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9465" w14:textId="3fe9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14 желтоқсандағы № 101-VI "2017-2019 жылдарға арналған ауданның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2017 жылғы 29 наурыздағы № 143-VI шешімі. Атырау облысының Әділет департаментінде 2017 жылғы 18 сәуірде № 3827 болып тіркелді. Күші жойылды - Атырау облысы Құрманғазы аудандық мәслихатының 2018 жылғы 26 қаңтардағы № 260-VI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26.01.2018 № </w:t>
      </w:r>
      <w:r>
        <w:rPr>
          <w:rFonts w:ascii="Times New Roman"/>
          <w:b w:val="false"/>
          <w:i w:val="false"/>
          <w:color w:val="ff0000"/>
          <w:sz w:val="28"/>
        </w:rPr>
        <w:t>260-VI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9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аудан әкімдігінің ұсынысына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9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101-VІ "2017-2019 жылдарға арналған ауданның бюджетін бекіту туралы" (Нормативтік құқықтық актілерді мемлекеттік тіркеу тізілімінде № 3750 санымен тіркелген, 2017 жылғы 9 ақпанда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9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"8 071 221" сандары "9 592 377" сандарымен ауыстырылсын;</w:t>
      </w:r>
    </w:p>
    <w:bookmarkEnd w:id="2"/>
    <w:bookmarkStart w:name="z9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"1 616 239" сандары "2 952 052" сандарымен ауыстырылсын;</w:t>
      </w:r>
    </w:p>
    <w:bookmarkEnd w:id="3"/>
    <w:bookmarkStart w:name="z9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"6 432 771" сандары "6 618 114" сандарымен ауыстырылсын;</w:t>
      </w:r>
    </w:p>
    <w:bookmarkEnd w:id="4"/>
    <w:bookmarkStart w:name="z9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2) тармақшасында:</w:t>
      </w:r>
    </w:p>
    <w:bookmarkEnd w:id="5"/>
    <w:bookmarkStart w:name="z9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"8 071 221" сандары "9 709 587" сандарымен ауыстырылсын;</w:t>
      </w:r>
    </w:p>
    <w:bookmarkEnd w:id="6"/>
    <w:bookmarkStart w:name="z9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5) тармақшасында:</w:t>
      </w:r>
    </w:p>
    <w:bookmarkEnd w:id="7"/>
    <w:bookmarkStart w:name="z9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"-20 421" сандары "-137 631" сандарымен ауыстырылсын;</w:t>
      </w:r>
    </w:p>
    <w:bookmarkEnd w:id="8"/>
    <w:bookmarkStart w:name="z9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тармақтың 6) тармақшасы келесі редакцияда мазмұндалсын:</w:t>
      </w:r>
    </w:p>
    <w:bookmarkEnd w:id="9"/>
    <w:bookmarkStart w:name="z9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- 137 631 мың теңге, оның ішінде:</w:t>
      </w:r>
    </w:p>
    <w:bookmarkEnd w:id="10"/>
    <w:bookmarkStart w:name="z9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- 20 421 мың теңге;</w:t>
      </w:r>
    </w:p>
    <w:bookmarkEnd w:id="11"/>
    <w:bookmarkStart w:name="z9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"/>
    <w:bookmarkStart w:name="z9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- 117 210 мың теңге";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"32 769" сандары "58 961" сандарымен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"783 539" сандары "615 791"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2017 жылға арналған аудандық бюджетте облыстық бюджеттен 162 705 мың теңге сомасында нысаналы ағымдағы трансферттер көзделгені ескерілсін, оның ішінде:</w:t>
      </w:r>
    </w:p>
    <w:bookmarkEnd w:id="16"/>
    <w:bookmarkStart w:name="z9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шеңберінде, еңбек нарығын дамытуға бағытталған іс-шараларды іске асыруға 13 419 мың теңге;</w:t>
      </w:r>
    </w:p>
    <w:bookmarkEnd w:id="17"/>
    <w:bookmarkStart w:name="z9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күрделі жөндеуге 38 291 мың теңге;</w:t>
      </w:r>
    </w:p>
    <w:bookmarkEnd w:id="18"/>
    <w:bookmarkStart w:name="z9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17 687 мың теңге;</w:t>
      </w:r>
    </w:p>
    <w:bookmarkEnd w:id="19"/>
    <w:bookmarkStart w:name="z9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нысандарының материалдық-техникалық базасын нығайту және күрделі жөндеуге 48 208 мың теңге;</w:t>
      </w:r>
    </w:p>
    <w:bookmarkEnd w:id="20"/>
    <w:bookmarkStart w:name="z9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41 534 мың теңге;</w:t>
      </w:r>
    </w:p>
    <w:bookmarkEnd w:id="21"/>
    <w:bookmarkStart w:name="z9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абаттандыру жұмыстарын ұйымдастыруға 3 566 мың теңге".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"434 675" сандары "282 258" сандарымен ауыстырылсын;</w:t>
      </w:r>
    </w:p>
    <w:bookmarkEnd w:id="23"/>
    <w:bookmarkStart w:name="z9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"173 638" сандары "219 962" сандарымен ауыстырылсын;</w:t>
      </w:r>
    </w:p>
    <w:bookmarkEnd w:id="24"/>
    <w:bookmarkStart w:name="z9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5"/>
    <w:bookmarkStart w:name="z9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шаруашылықты дамытуға 124 215 мың теңге;</w:t>
      </w:r>
    </w:p>
    <w:bookmarkEnd w:id="26"/>
    <w:bookmarkStart w:name="z9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 және су бұру жүйесін дамытуға 28 000 мың теңге;</w:t>
      </w:r>
    </w:p>
    <w:bookmarkEnd w:id="27"/>
    <w:bookmarkStart w:name="z9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14 420 мың теңге;</w:t>
      </w:r>
    </w:p>
    <w:bookmarkEnd w:id="28"/>
    <w:bookmarkStart w:name="z9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жобалау-сметалық құжаттама жасақтау және инженерлік-коммуникациялық инфрақұрылым құрылысына 30 565 мың теңге;</w:t>
      </w:r>
    </w:p>
    <w:bookmarkEnd w:id="29"/>
    <w:bookmarkStart w:name="z9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құруға 5 523 мың теңге;</w:t>
      </w:r>
    </w:p>
    <w:bookmarkEnd w:id="30"/>
    <w:bookmarkStart w:name="z9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7 175 мың теңге;</w:t>
      </w:r>
    </w:p>
    <w:bookmarkEnd w:id="31"/>
    <w:bookmarkStart w:name="z9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 100 000 мың теңге".</w:t>
      </w:r>
    </w:p>
    <w:bookmarkEnd w:id="32"/>
    <w:bookmarkStart w:name="z9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33"/>
    <w:bookmarkStart w:name="z9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</w:p>
    <w:bookmarkEnd w:id="34"/>
    <w:bookmarkStart w:name="z9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Хұсайнов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29 наурыздағы № 143-VI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14 желтоқсандағы № 101-VI шешіміне 1 қосымша</w:t>
            </w:r>
          </w:p>
        </w:tc>
      </w:tr>
    </w:tbl>
    <w:bookmarkStart w:name="z9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2017 жылға арналған аудан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9 592 377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2 952 052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2 333 092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2 270 942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6 618 114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6 618 114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6 618 114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1 427 909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9 709 587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3 913 844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3 812 631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бiлiм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бiлiм беру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дейінгi балаларға мемлекеттiк жәрдемақылар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жүйесiн дамыту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шйкізаттың құнын иелеріне өтеу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құрылыс қызметі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-137 631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29 наурыздағы № 143-VI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14 желтоқсандағы № 101-VI шешіміне 5 қосымша</w:t>
            </w:r>
          </w:p>
        </w:tc>
      </w:tr>
    </w:tbl>
    <w:bookmarkStart w:name="z12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2017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округтер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аппараты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бағдарламаларды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қаржыландыру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мөлшері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2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9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9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9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0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0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0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0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0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0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0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0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0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86"/>
        <w:gridCol w:w="1564"/>
        <w:gridCol w:w="1832"/>
        <w:gridCol w:w="1564"/>
        <w:gridCol w:w="1564"/>
        <w:gridCol w:w="1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Баңдарламалардың коды</w:t>
            </w:r>
          </w:p>
          <w:bookmarkEnd w:id="3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1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13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14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15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16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17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8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19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20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21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2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3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2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2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2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3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3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3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3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3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3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3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3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052"/>
        <w:gridCol w:w="1498"/>
        <w:gridCol w:w="1498"/>
        <w:gridCol w:w="1756"/>
        <w:gridCol w:w="1498"/>
        <w:gridCol w:w="20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3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42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3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4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5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6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347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8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349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50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51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52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53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29 наурыздағы № 143-VI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14 желтоқсандағы № 101-VI шешіміне 6 қосымша</w:t>
            </w:r>
          </w:p>
        </w:tc>
      </w:tr>
    </w:tbl>
    <w:bookmarkStart w:name="z91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2017 жылға арналған аудандық бюджеттік даму бағдарламаларының тізбесі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473"/>
        <w:gridCol w:w="1473"/>
        <w:gridCol w:w="1305"/>
        <w:gridCol w:w="3160"/>
        <w:gridCol w:w="3416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әкімгерінің коды</w:t>
            </w:r>
          </w:p>
          <w:bookmarkEnd w:id="356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коды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коды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 атауы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8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59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615 791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0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30 565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1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124 215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2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223 340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3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101 265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4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7 175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365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5 523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66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623 798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367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1 774 092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