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8371" w14:textId="9698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22 мамырдағы № 159 "Кәсіпкерлік саласында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30 мамырдағы № 128 қаулысы. Атырау облысының Әділет департаментінде 2017 жылғы 13 маусымында № 3888 болып тіркелді. Күші жойылды - Атырау облысы әкімдігінің 2019 жылғы 27 тамыздағы № 184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27.08.2019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22 мамырдағы № 159 "Кәсіпкерлік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3226 болып тіркелген, 2015 жылы 20 маусымда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регламентінде: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грант беру туралы шарт не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11181 болып тіркелген) бекітілген "Бизнестің жол картасы - 2020"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көрсетілетін қызметті көрсету бойынша рәсімді (іс-қимылды) бастауға негіз болып Стандартқа қосымшаға сәйкес гранттар беру бойынша конкурстық іріктеуге қатысуға өтінім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табылады.";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регламентінде: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Өңірлік үйлестіру кеңесі (бұдан әрі – ӨҮК) отырысының хаттамасынан үзінді көшірме не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11181 болып тіркелген)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көрсетілетін қызметті көрсету бойынша рәсімді (іс-қимылды) бастауға негіз болып еркін нысандағы қатысуға өтінім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табылады.".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Атырау облысы әкімінің бірінші орынбасары Ғ.И. Дүйсембаевқа жүктелсін.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