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41f4" w14:textId="f494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2017 жылғы 17 наурыздағы № 66 қаулысы. Солтүстік Қазақстан облысының Әділет департаментінде 2017 жылғы 5 сәуірде № 4128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2016 жылғы 6 сәуірдегі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Пробация қызметінің есебінде тұрған адамдарды жұмысқа орналастыру үшін ұйымдық-құқықтық нысандары мен меншік нысандарына қарамастан, 2017 жылға Тимирязев ауданының ұйымдардағы қызметшілердің тізімдік санының бір пайыз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Тимирязев ауданы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2017 жылғы 17 наурыздағы № 66 қаулысына 1 қосымша</w:t>
            </w:r>
          </w:p>
        </w:tc>
      </w:tr>
    </w:tbl>
    <w:bookmarkStart w:name="z10" w:id="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2000"/>
        <w:gridCol w:w="2556"/>
        <w:gridCol w:w="3957"/>
      </w:tblGrid>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үлесі</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квотаға сәйкес жұмыс орындарының саны (адам)</w:t>
            </w: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"Агрофирма Солтүстік Байлық" жауапкершілігі шектеулі серіктестігі</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