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aad8" w14:textId="78ba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Солтүстік Қазақстан облысы Мағжан Жұмабаев ауданында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22 желтоқсандағы № 15-7 шешімі. Солтүстік Қазақстан облысының Әділет департаментінде 2018 жылғы 11 қаңтарда № 4506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2018-2019 жылдарға арналған Солтүстік Қазақстан облысы Мағжан Жұмабаев ауданында жайылымдарды басқару және оларды пайдалану жөніндегі жоспар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А.ТалкачҰв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15-7 шешімімен бекітілді</w:t>
            </w:r>
          </w:p>
        </w:tc>
      </w:tr>
    </w:tbl>
    <w:bookmarkStart w:name="z10" w:id="3"/>
    <w:p>
      <w:pPr>
        <w:spacing w:after="0"/>
        <w:ind w:left="0"/>
        <w:jc w:val="left"/>
      </w:pPr>
      <w:r>
        <w:rPr>
          <w:rFonts w:ascii="Times New Roman"/>
          <w:b/>
          <w:i w:val="false"/>
          <w:color w:val="000000"/>
        </w:rPr>
        <w:t xml:space="preserve"> 2018-2019 жылдарға арналған Солтүстік Қазақстан облысы Мағжан Жұмабаев ауданында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2018-2019 жылдарға арналған Солтүстік Қазақстан облысы Мағжан Жұмабаев ауданында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15 мамыр 2015 жылы №11064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схемаларын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Мағжан Жұмабаев ауданында 21 ауылдық округ, Булаев қаласы, 68 ауылдық елді мекен орналасқан.</w:t>
      </w:r>
    </w:p>
    <w:bookmarkEnd w:id="15"/>
    <w:bookmarkStart w:name="z23" w:id="16"/>
    <w:p>
      <w:pPr>
        <w:spacing w:after="0"/>
        <w:ind w:left="0"/>
        <w:jc w:val="both"/>
      </w:pPr>
      <w:r>
        <w:rPr>
          <w:rFonts w:ascii="Times New Roman"/>
          <w:b w:val="false"/>
          <w:i w:val="false"/>
          <w:color w:val="000000"/>
          <w:sz w:val="28"/>
        </w:rPr>
        <w:t>
      Мағжан Жұмабаев ауданының жалпы көлемі 780698 га, оның ішінде жайылымдық жерлер - 162805 га.</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 603288 га;</w:t>
      </w:r>
    </w:p>
    <w:bookmarkEnd w:id="18"/>
    <w:bookmarkStart w:name="z26" w:id="19"/>
    <w:p>
      <w:pPr>
        <w:spacing w:after="0"/>
        <w:ind w:left="0"/>
        <w:jc w:val="both"/>
      </w:pPr>
      <w:r>
        <w:rPr>
          <w:rFonts w:ascii="Times New Roman"/>
          <w:b w:val="false"/>
          <w:i w:val="false"/>
          <w:color w:val="000000"/>
          <w:sz w:val="28"/>
        </w:rPr>
        <w:t xml:space="preserve">
      елді мекен жерлері – 68889 га; </w:t>
      </w:r>
    </w:p>
    <w:bookmarkEnd w:id="19"/>
    <w:bookmarkStart w:name="z27"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5401 га;</w:t>
      </w:r>
    </w:p>
    <w:bookmarkEnd w:id="20"/>
    <w:bookmarkStart w:name="z28" w:id="21"/>
    <w:p>
      <w:pPr>
        <w:spacing w:after="0"/>
        <w:ind w:left="0"/>
        <w:jc w:val="both"/>
      </w:pPr>
      <w:r>
        <w:rPr>
          <w:rFonts w:ascii="Times New Roman"/>
          <w:b w:val="false"/>
          <w:i w:val="false"/>
          <w:color w:val="000000"/>
          <w:sz w:val="28"/>
        </w:rPr>
        <w:t>
      қордағы жерлер - 14623 га.</w:t>
      </w:r>
    </w:p>
    <w:bookmarkEnd w:id="21"/>
    <w:bookmarkStart w:name="z29" w:id="22"/>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-15; -35°С, шілде айында – +23; +32°С. Жауынның орташа түсімі 250-350 мм.</w:t>
      </w:r>
    </w:p>
    <w:bookmarkEnd w:id="22"/>
    <w:bookmarkStart w:name="z30" w:id="23"/>
    <w:p>
      <w:pPr>
        <w:spacing w:after="0"/>
        <w:ind w:left="0"/>
        <w:jc w:val="both"/>
      </w:pPr>
      <w:r>
        <w:rPr>
          <w:rFonts w:ascii="Times New Roman"/>
          <w:b w:val="false"/>
          <w:i w:val="false"/>
          <w:color w:val="000000"/>
          <w:sz w:val="28"/>
        </w:rPr>
        <w:t>
      Ауданның өсімдік жамылғысы әртүрлі, шамамен 160 түрі бар. Олардың ішінде дәнділер, күрделігүлділер, шаршыгүлділер ең көп тараған.</w:t>
      </w:r>
    </w:p>
    <w:bookmarkEnd w:id="23"/>
    <w:bookmarkStart w:name="z31" w:id="24"/>
    <w:p>
      <w:pPr>
        <w:spacing w:after="0"/>
        <w:ind w:left="0"/>
        <w:jc w:val="both"/>
      </w:pPr>
      <w:r>
        <w:rPr>
          <w:rFonts w:ascii="Times New Roman"/>
          <w:b w:val="false"/>
          <w:i w:val="false"/>
          <w:color w:val="000000"/>
          <w:sz w:val="28"/>
        </w:rPr>
        <w:t>
      Топырағы шалғын-қара. Топырақтың құнарлы қабатының қалыңдығы 45-60 см.</w:t>
      </w:r>
    </w:p>
    <w:bookmarkEnd w:id="24"/>
    <w:bookmarkStart w:name="z32" w:id="25"/>
    <w:p>
      <w:pPr>
        <w:spacing w:after="0"/>
        <w:ind w:left="0"/>
        <w:jc w:val="both"/>
      </w:pPr>
      <w:r>
        <w:rPr>
          <w:rFonts w:ascii="Times New Roman"/>
          <w:b w:val="false"/>
          <w:i w:val="false"/>
          <w:color w:val="000000"/>
          <w:sz w:val="28"/>
        </w:rPr>
        <w:t>
      Ауданда 22 мал дәрігерлік пункті, 67 мал көмінділері бар.</w:t>
      </w:r>
    </w:p>
    <w:bookmarkEnd w:id="25"/>
    <w:bookmarkStart w:name="z33" w:id="26"/>
    <w:p>
      <w:pPr>
        <w:spacing w:after="0"/>
        <w:ind w:left="0"/>
        <w:jc w:val="both"/>
      </w:pPr>
      <w:r>
        <w:rPr>
          <w:rFonts w:ascii="Times New Roman"/>
          <w:b w:val="false"/>
          <w:i w:val="false"/>
          <w:color w:val="000000"/>
          <w:sz w:val="28"/>
        </w:rPr>
        <w:t>
      Қазіргі уақытта Мағжан Жұмабаев ауданында мүйізді ірі қара 21406 бас, ұсақ мал 21451 бас, 7900 бас жылқы саналады.</w:t>
      </w:r>
    </w:p>
    <w:bookmarkEnd w:id="26"/>
    <w:bookmarkStart w:name="z34" w:id="27"/>
    <w:p>
      <w:pPr>
        <w:spacing w:after="0"/>
        <w:ind w:left="0"/>
        <w:jc w:val="both"/>
      </w:pPr>
      <w:r>
        <w:rPr>
          <w:rFonts w:ascii="Times New Roman"/>
          <w:b w:val="false"/>
          <w:i w:val="false"/>
          <w:color w:val="000000"/>
          <w:sz w:val="28"/>
        </w:rPr>
        <w:t>
      Ауыл шаруашылығы жануарларын қамтамасыз ету үшін Мағжан Жұмабаев ауданы бойынша барлығы 162805 га жайылымдық алқаптары бар. Елді мекен шегіндегі жайылымдары 45292 га жайылым саналады, қордағы жерлерде 2686 га жайылымдық алқаптар бар.</w:t>
      </w:r>
    </w:p>
    <w:bookmarkEnd w:id="27"/>
    <w:bookmarkStart w:name="z35" w:id="28"/>
    <w:p>
      <w:pPr>
        <w:spacing w:after="0"/>
        <w:ind w:left="0"/>
        <w:jc w:val="both"/>
      </w:pPr>
      <w:r>
        <w:rPr>
          <w:rFonts w:ascii="Times New Roman"/>
          <w:b w:val="false"/>
          <w:i w:val="false"/>
          <w:color w:val="000000"/>
          <w:sz w:val="28"/>
        </w:rPr>
        <w:t>
      Ветеринариялық-санитариялық объектілермен қамтамасыз ету үшін Мағжан Жұмабаев ауданында мал тоғыту орындарының құрылысын, қашырым пункттерінің құрылысын жоспарлау қажет.</w:t>
      </w:r>
    </w:p>
    <w:bookmarkEnd w:id="28"/>
    <w:bookmarkStart w:name="z36" w:id="29"/>
    <w:p>
      <w:pPr>
        <w:spacing w:after="0"/>
        <w:ind w:left="0"/>
        <w:jc w:val="both"/>
      </w:pPr>
      <w:r>
        <w:rPr>
          <w:rFonts w:ascii="Times New Roman"/>
          <w:b w:val="false"/>
          <w:i w:val="false"/>
          <w:color w:val="000000"/>
          <w:sz w:val="28"/>
        </w:rPr>
        <w:t>
      Мағжан Жұмабаев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жайылымдардың қажеті жоқ.</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ауданында 2018-2019 жылдарға арналған жайылымдарды басқару және оларды пайдалану жөніндегі жоспарға 1-қосымша</w:t>
            </w:r>
          </w:p>
        </w:tc>
      </w:tr>
    </w:tbl>
    <w:bookmarkStart w:name="z3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left"/>
      </w:pPr>
      <w:r>
        <w:rPr>
          <w:rFonts w:ascii="Times New Roman"/>
          <w:b/>
          <w:i w:val="false"/>
          <w:color w:val="000000"/>
        </w:rPr>
        <w:t xml:space="preserve"> Мағжан Жұмабаев ауданы жайылымдарының орналасу схемасына (картасына) қоса беріліп отырған жер учаскелерін жер пайдаланушылардың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9605"/>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p>
          <w:bookmarkEnd w:id="3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жер пайдаланушылардын аты-жөні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p>
          <w:bookmarkEnd w:id="3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w:t>
            </w:r>
          </w:p>
          <w:bookmarkEnd w:id="3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"Авангард-СКО"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w:t>
            </w:r>
          </w:p>
          <w:bookmarkEnd w:id="3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"Писаревское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4</w:t>
            </w:r>
          </w:p>
          <w:bookmarkEnd w:id="3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5</w:t>
            </w:r>
          </w:p>
          <w:bookmarkEnd w:id="3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"МагЖумСевКаз"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6</w:t>
            </w:r>
          </w:p>
          <w:bookmarkEnd w:id="3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"Таманское"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7</w:t>
            </w:r>
          </w:p>
          <w:bookmarkEnd w:id="4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мұра"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8</w:t>
            </w:r>
          </w:p>
          <w:bookmarkEnd w:id="4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Норд"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9</w:t>
            </w:r>
          </w:p>
          <w:bookmarkEnd w:id="4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10</w:t>
            </w:r>
          </w:p>
          <w:bookmarkEnd w:id="4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11</w:t>
            </w:r>
          </w:p>
          <w:bookmarkEnd w:id="4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"Летовка"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12</w:t>
            </w:r>
          </w:p>
          <w:bookmarkEnd w:id="4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"Чистовский"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13</w:t>
            </w:r>
          </w:p>
          <w:bookmarkEnd w:id="4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"Чистовское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14</w:t>
            </w:r>
          </w:p>
          <w:bookmarkEnd w:id="4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"Жетісу-Жер"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15</w:t>
            </w:r>
          </w:p>
          <w:bookmarkEnd w:id="4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Амангелді"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16</w:t>
            </w:r>
          </w:p>
          <w:bookmarkEnd w:id="4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Возвышенки"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17</w:t>
            </w:r>
          </w:p>
          <w:bookmarkEnd w:id="5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"Раяна"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18</w:t>
            </w:r>
          </w:p>
          <w:bookmarkEnd w:id="5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"Әлжан-Жуан"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19</w:t>
            </w:r>
          </w:p>
          <w:bookmarkEnd w:id="5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"Таммит"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20</w:t>
            </w:r>
          </w:p>
          <w:bookmarkEnd w:id="5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"Полудинское"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21</w:t>
            </w:r>
          </w:p>
          <w:bookmarkEnd w:id="5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22</w:t>
            </w:r>
          </w:p>
          <w:bookmarkEnd w:id="5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23</w:t>
            </w:r>
          </w:p>
          <w:bookmarkEnd w:id="5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24</w:t>
            </w:r>
          </w:p>
          <w:bookmarkEnd w:id="5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25</w:t>
            </w:r>
          </w:p>
          <w:bookmarkEnd w:id="5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"Салахадин"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26</w:t>
            </w:r>
          </w:p>
          <w:bookmarkEnd w:id="5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27</w:t>
            </w:r>
          </w:p>
          <w:bookmarkEnd w:id="6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КZ"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28</w:t>
            </w:r>
          </w:p>
          <w:bookmarkEnd w:id="6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"ЕрмекАгроСевер"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29</w:t>
            </w:r>
          </w:p>
          <w:bookmarkEnd w:id="6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30</w:t>
            </w:r>
          </w:p>
          <w:bookmarkEnd w:id="6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Жем"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31</w:t>
            </w:r>
          </w:p>
          <w:bookmarkEnd w:id="6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"АКСА-Север"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32</w:t>
            </w:r>
          </w:p>
          <w:bookmarkEnd w:id="6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33</w:t>
            </w:r>
          </w:p>
          <w:bookmarkEnd w:id="6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"Надеждинское"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34</w:t>
            </w:r>
          </w:p>
          <w:bookmarkEnd w:id="6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"НұрСенАгро"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35</w:t>
            </w:r>
          </w:p>
          <w:bookmarkEnd w:id="6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Север"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36</w:t>
            </w:r>
          </w:p>
          <w:bookmarkEnd w:id="6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"АгротехПролетарское"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37</w:t>
            </w:r>
          </w:p>
          <w:bookmarkEnd w:id="7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"Сейфуллинское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38</w:t>
            </w:r>
          </w:p>
          <w:bookmarkEnd w:id="7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"Байшілік Ел"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39</w:t>
            </w:r>
          </w:p>
          <w:bookmarkEnd w:id="7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"Мирас-СКО"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40</w:t>
            </w:r>
          </w:p>
          <w:bookmarkEnd w:id="7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Жасыл Жер"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41</w:t>
            </w:r>
          </w:p>
          <w:bookmarkEnd w:id="7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"ИшимАгроНорд"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42</w:t>
            </w:r>
          </w:p>
          <w:bookmarkEnd w:id="7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"КаратДанСК"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43</w:t>
            </w:r>
          </w:p>
          <w:bookmarkEnd w:id="7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44</w:t>
            </w:r>
          </w:p>
          <w:bookmarkEnd w:id="7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Леся"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45</w:t>
            </w:r>
          </w:p>
          <w:bookmarkEnd w:id="7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46</w:t>
            </w:r>
          </w:p>
          <w:bookmarkEnd w:id="7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Майбалық"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47</w:t>
            </w:r>
          </w:p>
          <w:bookmarkEnd w:id="8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48</w:t>
            </w:r>
          </w:p>
          <w:bookmarkEnd w:id="8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49</w:t>
            </w:r>
          </w:p>
          <w:bookmarkEnd w:id="8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"ЕлЖасАстық"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50</w:t>
            </w:r>
          </w:p>
          <w:bookmarkEnd w:id="8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"ТДС-Агро"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51</w:t>
            </w:r>
          </w:p>
          <w:bookmarkEnd w:id="8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"Урожайный колос"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52</w:t>
            </w:r>
          </w:p>
          <w:bookmarkEnd w:id="8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"Агро-Комплекс-Сулышок"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53</w:t>
            </w:r>
          </w:p>
          <w:bookmarkEnd w:id="8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54</w:t>
            </w:r>
          </w:p>
          <w:bookmarkEnd w:id="8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55</w:t>
            </w:r>
          </w:p>
          <w:bookmarkEnd w:id="8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"ТОО"Дихан"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56</w:t>
            </w:r>
          </w:p>
          <w:bookmarkEnd w:id="8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57</w:t>
            </w:r>
          </w:p>
          <w:bookmarkEnd w:id="9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МТС АГРО"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58</w:t>
            </w:r>
          </w:p>
          <w:bookmarkEnd w:id="9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табыс"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59</w:t>
            </w:r>
          </w:p>
          <w:bookmarkEnd w:id="9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өнімдері Nord 2050"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60</w:t>
            </w:r>
          </w:p>
          <w:bookmarkEnd w:id="9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 СК" жауапкершілігі шектеулі серіктестігі</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61</w:t>
            </w:r>
          </w:p>
          <w:bookmarkEnd w:id="9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Антимонов Владимир Федорович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62</w:t>
            </w:r>
          </w:p>
          <w:bookmarkEnd w:id="9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Александр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63</w:t>
            </w:r>
          </w:p>
          <w:bookmarkEnd w:id="9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Амоев Бари Соттоевич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64</w:t>
            </w:r>
          </w:p>
          <w:bookmarkEnd w:id="9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Әлнәзіров Қайырлы Жұмабекұлы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65</w:t>
            </w:r>
          </w:p>
          <w:bookmarkEnd w:id="9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Акопян Гарник Анушаванович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66</w:t>
            </w:r>
          </w:p>
          <w:bookmarkEnd w:id="9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Әбілмәжінов Төлеген Әлжанұлы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67</w:t>
            </w:r>
          </w:p>
          <w:bookmarkEnd w:id="10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Әбілмәжінов Мерхан Әлжанұлы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68</w:t>
            </w:r>
          </w:p>
          <w:bookmarkEnd w:id="10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Артюхов Александр Алексеевич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69</w:t>
            </w:r>
          </w:p>
          <w:bookmarkEnd w:id="10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Алещенко Николай Андреевич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70</w:t>
            </w:r>
          </w:p>
          <w:bookmarkEnd w:id="10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Ассельборн Александр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71</w:t>
            </w:r>
          </w:p>
          <w:bookmarkEnd w:id="10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Ажданов Нұрлан Тұяқұлы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72</w:t>
            </w:r>
          </w:p>
          <w:bookmarkEnd w:id="10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Бекмағамбетов Жомарт Сүкінұлы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73</w:t>
            </w:r>
          </w:p>
          <w:bookmarkEnd w:id="10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Бабиченко Владимир Григорьевич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74</w:t>
            </w:r>
          </w:p>
          <w:bookmarkEnd w:id="10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Бахметьев Дмитрий Михайлович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75</w:t>
            </w:r>
          </w:p>
          <w:bookmarkEnd w:id="10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Ақтан Төлегенұлы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76</w:t>
            </w:r>
          </w:p>
          <w:bookmarkEnd w:id="10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Анатолий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77</w:t>
            </w:r>
          </w:p>
          <w:bookmarkEnd w:id="11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Андрей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78</w:t>
            </w:r>
          </w:p>
          <w:bookmarkEnd w:id="11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Виктор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79</w:t>
            </w:r>
          </w:p>
          <w:bookmarkEnd w:id="11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Ризабек Ермекұлы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80</w:t>
            </w:r>
          </w:p>
          <w:bookmarkEnd w:id="11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Бөртебаев Нұрлыбек Мағауұлы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81</w:t>
            </w:r>
          </w:p>
          <w:bookmarkEnd w:id="11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Болат Тақтақыұлы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82</w:t>
            </w:r>
          </w:p>
          <w:bookmarkEnd w:id="11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Руслан Серікұлы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83</w:t>
            </w:r>
          </w:p>
          <w:bookmarkEnd w:id="11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Витершпан Сергей Владимирович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84</w:t>
            </w:r>
          </w:p>
          <w:bookmarkEnd w:id="11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Николай Петрович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85</w:t>
            </w:r>
          </w:p>
          <w:bookmarkEnd w:id="11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Гладин Борис Николаевич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86</w:t>
            </w:r>
          </w:p>
          <w:bookmarkEnd w:id="11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Гюнтнер Сергей Ролянович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87</w:t>
            </w:r>
          </w:p>
          <w:bookmarkEnd w:id="12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Владимир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88</w:t>
            </w:r>
          </w:p>
          <w:bookmarkEnd w:id="12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Грауверг Валериан Константинович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89</w:t>
            </w:r>
          </w:p>
          <w:bookmarkEnd w:id="12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 Анатолий Петрович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90</w:t>
            </w:r>
          </w:p>
          <w:bookmarkEnd w:id="12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Доскенова Надежда Галимовна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91</w:t>
            </w:r>
          </w:p>
          <w:bookmarkEnd w:id="12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Лариса Оскаровна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92</w:t>
            </w:r>
          </w:p>
          <w:bookmarkEnd w:id="12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Дзюбенко Сергей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93</w:t>
            </w:r>
          </w:p>
          <w:bookmarkEnd w:id="12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Жигалова Татьяна Геннадьевна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94</w:t>
            </w:r>
          </w:p>
          <w:bookmarkEnd w:id="12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Орал Шаяхметұлы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95</w:t>
            </w:r>
          </w:p>
          <w:bookmarkEnd w:id="12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Жәнібеков Қайрат Сапарғалиұлы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96</w:t>
            </w:r>
          </w:p>
          <w:bookmarkEnd w:id="12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Жанақов Азамат Ержанұлы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97</w:t>
            </w:r>
          </w:p>
          <w:bookmarkEnd w:id="13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Сергей Аркадьевич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98</w:t>
            </w:r>
          </w:p>
          <w:bookmarkEnd w:id="13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Зейнелғабиденов Нұртай Сағитұлы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99</w:t>
            </w:r>
          </w:p>
          <w:bookmarkEnd w:id="13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Владимирович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100</w:t>
            </w:r>
          </w:p>
          <w:bookmarkEnd w:id="13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Виктор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101</w:t>
            </w:r>
          </w:p>
          <w:bookmarkEnd w:id="13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Марат Хабиболлаұлы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102</w:t>
            </w:r>
          </w:p>
          <w:bookmarkEnd w:id="13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Климкина Инна Владимировна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103</w:t>
            </w:r>
          </w:p>
          <w:bookmarkEnd w:id="13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Көшербаева Әлия Қапарқызы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104</w:t>
            </w:r>
          </w:p>
          <w:bookmarkEnd w:id="13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Владимир Антонович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105</w:t>
            </w:r>
          </w:p>
          <w:bookmarkEnd w:id="13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Коварж Валерий Николаевич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106</w:t>
            </w:r>
          </w:p>
          <w:bookmarkEnd w:id="13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Кучерявая София Станиславовна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107</w:t>
            </w:r>
          </w:p>
          <w:bookmarkEnd w:id="14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Александр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108</w:t>
            </w:r>
          </w:p>
          <w:bookmarkEnd w:id="14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Виталий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109</w:t>
            </w:r>
          </w:p>
          <w:bookmarkEnd w:id="14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Светлана Дмитриевна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110</w:t>
            </w:r>
          </w:p>
          <w:bookmarkEnd w:id="14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Құдасбаев Бәкен Амантайұлы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111</w:t>
            </w:r>
          </w:p>
          <w:bookmarkEnd w:id="14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Құдасбаева Дәмеш Қайыркенқызы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112</w:t>
            </w:r>
          </w:p>
          <w:bookmarkEnd w:id="14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Сәбит Талғатұлы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113</w:t>
            </w:r>
          </w:p>
          <w:bookmarkEnd w:id="14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Кинцель Елена Алексеевна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114</w:t>
            </w:r>
          </w:p>
          <w:bookmarkEnd w:id="14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Кедо Андрей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115</w:t>
            </w:r>
          </w:p>
          <w:bookmarkEnd w:id="14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Ерген Ағыбайұлы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116</w:t>
            </w:r>
          </w:p>
          <w:bookmarkEnd w:id="14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Қожамжаров Қайрат Зендашұлы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117</w:t>
            </w:r>
          </w:p>
          <w:bookmarkEnd w:id="15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Қуатбеков Данияр Дәуітұлы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118</w:t>
            </w:r>
          </w:p>
          <w:bookmarkEnd w:id="15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Қалиева Жұмабике Хафизқызы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119</w:t>
            </w:r>
          </w:p>
          <w:bookmarkEnd w:id="15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Қалықова Мәрзия Әшенқызы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120</w:t>
            </w:r>
          </w:p>
          <w:bookmarkEnd w:id="15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Нұржан Қауашұлы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121</w:t>
            </w:r>
          </w:p>
          <w:bookmarkEnd w:id="15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Капустин Валерий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122</w:t>
            </w:r>
          </w:p>
          <w:bookmarkEnd w:id="15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Қақабаев Ерлік Елтайұлы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123</w:t>
            </w:r>
          </w:p>
          <w:bookmarkEnd w:id="15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Котков Виктор Николаевч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124</w:t>
            </w:r>
          </w:p>
          <w:bookmarkEnd w:id="15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Қожағұлов Болат Балташұлы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125</w:t>
            </w:r>
          </w:p>
          <w:bookmarkEnd w:id="15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Қайырова Күлназия Смағұлқызы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126</w:t>
            </w:r>
          </w:p>
          <w:bookmarkEnd w:id="15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Қаракүшіков Баянбай Ақмырзаұлы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127</w:t>
            </w:r>
          </w:p>
          <w:bookmarkEnd w:id="16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Калитинец Анатолий Владимирович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128</w:t>
            </w:r>
          </w:p>
          <w:bookmarkEnd w:id="16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Казакова Лидия Ивановна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129</w:t>
            </w:r>
          </w:p>
          <w:bookmarkEnd w:id="16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Дмитрий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130</w:t>
            </w:r>
          </w:p>
          <w:bookmarkEnd w:id="16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Александр Адамович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131</w:t>
            </w:r>
          </w:p>
          <w:bookmarkEnd w:id="16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Геннадий Владимирович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132</w:t>
            </w:r>
          </w:p>
          <w:bookmarkEnd w:id="16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 Павел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133</w:t>
            </w:r>
          </w:p>
          <w:bookmarkEnd w:id="16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 Галина Анатольевна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134</w:t>
            </w:r>
          </w:p>
          <w:bookmarkEnd w:id="16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Компаниец Владимир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135</w:t>
            </w:r>
          </w:p>
          <w:bookmarkEnd w:id="16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136</w:t>
            </w:r>
          </w:p>
          <w:bookmarkEnd w:id="16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Лелюх Иван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137</w:t>
            </w:r>
          </w:p>
          <w:bookmarkEnd w:id="17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Лунин Андрей Михайлович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138</w:t>
            </w:r>
          </w:p>
          <w:bookmarkEnd w:id="17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Милюков Владимир Васильевич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139</w:t>
            </w:r>
          </w:p>
          <w:bookmarkEnd w:id="17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Қайыргелді Үкенұлы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140</w:t>
            </w:r>
          </w:p>
          <w:bookmarkEnd w:id="17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Мейманов Кежен Темірғалиұлы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141</w:t>
            </w:r>
          </w:p>
          <w:bookmarkEnd w:id="17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Сергей Васильевич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142</w:t>
            </w:r>
          </w:p>
          <w:bookmarkEnd w:id="17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Владимир Васильевич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143</w:t>
            </w:r>
          </w:p>
          <w:bookmarkEnd w:id="17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Мұқыжанова Сәния Мұқашқызы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144</w:t>
            </w:r>
          </w:p>
          <w:bookmarkEnd w:id="17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Мясникова Людмила Васильевна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145</w:t>
            </w:r>
          </w:p>
          <w:bookmarkEnd w:id="17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Меңдыбаева Сымбат Әлімжанқызы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146</w:t>
            </w:r>
          </w:p>
          <w:bookmarkEnd w:id="17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Нұрмұқанов Жандос Келесұлы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147</w:t>
            </w:r>
          </w:p>
          <w:bookmarkEnd w:id="18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Нұрбаев Дәулет Махмутұлы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148</w:t>
            </w:r>
          </w:p>
          <w:bookmarkEnd w:id="18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Овчаренко Иван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149</w:t>
            </w:r>
          </w:p>
          <w:bookmarkEnd w:id="18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Әлі бай Қажымұратұлы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150</w:t>
            </w:r>
          </w:p>
          <w:bookmarkEnd w:id="18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Опрышко Алексей Кириллович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151</w:t>
            </w:r>
          </w:p>
          <w:bookmarkEnd w:id="18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Оразбек Сәукенұлы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152</w:t>
            </w:r>
          </w:p>
          <w:bookmarkEnd w:id="18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Оленчук Александр Максимович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153</w:t>
            </w:r>
          </w:p>
          <w:bookmarkEnd w:id="18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Валерий Дмитриевич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154</w:t>
            </w:r>
          </w:p>
          <w:bookmarkEnd w:id="18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Мархаба Бейсенқызы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155</w:t>
            </w:r>
          </w:p>
          <w:bookmarkEnd w:id="18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Павел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156</w:t>
            </w:r>
          </w:p>
          <w:bookmarkEnd w:id="18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Подсвиров Сергей Петрович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157</w:t>
            </w:r>
          </w:p>
          <w:bookmarkEnd w:id="19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Попцова Саида Камильевна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158</w:t>
            </w:r>
          </w:p>
          <w:bookmarkEnd w:id="19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Попцов Сергей Валентинович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159</w:t>
            </w:r>
          </w:p>
          <w:bookmarkEnd w:id="19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Ирина Геннадьевна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160</w:t>
            </w:r>
          </w:p>
          <w:bookmarkEnd w:id="19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Рыбиков Николай Александрович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161</w:t>
            </w:r>
          </w:p>
          <w:bookmarkEnd w:id="19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Владимир Николаевич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162</w:t>
            </w:r>
          </w:p>
          <w:bookmarkEnd w:id="19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Реммих Наталья Эдуардова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163</w:t>
            </w:r>
          </w:p>
          <w:bookmarkEnd w:id="19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Самохин Сергей Анатольевич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164</w:t>
            </w:r>
          </w:p>
          <w:bookmarkEnd w:id="19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Сәдуов Мұрат Әбдрахманұлы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165</w:t>
            </w:r>
          </w:p>
          <w:bookmarkEnd w:id="19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Синявский Юрий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166</w:t>
            </w:r>
          </w:p>
          <w:bookmarkEnd w:id="19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Бейсек Қайырұлы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167</w:t>
            </w:r>
          </w:p>
          <w:bookmarkEnd w:id="20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Алтынбек Сейпілұлы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168</w:t>
            </w:r>
          </w:p>
          <w:bookmarkEnd w:id="20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Николай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169</w:t>
            </w:r>
          </w:p>
          <w:bookmarkEnd w:id="20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Силифонов Виталий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170</w:t>
            </w:r>
          </w:p>
          <w:bookmarkEnd w:id="20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Әлібек Әнуарбекұлы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171</w:t>
            </w:r>
          </w:p>
          <w:bookmarkEnd w:id="20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Александр Геннадьевич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172</w:t>
            </w:r>
          </w:p>
          <w:bookmarkEnd w:id="20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Марат Қайыркеұлы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173</w:t>
            </w:r>
          </w:p>
          <w:bookmarkEnd w:id="20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 Идиал Ахметұлы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174</w:t>
            </w:r>
          </w:p>
          <w:bookmarkEnd w:id="20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Ботагөз Кенжебайқызы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175</w:t>
            </w:r>
          </w:p>
          <w:bookmarkEnd w:id="20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Сембина Айгүл Ғаббасқызы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176</w:t>
            </w:r>
          </w:p>
          <w:bookmarkEnd w:id="20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 Юрий Михайлович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177</w:t>
            </w:r>
          </w:p>
          <w:bookmarkEnd w:id="21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Сералинова Наталья Андреевна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178</w:t>
            </w:r>
          </w:p>
          <w:bookmarkEnd w:id="21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Салықова Гүлжібек Серікқызы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179</w:t>
            </w:r>
          </w:p>
          <w:bookmarkEnd w:id="21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 Павел Гаврилович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180</w:t>
            </w:r>
          </w:p>
          <w:bookmarkEnd w:id="21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Тольков Николай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181</w:t>
            </w:r>
          </w:p>
          <w:bookmarkEnd w:id="21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Тальков Виктор Леонидович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182</w:t>
            </w:r>
          </w:p>
          <w:bookmarkEnd w:id="21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Теміров Сәбит Әшімұлы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183</w:t>
            </w:r>
          </w:p>
          <w:bookmarkEnd w:id="21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Теміров Қазбек Мұратұлы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184</w:t>
            </w:r>
          </w:p>
          <w:bookmarkEnd w:id="21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Туницкий Николай Борисович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185</w:t>
            </w:r>
          </w:p>
          <w:bookmarkEnd w:id="21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Фалько Зоя Николаевна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186</w:t>
            </w:r>
          </w:p>
          <w:bookmarkEnd w:id="21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Фиксель Светлана Ильинична</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187</w:t>
            </w:r>
          </w:p>
          <w:bookmarkEnd w:id="22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Николай Николаевич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188</w:t>
            </w:r>
          </w:p>
          <w:bookmarkEnd w:id="22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Ходырев Александр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189</w:t>
            </w:r>
          </w:p>
          <w:bookmarkEnd w:id="22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 Вячеслав Павлович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190</w:t>
            </w:r>
          </w:p>
          <w:bookmarkEnd w:id="22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Шопанов Жұмабек Тырасбайұлы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191</w:t>
            </w:r>
          </w:p>
          <w:bookmarkEnd w:id="22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Алмас Бекбергенұлы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192</w:t>
            </w:r>
          </w:p>
          <w:bookmarkEnd w:id="225"/>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Жасира Қамалиқызы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193</w:t>
            </w:r>
          </w:p>
          <w:bookmarkEnd w:id="226"/>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Шопанов Манас Аманжолұлы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194</w:t>
            </w:r>
          </w:p>
          <w:bookmarkEnd w:id="227"/>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Шавкун Анатолий Иванович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195</w:t>
            </w:r>
          </w:p>
          <w:bookmarkEnd w:id="228"/>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Эйрих Виктор Викторович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196</w:t>
            </w:r>
          </w:p>
          <w:bookmarkEnd w:id="229"/>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 Александр Юрьевич</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197</w:t>
            </w:r>
          </w:p>
          <w:bookmarkEnd w:id="230"/>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Райымбекова Гүлмира Есімханқызы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198</w:t>
            </w:r>
          </w:p>
          <w:bookmarkEnd w:id="231"/>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Жансейітов Талғат Аманұлы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199</w:t>
            </w:r>
          </w:p>
          <w:bookmarkEnd w:id="232"/>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Асхат Серікұлы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200</w:t>
            </w:r>
          </w:p>
          <w:bookmarkEnd w:id="23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Талғат Тұрғынұлы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Мағжан Жұмабаев ауданында 2018-2019 жылдарға арналған жайылымдарды басқару және оларды пайдалану жөніндегі жоспарға 2-қосымша</w:t>
            </w:r>
          </w:p>
        </w:tc>
      </w:tr>
    </w:tbl>
    <w:bookmarkStart w:name="z243" w:id="234"/>
    <w:p>
      <w:pPr>
        <w:spacing w:after="0"/>
        <w:ind w:left="0"/>
        <w:jc w:val="left"/>
      </w:pPr>
      <w:r>
        <w:rPr>
          <w:rFonts w:ascii="Times New Roman"/>
          <w:b/>
          <w:i w:val="false"/>
          <w:color w:val="000000"/>
        </w:rPr>
        <w:t xml:space="preserve"> Жайылым айналымдарының қолайлы схемалары</w:t>
      </w:r>
    </w:p>
    <w:bookmarkEnd w:id="234"/>
    <w:bookmarkStart w:name="z24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ауданында 2018-2019 жылдарға арналған жайылымдарды басқару және оларды пайдалану жөніндегі жоспарға 3-қосымша</w:t>
            </w:r>
          </w:p>
        </w:tc>
      </w:tr>
    </w:tbl>
    <w:bookmarkStart w:name="z246" w:id="2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36"/>
    <w:bookmarkStart w:name="z24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ауданында 2018-2019 жылдарға арналған жайылымдарды басқару және оларды пайдалану жөніндегі жоспарға 4-қосымша</w:t>
            </w:r>
          </w:p>
        </w:tc>
      </w:tr>
    </w:tbl>
    <w:bookmarkStart w:name="z249" w:id="2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38"/>
    <w:bookmarkStart w:name="z250"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ауданында 2018-2019 жылдарға арналған жайылымдарды басқару және оларды пайдалану жөніндегі жоспарға 5-қосымша</w:t>
            </w:r>
          </w:p>
        </w:tc>
      </w:tr>
    </w:tbl>
    <w:bookmarkStart w:name="z252" w:id="2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0"/>
    <w:bookmarkStart w:name="z253"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ауданында 2018-2019 жылдарға арналған жайылымдарды басқару және оларды пайдалану жөніндегі жоспарға 6-қосымша</w:t>
            </w:r>
          </w:p>
        </w:tc>
      </w:tr>
    </w:tbl>
    <w:bookmarkStart w:name="z255" w:id="2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2653"/>
        <w:gridCol w:w="2804"/>
        <w:gridCol w:w="2804"/>
        <w:gridCol w:w="2654"/>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қалалық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1</w:t>
            </w:r>
          </w:p>
          <w:bookmarkEnd w:id="244"/>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отатус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2</w:t>
            </w:r>
          </w:p>
          <w:bookmarkEnd w:id="245"/>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3</w:t>
            </w:r>
          </w:p>
          <w:bookmarkEnd w:id="246"/>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4</w:t>
            </w:r>
          </w:p>
          <w:bookmarkEnd w:id="247"/>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5</w:t>
            </w:r>
          </w:p>
          <w:bookmarkEnd w:id="248"/>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6</w:t>
            </w:r>
          </w:p>
          <w:bookmarkEnd w:id="249"/>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7</w:t>
            </w:r>
          </w:p>
          <w:bookmarkEnd w:id="250"/>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8</w:t>
            </w:r>
          </w:p>
          <w:bookmarkEnd w:id="251"/>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9</w:t>
            </w:r>
          </w:p>
          <w:bookmarkEnd w:id="252"/>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с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10</w:t>
            </w:r>
          </w:p>
          <w:bookmarkEnd w:id="253"/>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с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11</w:t>
            </w:r>
          </w:p>
          <w:bookmarkEnd w:id="254"/>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12</w:t>
            </w:r>
          </w:p>
          <w:bookmarkEnd w:id="255"/>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13</w:t>
            </w:r>
          </w:p>
          <w:bookmarkEnd w:id="256"/>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14</w:t>
            </w:r>
          </w:p>
          <w:bookmarkEnd w:id="257"/>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15</w:t>
            </w:r>
          </w:p>
          <w:bookmarkEnd w:id="258"/>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16</w:t>
            </w:r>
          </w:p>
          <w:bookmarkEnd w:id="259"/>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17</w:t>
            </w:r>
          </w:p>
          <w:bookmarkEnd w:id="260"/>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18</w:t>
            </w:r>
          </w:p>
          <w:bookmarkEnd w:id="261"/>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19</w:t>
            </w:r>
          </w:p>
          <w:bookmarkEnd w:id="262"/>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20</w:t>
            </w:r>
          </w:p>
          <w:bookmarkEnd w:id="263"/>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21</w:t>
            </w:r>
          </w:p>
          <w:bookmarkEnd w:id="264"/>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22</w:t>
            </w:r>
          </w:p>
          <w:bookmarkEnd w:id="265"/>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bl>
    <w:bookmarkStart w:name="z280" w:id="266"/>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құрғақ-селеулі-бетегелі-жусанды далада 180-200 күнді құрайды.</w:t>
      </w:r>
    </w:p>
    <w:bookmarkEnd w:id="266"/>
    <w:bookmarkStart w:name="z281" w:id="267"/>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жамылғысының қалыңдығы мен тереңдігіне және басқа да факторларға байланысты.</w:t>
      </w:r>
    </w:p>
    <w:bookmarkEnd w:id="267"/>
    <w:bookmarkStart w:name="z282" w:id="268"/>
    <w:p>
      <w:pPr>
        <w:spacing w:after="0"/>
        <w:ind w:left="0"/>
        <w:jc w:val="both"/>
      </w:pPr>
      <w:r>
        <w:rPr>
          <w:rFonts w:ascii="Times New Roman"/>
          <w:b w:val="false"/>
          <w:i w:val="false"/>
          <w:color w:val="000000"/>
          <w:sz w:val="28"/>
        </w:rPr>
        <w:t>
      Ескерту: аббревиатураның шешуі:</w:t>
      </w:r>
    </w:p>
    <w:bookmarkEnd w:id="268"/>
    <w:bookmarkStart w:name="z283" w:id="269"/>
    <w:p>
      <w:pPr>
        <w:spacing w:after="0"/>
        <w:ind w:left="0"/>
        <w:jc w:val="both"/>
      </w:pPr>
      <w:r>
        <w:rPr>
          <w:rFonts w:ascii="Times New Roman"/>
          <w:b w:val="false"/>
          <w:i w:val="false"/>
          <w:color w:val="000000"/>
          <w:sz w:val="28"/>
        </w:rPr>
        <w:t xml:space="preserve">
      га - гектар; </w:t>
      </w:r>
    </w:p>
    <w:bookmarkEnd w:id="269"/>
    <w:bookmarkStart w:name="z284" w:id="270"/>
    <w:p>
      <w:pPr>
        <w:spacing w:after="0"/>
        <w:ind w:left="0"/>
        <w:jc w:val="both"/>
      </w:pPr>
      <w:r>
        <w:rPr>
          <w:rFonts w:ascii="Times New Roman"/>
          <w:b w:val="false"/>
          <w:i w:val="false"/>
          <w:color w:val="000000"/>
          <w:sz w:val="28"/>
        </w:rPr>
        <w:t>
      мм - миллиметр;</w:t>
      </w:r>
    </w:p>
    <w:bookmarkEnd w:id="270"/>
    <w:bookmarkStart w:name="z285" w:id="271"/>
    <w:p>
      <w:pPr>
        <w:spacing w:after="0"/>
        <w:ind w:left="0"/>
        <w:jc w:val="both"/>
      </w:pPr>
      <w:r>
        <w:rPr>
          <w:rFonts w:ascii="Times New Roman"/>
          <w:b w:val="false"/>
          <w:i w:val="false"/>
          <w:color w:val="000000"/>
          <w:sz w:val="28"/>
        </w:rPr>
        <w:t>
      см - сантиметр;</w:t>
      </w:r>
    </w:p>
    <w:bookmarkEnd w:id="271"/>
    <w:bookmarkStart w:name="z286" w:id="272"/>
    <w:p>
      <w:pPr>
        <w:spacing w:after="0"/>
        <w:ind w:left="0"/>
        <w:jc w:val="both"/>
      </w:pPr>
      <w:r>
        <w:rPr>
          <w:rFonts w:ascii="Times New Roman"/>
          <w:b w:val="false"/>
          <w:i w:val="false"/>
          <w:color w:val="000000"/>
          <w:sz w:val="28"/>
        </w:rPr>
        <w:t>
      а/о - ауылдық округ;</w:t>
      </w:r>
    </w:p>
    <w:bookmarkEnd w:id="272"/>
    <w:bookmarkStart w:name="z287" w:id="273"/>
    <w:p>
      <w:pPr>
        <w:spacing w:after="0"/>
        <w:ind w:left="0"/>
        <w:jc w:val="both"/>
      </w:pPr>
      <w:r>
        <w:rPr>
          <w:rFonts w:ascii="Times New Roman"/>
          <w:b w:val="false"/>
          <w:i w:val="false"/>
          <w:color w:val="000000"/>
          <w:sz w:val="28"/>
        </w:rPr>
        <w:t>
      қ/о – қалалық округ;</w:t>
      </w:r>
    </w:p>
    <w:bookmarkEnd w:id="273"/>
    <w:bookmarkStart w:name="z288" w:id="274"/>
    <w:p>
      <w:pPr>
        <w:spacing w:after="0"/>
        <w:ind w:left="0"/>
        <w:jc w:val="both"/>
      </w:pPr>
      <w:r>
        <w:rPr>
          <w:rFonts w:ascii="Times New Roman"/>
          <w:b w:val="false"/>
          <w:i w:val="false"/>
          <w:color w:val="000000"/>
          <w:sz w:val="28"/>
        </w:rPr>
        <w:t>
      С – Цельсия көрсеткіші.</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