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8baad8" w14:textId="78baa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2018-2019 жылдарға арналған Солтүстік Қазақстан облысы Мағжан Жұмабаев ауданында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Мағжан Жұмабаев ауданы мәслихатының 2017 жылғы 22 желтоқсандағы № 15-7 шешімі. Солтүстік Қазақстан облысының Әділет департаментінде 2018 жылғы 11 қаңтарда № 4506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Мағжан Жұмабаев ауданының мәслихаты ШЕШТІ:</w:t>
      </w:r>
    </w:p>
    <w:bookmarkEnd w:id="0"/>
    <w:bookmarkStart w:name="z5" w:id="1"/>
    <w:p>
      <w:pPr>
        <w:spacing w:after="0"/>
        <w:ind w:left="0"/>
        <w:jc w:val="both"/>
      </w:pPr>
      <w:r>
        <w:rPr>
          <w:rFonts w:ascii="Times New Roman"/>
          <w:b w:val="false"/>
          <w:i w:val="false"/>
          <w:color w:val="000000"/>
          <w:sz w:val="28"/>
        </w:rPr>
        <w:t xml:space="preserve">
      1. 2018-2019 жылдарға арналған Солтүстік Қазақстан облысы Мағжан Жұмабаев ауданында жайылымдарды басқару және оларды пайдалану жөніндегі жоспар осы шешімге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Мағжан Жұмабаев ауданы</w:t>
            </w:r>
            <w:r>
              <w:br/>
            </w:r>
            <w:r>
              <w:rPr>
                <w:rFonts w:ascii="Times New Roman"/>
                <w:b w:val="false"/>
                <w:i/>
                <w:color w:val="000000"/>
                <w:sz w:val="20"/>
              </w:rPr>
              <w:t>мәслихаты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А.ТалкачҰв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Мағжан Жұмабаев ауданы</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Т.Әбілмәжінов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Мағжан Жұмабаев ауданы мәслихатының 2017 жылғы 22 желтоқсандағы № 15-7 шешімімен бекітілді</w:t>
            </w:r>
          </w:p>
        </w:tc>
      </w:tr>
    </w:tbl>
    <w:bookmarkStart w:name="z10" w:id="3"/>
    <w:p>
      <w:pPr>
        <w:spacing w:after="0"/>
        <w:ind w:left="0"/>
        <w:jc w:val="left"/>
      </w:pPr>
      <w:r>
        <w:rPr>
          <w:rFonts w:ascii="Times New Roman"/>
          <w:b/>
          <w:i w:val="false"/>
          <w:color w:val="000000"/>
        </w:rPr>
        <w:t xml:space="preserve"> 2018-2019 жылдарға арналған Солтүстік Қазақстан облысы Мағжан Жұмабаев ауданында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Осы 2018-2019 жылдарға арналған Солтүстік Қазақстан облысы Мағжан Жұмабаев ауданында жайылымдарды басқару және оларды пайдалану жөніндегі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2017 жылғы 20 ақпандағы,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15 мамыр 2015 жылы №11064 тіркелген)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3" w:id="6"/>
    <w:p>
      <w:pPr>
        <w:spacing w:after="0"/>
        <w:ind w:left="0"/>
        <w:jc w:val="both"/>
      </w:pPr>
      <w:r>
        <w:rPr>
          <w:rFonts w:ascii="Times New Roman"/>
          <w:b w:val="false"/>
          <w:i w:val="false"/>
          <w:color w:val="000000"/>
          <w:sz w:val="28"/>
        </w:rPr>
        <w:t>
      Жоспар:</w:t>
      </w:r>
    </w:p>
    <w:bookmarkEnd w:id="6"/>
    <w:bookmarkStart w:name="z14"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2) жайылым айналымдарының қолайлы схемаларын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қамтиды.</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бөлініс бойынша Мағжан Жұмабаев ауданында 21 ауылдық округ, Булаев қаласы, 68 ауылдық елді мекен орналасқан.</w:t>
      </w:r>
    </w:p>
    <w:bookmarkEnd w:id="15"/>
    <w:bookmarkStart w:name="z23" w:id="16"/>
    <w:p>
      <w:pPr>
        <w:spacing w:after="0"/>
        <w:ind w:left="0"/>
        <w:jc w:val="both"/>
      </w:pPr>
      <w:r>
        <w:rPr>
          <w:rFonts w:ascii="Times New Roman"/>
          <w:b w:val="false"/>
          <w:i w:val="false"/>
          <w:color w:val="000000"/>
          <w:sz w:val="28"/>
        </w:rPr>
        <w:t>
      Мағжан Жұмабаев ауданының жалпы көлемі 780698 га, оның ішінде жайылымдық жерлер - 162805 га.</w:t>
      </w:r>
    </w:p>
    <w:bookmarkEnd w:id="16"/>
    <w:bookmarkStart w:name="z24" w:id="17"/>
    <w:p>
      <w:pPr>
        <w:spacing w:after="0"/>
        <w:ind w:left="0"/>
        <w:jc w:val="both"/>
      </w:pPr>
      <w:r>
        <w:rPr>
          <w:rFonts w:ascii="Times New Roman"/>
          <w:b w:val="false"/>
          <w:i w:val="false"/>
          <w:color w:val="000000"/>
          <w:sz w:val="28"/>
        </w:rPr>
        <w:t>
      Санаттар бойынша жерлер бөлінісі:</w:t>
      </w:r>
    </w:p>
    <w:bookmarkEnd w:id="17"/>
    <w:bookmarkStart w:name="z25" w:id="18"/>
    <w:p>
      <w:pPr>
        <w:spacing w:after="0"/>
        <w:ind w:left="0"/>
        <w:jc w:val="both"/>
      </w:pPr>
      <w:r>
        <w:rPr>
          <w:rFonts w:ascii="Times New Roman"/>
          <w:b w:val="false"/>
          <w:i w:val="false"/>
          <w:color w:val="000000"/>
          <w:sz w:val="28"/>
        </w:rPr>
        <w:t>
      ауыл шаруашылығы мақсатындағы жерлер – 603288 га;</w:t>
      </w:r>
    </w:p>
    <w:bookmarkEnd w:id="18"/>
    <w:bookmarkStart w:name="z26" w:id="19"/>
    <w:p>
      <w:pPr>
        <w:spacing w:after="0"/>
        <w:ind w:left="0"/>
        <w:jc w:val="both"/>
      </w:pPr>
      <w:r>
        <w:rPr>
          <w:rFonts w:ascii="Times New Roman"/>
          <w:b w:val="false"/>
          <w:i w:val="false"/>
          <w:color w:val="000000"/>
          <w:sz w:val="28"/>
        </w:rPr>
        <w:t xml:space="preserve">
      елді мекен жерлері – 68889 га; </w:t>
      </w:r>
    </w:p>
    <w:bookmarkEnd w:id="19"/>
    <w:bookmarkStart w:name="z27"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5401 га;</w:t>
      </w:r>
    </w:p>
    <w:bookmarkEnd w:id="20"/>
    <w:bookmarkStart w:name="z28" w:id="21"/>
    <w:p>
      <w:pPr>
        <w:spacing w:after="0"/>
        <w:ind w:left="0"/>
        <w:jc w:val="both"/>
      </w:pPr>
      <w:r>
        <w:rPr>
          <w:rFonts w:ascii="Times New Roman"/>
          <w:b w:val="false"/>
          <w:i w:val="false"/>
          <w:color w:val="000000"/>
          <w:sz w:val="28"/>
        </w:rPr>
        <w:t>
      қордағы жерлер - 14623 га.</w:t>
      </w:r>
    </w:p>
    <w:bookmarkEnd w:id="21"/>
    <w:bookmarkStart w:name="z29" w:id="22"/>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2"/>
    <w:bookmarkStart w:name="z30" w:id="23"/>
    <w:p>
      <w:pPr>
        <w:spacing w:after="0"/>
        <w:ind w:left="0"/>
        <w:jc w:val="both"/>
      </w:pPr>
      <w:r>
        <w:rPr>
          <w:rFonts w:ascii="Times New Roman"/>
          <w:b w:val="false"/>
          <w:i w:val="false"/>
          <w:color w:val="000000"/>
          <w:sz w:val="28"/>
        </w:rPr>
        <w:t>
      Ауданның өсімдік жамылғысы әртүрлі, шамамен 160 түрі бар. Олардың ішінде дәнділер, күрделігүлділер, шаршыгүлділер ең көп тараған.</w:t>
      </w:r>
    </w:p>
    <w:bookmarkEnd w:id="23"/>
    <w:bookmarkStart w:name="z31" w:id="24"/>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bookmarkEnd w:id="24"/>
    <w:bookmarkStart w:name="z32" w:id="25"/>
    <w:p>
      <w:pPr>
        <w:spacing w:after="0"/>
        <w:ind w:left="0"/>
        <w:jc w:val="both"/>
      </w:pPr>
      <w:r>
        <w:rPr>
          <w:rFonts w:ascii="Times New Roman"/>
          <w:b w:val="false"/>
          <w:i w:val="false"/>
          <w:color w:val="000000"/>
          <w:sz w:val="28"/>
        </w:rPr>
        <w:t>
      Ауданда 22 мал дәрігерлік пункті, 67 мал көмінділері бар.</w:t>
      </w:r>
    </w:p>
    <w:bookmarkEnd w:id="25"/>
    <w:bookmarkStart w:name="z33" w:id="26"/>
    <w:p>
      <w:pPr>
        <w:spacing w:after="0"/>
        <w:ind w:left="0"/>
        <w:jc w:val="both"/>
      </w:pPr>
      <w:r>
        <w:rPr>
          <w:rFonts w:ascii="Times New Roman"/>
          <w:b w:val="false"/>
          <w:i w:val="false"/>
          <w:color w:val="000000"/>
          <w:sz w:val="28"/>
        </w:rPr>
        <w:t>
      Қазіргі уақытта Мағжан Жұмабаев ауданында мүйізді ірі қара 21406 бас, ұсақ мал 21451 бас, 7900 бас жылқы саналады.</w:t>
      </w:r>
    </w:p>
    <w:bookmarkEnd w:id="26"/>
    <w:bookmarkStart w:name="z34" w:id="27"/>
    <w:p>
      <w:pPr>
        <w:spacing w:after="0"/>
        <w:ind w:left="0"/>
        <w:jc w:val="both"/>
      </w:pPr>
      <w:r>
        <w:rPr>
          <w:rFonts w:ascii="Times New Roman"/>
          <w:b w:val="false"/>
          <w:i w:val="false"/>
          <w:color w:val="000000"/>
          <w:sz w:val="28"/>
        </w:rPr>
        <w:t>
      Ауыл шаруашылығы жануарларын қамтамасыз ету үшін Мағжан Жұмабаев ауданы бойынша барлығы 162805 га жайылымдық алқаптары бар. Елді мекен шегіндегі жайылымдары 45292 га жайылым саналады, қордағы жерлерде 2686 га жайылымдық алқаптар бар.</w:t>
      </w:r>
    </w:p>
    <w:bookmarkEnd w:id="27"/>
    <w:bookmarkStart w:name="z35" w:id="28"/>
    <w:p>
      <w:pPr>
        <w:spacing w:after="0"/>
        <w:ind w:left="0"/>
        <w:jc w:val="both"/>
      </w:pPr>
      <w:r>
        <w:rPr>
          <w:rFonts w:ascii="Times New Roman"/>
          <w:b w:val="false"/>
          <w:i w:val="false"/>
          <w:color w:val="000000"/>
          <w:sz w:val="28"/>
        </w:rPr>
        <w:t>
      Ветеринариялық-санитариялық объектілермен қамтамасыз ету үшін Мағжан Жұмабаев ауданында мал тоғыту орындарының құрылысын, қашырым пункттерінің құрылысын жоспарлау қажет.</w:t>
      </w:r>
    </w:p>
    <w:bookmarkEnd w:id="28"/>
    <w:bookmarkStart w:name="z36" w:id="29"/>
    <w:p>
      <w:pPr>
        <w:spacing w:after="0"/>
        <w:ind w:left="0"/>
        <w:jc w:val="both"/>
      </w:pPr>
      <w:r>
        <w:rPr>
          <w:rFonts w:ascii="Times New Roman"/>
          <w:b w:val="false"/>
          <w:i w:val="false"/>
          <w:color w:val="000000"/>
          <w:sz w:val="28"/>
        </w:rPr>
        <w:t>
      Мағжан Жұмабаев ауданы жайылымдарының көлемі ауылшаруашылық жануарларының мал басын толық қамтамасыз етеді. Шалғайдағы мал шаруашылығын жүргізу үшін қолданылатын шалғайдағы жайылымдардың қажеті жоқ.</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Мағжан Жұмабаев ауданында 2018-2019 жылдарға арналған жайылымдарды басқару және оларды пайдалану жөніндегі жоспарға 1-қосымша</w:t>
            </w:r>
          </w:p>
        </w:tc>
      </w:tr>
    </w:tbl>
    <w:bookmarkStart w:name="z38" w:id="3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0"/>
    <w:bookmarkStart w:name="z39"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2"/>
    <w:p>
      <w:pPr>
        <w:spacing w:after="0"/>
        <w:ind w:left="0"/>
        <w:jc w:val="left"/>
      </w:pPr>
      <w:r>
        <w:rPr>
          <w:rFonts w:ascii="Times New Roman"/>
          <w:b/>
          <w:i w:val="false"/>
          <w:color w:val="000000"/>
        </w:rPr>
        <w:t xml:space="preserve"> Мағжан Жұмабаев ауданы жайылымдарының орналасу схемасына (картасына) қоса беріліп отырған жер учаскелерін жер пайдаланушылардың тізімі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5"/>
        <w:gridCol w:w="9605"/>
      </w:tblGrid>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w:t>
            </w:r>
          </w:p>
          <w:bookmarkEnd w:id="3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жер пайдаланушылардын аты-жөні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1</w:t>
            </w:r>
          </w:p>
          <w:bookmarkEnd w:id="3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"Александровское"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2</w:t>
            </w:r>
          </w:p>
          <w:bookmarkEnd w:id="3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"Авангард-СКО"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3</w:t>
            </w:r>
          </w:p>
          <w:bookmarkEnd w:id="3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"Писаревское 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4</w:t>
            </w:r>
          </w:p>
          <w:bookmarkEnd w:id="3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 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5</w:t>
            </w:r>
          </w:p>
          <w:bookmarkEnd w:id="3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"МагЖумСевКаз"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6</w:t>
            </w:r>
          </w:p>
          <w:bookmarkEnd w:id="3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"Таманское"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7</w:t>
            </w:r>
          </w:p>
          <w:bookmarkEnd w:id="4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мұра"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8</w:t>
            </w:r>
          </w:p>
          <w:bookmarkEnd w:id="4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"Вива Норд"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9</w:t>
            </w:r>
          </w:p>
          <w:bookmarkEnd w:id="4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10</w:t>
            </w:r>
          </w:p>
          <w:bookmarkEnd w:id="4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4"/>
          <w:p>
            <w:pPr>
              <w:spacing w:after="20"/>
              <w:ind w:left="20"/>
              <w:jc w:val="both"/>
            </w:pPr>
            <w:r>
              <w:rPr>
                <w:rFonts w:ascii="Times New Roman"/>
                <w:b w:val="false"/>
                <w:i w:val="false"/>
                <w:color w:val="000000"/>
                <w:sz w:val="20"/>
              </w:rPr>
              <w:t>
11</w:t>
            </w:r>
          </w:p>
          <w:bookmarkEnd w:id="4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"Летовка"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5"/>
          <w:p>
            <w:pPr>
              <w:spacing w:after="20"/>
              <w:ind w:left="20"/>
              <w:jc w:val="both"/>
            </w:pPr>
            <w:r>
              <w:rPr>
                <w:rFonts w:ascii="Times New Roman"/>
                <w:b w:val="false"/>
                <w:i w:val="false"/>
                <w:color w:val="000000"/>
                <w:sz w:val="20"/>
              </w:rPr>
              <w:t>
12</w:t>
            </w:r>
          </w:p>
          <w:bookmarkEnd w:id="4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"Чистовский"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6"/>
          <w:p>
            <w:pPr>
              <w:spacing w:after="20"/>
              <w:ind w:left="20"/>
              <w:jc w:val="both"/>
            </w:pPr>
            <w:r>
              <w:rPr>
                <w:rFonts w:ascii="Times New Roman"/>
                <w:b w:val="false"/>
                <w:i w:val="false"/>
                <w:color w:val="000000"/>
                <w:sz w:val="20"/>
              </w:rPr>
              <w:t>
13</w:t>
            </w:r>
          </w:p>
          <w:bookmarkEnd w:id="4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"Чистовское 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7"/>
          <w:p>
            <w:pPr>
              <w:spacing w:after="20"/>
              <w:ind w:left="20"/>
              <w:jc w:val="both"/>
            </w:pPr>
            <w:r>
              <w:rPr>
                <w:rFonts w:ascii="Times New Roman"/>
                <w:b w:val="false"/>
                <w:i w:val="false"/>
                <w:color w:val="000000"/>
                <w:sz w:val="20"/>
              </w:rPr>
              <w:t>
14</w:t>
            </w:r>
          </w:p>
          <w:bookmarkEnd w:id="4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"Жетісу-Жер"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8"/>
          <w:p>
            <w:pPr>
              <w:spacing w:after="20"/>
              <w:ind w:left="20"/>
              <w:jc w:val="both"/>
            </w:pPr>
            <w:r>
              <w:rPr>
                <w:rFonts w:ascii="Times New Roman"/>
                <w:b w:val="false"/>
                <w:i w:val="false"/>
                <w:color w:val="000000"/>
                <w:sz w:val="20"/>
              </w:rPr>
              <w:t>
15</w:t>
            </w:r>
          </w:p>
          <w:bookmarkEnd w:id="4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Амангелді"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9"/>
          <w:p>
            <w:pPr>
              <w:spacing w:after="20"/>
              <w:ind w:left="20"/>
              <w:jc w:val="both"/>
            </w:pPr>
            <w:r>
              <w:rPr>
                <w:rFonts w:ascii="Times New Roman"/>
                <w:b w:val="false"/>
                <w:i w:val="false"/>
                <w:color w:val="000000"/>
                <w:sz w:val="20"/>
              </w:rPr>
              <w:t>
16</w:t>
            </w:r>
          </w:p>
          <w:bookmarkEnd w:id="4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 Возвышенки"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0"/>
          <w:p>
            <w:pPr>
              <w:spacing w:after="20"/>
              <w:ind w:left="20"/>
              <w:jc w:val="both"/>
            </w:pPr>
            <w:r>
              <w:rPr>
                <w:rFonts w:ascii="Times New Roman"/>
                <w:b w:val="false"/>
                <w:i w:val="false"/>
                <w:color w:val="000000"/>
                <w:sz w:val="20"/>
              </w:rPr>
              <w:t>
17</w:t>
            </w:r>
          </w:p>
          <w:bookmarkEnd w:id="5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"Раяна"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1"/>
          <w:p>
            <w:pPr>
              <w:spacing w:after="20"/>
              <w:ind w:left="20"/>
              <w:jc w:val="both"/>
            </w:pPr>
            <w:r>
              <w:rPr>
                <w:rFonts w:ascii="Times New Roman"/>
                <w:b w:val="false"/>
                <w:i w:val="false"/>
                <w:color w:val="000000"/>
                <w:sz w:val="20"/>
              </w:rPr>
              <w:t>
18</w:t>
            </w:r>
          </w:p>
          <w:bookmarkEnd w:id="5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"Әлжан-Жуан"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2"/>
          <w:p>
            <w:pPr>
              <w:spacing w:after="20"/>
              <w:ind w:left="20"/>
              <w:jc w:val="both"/>
            </w:pPr>
            <w:r>
              <w:rPr>
                <w:rFonts w:ascii="Times New Roman"/>
                <w:b w:val="false"/>
                <w:i w:val="false"/>
                <w:color w:val="000000"/>
                <w:sz w:val="20"/>
              </w:rPr>
              <w:t>
19</w:t>
            </w:r>
          </w:p>
          <w:bookmarkEnd w:id="5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"Таммит"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3"/>
          <w:p>
            <w:pPr>
              <w:spacing w:after="20"/>
              <w:ind w:left="20"/>
              <w:jc w:val="both"/>
            </w:pPr>
            <w:r>
              <w:rPr>
                <w:rFonts w:ascii="Times New Roman"/>
                <w:b w:val="false"/>
                <w:i w:val="false"/>
                <w:color w:val="000000"/>
                <w:sz w:val="20"/>
              </w:rPr>
              <w:t>
20</w:t>
            </w:r>
          </w:p>
          <w:bookmarkEnd w:id="5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"Полудинское"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4"/>
          <w:p>
            <w:pPr>
              <w:spacing w:after="20"/>
              <w:ind w:left="20"/>
              <w:jc w:val="both"/>
            </w:pPr>
            <w:r>
              <w:rPr>
                <w:rFonts w:ascii="Times New Roman"/>
                <w:b w:val="false"/>
                <w:i w:val="false"/>
                <w:color w:val="000000"/>
                <w:sz w:val="20"/>
              </w:rPr>
              <w:t>
21</w:t>
            </w:r>
          </w:p>
          <w:bookmarkEnd w:id="5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"Новотроицкое"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5"/>
          <w:p>
            <w:pPr>
              <w:spacing w:after="20"/>
              <w:ind w:left="20"/>
              <w:jc w:val="both"/>
            </w:pPr>
            <w:r>
              <w:rPr>
                <w:rFonts w:ascii="Times New Roman"/>
                <w:b w:val="false"/>
                <w:i w:val="false"/>
                <w:color w:val="000000"/>
                <w:sz w:val="20"/>
              </w:rPr>
              <w:t>
22</w:t>
            </w:r>
          </w:p>
          <w:bookmarkEnd w:id="5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6"/>
          <w:p>
            <w:pPr>
              <w:spacing w:after="20"/>
              <w:ind w:left="20"/>
              <w:jc w:val="both"/>
            </w:pPr>
            <w:r>
              <w:rPr>
                <w:rFonts w:ascii="Times New Roman"/>
                <w:b w:val="false"/>
                <w:i w:val="false"/>
                <w:color w:val="000000"/>
                <w:sz w:val="20"/>
              </w:rPr>
              <w:t>
23</w:t>
            </w:r>
          </w:p>
          <w:bookmarkEnd w:id="5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7"/>
          <w:p>
            <w:pPr>
              <w:spacing w:after="20"/>
              <w:ind w:left="20"/>
              <w:jc w:val="both"/>
            </w:pPr>
            <w:r>
              <w:rPr>
                <w:rFonts w:ascii="Times New Roman"/>
                <w:b w:val="false"/>
                <w:i w:val="false"/>
                <w:color w:val="000000"/>
                <w:sz w:val="20"/>
              </w:rPr>
              <w:t>
24</w:t>
            </w:r>
          </w:p>
          <w:bookmarkEnd w:id="5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8"/>
          <w:p>
            <w:pPr>
              <w:spacing w:after="20"/>
              <w:ind w:left="20"/>
              <w:jc w:val="both"/>
            </w:pPr>
            <w:r>
              <w:rPr>
                <w:rFonts w:ascii="Times New Roman"/>
                <w:b w:val="false"/>
                <w:i w:val="false"/>
                <w:color w:val="000000"/>
                <w:sz w:val="20"/>
              </w:rPr>
              <w:t>
25</w:t>
            </w:r>
          </w:p>
          <w:bookmarkEnd w:id="5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"Салахадин"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9"/>
          <w:p>
            <w:pPr>
              <w:spacing w:after="20"/>
              <w:ind w:left="20"/>
              <w:jc w:val="both"/>
            </w:pPr>
            <w:r>
              <w:rPr>
                <w:rFonts w:ascii="Times New Roman"/>
                <w:b w:val="false"/>
                <w:i w:val="false"/>
                <w:color w:val="000000"/>
                <w:sz w:val="20"/>
              </w:rPr>
              <w:t>
26</w:t>
            </w:r>
          </w:p>
          <w:bookmarkEnd w:id="5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0"/>
          <w:p>
            <w:pPr>
              <w:spacing w:after="20"/>
              <w:ind w:left="20"/>
              <w:jc w:val="both"/>
            </w:pPr>
            <w:r>
              <w:rPr>
                <w:rFonts w:ascii="Times New Roman"/>
                <w:b w:val="false"/>
                <w:i w:val="false"/>
                <w:color w:val="000000"/>
                <w:sz w:val="20"/>
              </w:rPr>
              <w:t>
27</w:t>
            </w:r>
          </w:p>
          <w:bookmarkEnd w:id="6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"Рика КZ"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1"/>
          <w:p>
            <w:pPr>
              <w:spacing w:after="20"/>
              <w:ind w:left="20"/>
              <w:jc w:val="both"/>
            </w:pPr>
            <w:r>
              <w:rPr>
                <w:rFonts w:ascii="Times New Roman"/>
                <w:b w:val="false"/>
                <w:i w:val="false"/>
                <w:color w:val="000000"/>
                <w:sz w:val="20"/>
              </w:rPr>
              <w:t>
28</w:t>
            </w:r>
          </w:p>
          <w:bookmarkEnd w:id="6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"ЕрмекАгроСевер"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2"/>
          <w:p>
            <w:pPr>
              <w:spacing w:after="20"/>
              <w:ind w:left="20"/>
              <w:jc w:val="both"/>
            </w:pPr>
            <w:r>
              <w:rPr>
                <w:rFonts w:ascii="Times New Roman"/>
                <w:b w:val="false"/>
                <w:i w:val="false"/>
                <w:color w:val="000000"/>
                <w:sz w:val="20"/>
              </w:rPr>
              <w:t>
29</w:t>
            </w:r>
          </w:p>
          <w:bookmarkEnd w:id="6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3"/>
          <w:p>
            <w:pPr>
              <w:spacing w:after="20"/>
              <w:ind w:left="20"/>
              <w:jc w:val="both"/>
            </w:pPr>
            <w:r>
              <w:rPr>
                <w:rFonts w:ascii="Times New Roman"/>
                <w:b w:val="false"/>
                <w:i w:val="false"/>
                <w:color w:val="000000"/>
                <w:sz w:val="20"/>
              </w:rPr>
              <w:t>
30</w:t>
            </w:r>
          </w:p>
          <w:bookmarkEnd w:id="6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Жем"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4"/>
          <w:p>
            <w:pPr>
              <w:spacing w:after="20"/>
              <w:ind w:left="20"/>
              <w:jc w:val="both"/>
            </w:pPr>
            <w:r>
              <w:rPr>
                <w:rFonts w:ascii="Times New Roman"/>
                <w:b w:val="false"/>
                <w:i w:val="false"/>
                <w:color w:val="000000"/>
                <w:sz w:val="20"/>
              </w:rPr>
              <w:t>
31</w:t>
            </w:r>
          </w:p>
          <w:bookmarkEnd w:id="6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"АКСА-Север"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32</w:t>
            </w:r>
          </w:p>
          <w:bookmarkEnd w:id="6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6"/>
          <w:p>
            <w:pPr>
              <w:spacing w:after="20"/>
              <w:ind w:left="20"/>
              <w:jc w:val="both"/>
            </w:pPr>
            <w:r>
              <w:rPr>
                <w:rFonts w:ascii="Times New Roman"/>
                <w:b w:val="false"/>
                <w:i w:val="false"/>
                <w:color w:val="000000"/>
                <w:sz w:val="20"/>
              </w:rPr>
              <w:t>
33</w:t>
            </w:r>
          </w:p>
          <w:bookmarkEnd w:id="6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"Надеждинское"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7"/>
          <w:p>
            <w:pPr>
              <w:spacing w:after="20"/>
              <w:ind w:left="20"/>
              <w:jc w:val="both"/>
            </w:pPr>
            <w:r>
              <w:rPr>
                <w:rFonts w:ascii="Times New Roman"/>
                <w:b w:val="false"/>
                <w:i w:val="false"/>
                <w:color w:val="000000"/>
                <w:sz w:val="20"/>
              </w:rPr>
              <w:t>
34</w:t>
            </w:r>
          </w:p>
          <w:bookmarkEnd w:id="6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"НұрСенАгро"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8"/>
          <w:p>
            <w:pPr>
              <w:spacing w:after="20"/>
              <w:ind w:left="20"/>
              <w:jc w:val="both"/>
            </w:pPr>
            <w:r>
              <w:rPr>
                <w:rFonts w:ascii="Times New Roman"/>
                <w:b w:val="false"/>
                <w:i w:val="false"/>
                <w:color w:val="000000"/>
                <w:sz w:val="20"/>
              </w:rPr>
              <w:t>
35</w:t>
            </w:r>
          </w:p>
          <w:bookmarkEnd w:id="6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Север"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9"/>
          <w:p>
            <w:pPr>
              <w:spacing w:after="20"/>
              <w:ind w:left="20"/>
              <w:jc w:val="both"/>
            </w:pPr>
            <w:r>
              <w:rPr>
                <w:rFonts w:ascii="Times New Roman"/>
                <w:b w:val="false"/>
                <w:i w:val="false"/>
                <w:color w:val="000000"/>
                <w:sz w:val="20"/>
              </w:rPr>
              <w:t>
36</w:t>
            </w:r>
          </w:p>
          <w:bookmarkEnd w:id="6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"АгротехПролетарское"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0"/>
          <w:p>
            <w:pPr>
              <w:spacing w:after="20"/>
              <w:ind w:left="20"/>
              <w:jc w:val="both"/>
            </w:pPr>
            <w:r>
              <w:rPr>
                <w:rFonts w:ascii="Times New Roman"/>
                <w:b w:val="false"/>
                <w:i w:val="false"/>
                <w:color w:val="000000"/>
                <w:sz w:val="20"/>
              </w:rPr>
              <w:t>
37</w:t>
            </w:r>
          </w:p>
          <w:bookmarkEnd w:id="7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"Сейфуллинское 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1"/>
          <w:p>
            <w:pPr>
              <w:spacing w:after="20"/>
              <w:ind w:left="20"/>
              <w:jc w:val="both"/>
            </w:pPr>
            <w:r>
              <w:rPr>
                <w:rFonts w:ascii="Times New Roman"/>
                <w:b w:val="false"/>
                <w:i w:val="false"/>
                <w:color w:val="000000"/>
                <w:sz w:val="20"/>
              </w:rPr>
              <w:t>
38</w:t>
            </w:r>
          </w:p>
          <w:bookmarkEnd w:id="7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"Байшілік Ел"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2"/>
          <w:p>
            <w:pPr>
              <w:spacing w:after="20"/>
              <w:ind w:left="20"/>
              <w:jc w:val="both"/>
            </w:pPr>
            <w:r>
              <w:rPr>
                <w:rFonts w:ascii="Times New Roman"/>
                <w:b w:val="false"/>
                <w:i w:val="false"/>
                <w:color w:val="000000"/>
                <w:sz w:val="20"/>
              </w:rPr>
              <w:t>
39</w:t>
            </w:r>
          </w:p>
          <w:bookmarkEnd w:id="7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"Мирас-СКО"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3"/>
          <w:p>
            <w:pPr>
              <w:spacing w:after="20"/>
              <w:ind w:left="20"/>
              <w:jc w:val="both"/>
            </w:pPr>
            <w:r>
              <w:rPr>
                <w:rFonts w:ascii="Times New Roman"/>
                <w:b w:val="false"/>
                <w:i w:val="false"/>
                <w:color w:val="000000"/>
                <w:sz w:val="20"/>
              </w:rPr>
              <w:t>
40</w:t>
            </w:r>
          </w:p>
          <w:bookmarkEnd w:id="7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Жасыл Жер"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4"/>
          <w:p>
            <w:pPr>
              <w:spacing w:after="20"/>
              <w:ind w:left="20"/>
              <w:jc w:val="both"/>
            </w:pPr>
            <w:r>
              <w:rPr>
                <w:rFonts w:ascii="Times New Roman"/>
                <w:b w:val="false"/>
                <w:i w:val="false"/>
                <w:color w:val="000000"/>
                <w:sz w:val="20"/>
              </w:rPr>
              <w:t>
41</w:t>
            </w:r>
          </w:p>
          <w:bookmarkEnd w:id="7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"ИшимАгроНорд"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5"/>
          <w:p>
            <w:pPr>
              <w:spacing w:after="20"/>
              <w:ind w:left="20"/>
              <w:jc w:val="both"/>
            </w:pPr>
            <w:r>
              <w:rPr>
                <w:rFonts w:ascii="Times New Roman"/>
                <w:b w:val="false"/>
                <w:i w:val="false"/>
                <w:color w:val="000000"/>
                <w:sz w:val="20"/>
              </w:rPr>
              <w:t>
42</w:t>
            </w:r>
          </w:p>
          <w:bookmarkEnd w:id="7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"КаратДанСК"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6"/>
          <w:p>
            <w:pPr>
              <w:spacing w:after="20"/>
              <w:ind w:left="20"/>
              <w:jc w:val="both"/>
            </w:pPr>
            <w:r>
              <w:rPr>
                <w:rFonts w:ascii="Times New Roman"/>
                <w:b w:val="false"/>
                <w:i w:val="false"/>
                <w:color w:val="000000"/>
                <w:sz w:val="20"/>
              </w:rPr>
              <w:t>
43</w:t>
            </w:r>
          </w:p>
          <w:bookmarkEnd w:id="7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7"/>
          <w:p>
            <w:pPr>
              <w:spacing w:after="20"/>
              <w:ind w:left="20"/>
              <w:jc w:val="both"/>
            </w:pPr>
            <w:r>
              <w:rPr>
                <w:rFonts w:ascii="Times New Roman"/>
                <w:b w:val="false"/>
                <w:i w:val="false"/>
                <w:color w:val="000000"/>
                <w:sz w:val="20"/>
              </w:rPr>
              <w:t>
44</w:t>
            </w:r>
          </w:p>
          <w:bookmarkEnd w:id="7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Леся"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8"/>
          <w:p>
            <w:pPr>
              <w:spacing w:after="20"/>
              <w:ind w:left="20"/>
              <w:jc w:val="both"/>
            </w:pPr>
            <w:r>
              <w:rPr>
                <w:rFonts w:ascii="Times New Roman"/>
                <w:b w:val="false"/>
                <w:i w:val="false"/>
                <w:color w:val="000000"/>
                <w:sz w:val="20"/>
              </w:rPr>
              <w:t>
45</w:t>
            </w:r>
          </w:p>
          <w:bookmarkEnd w:id="7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"Альтаир 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9"/>
          <w:p>
            <w:pPr>
              <w:spacing w:after="20"/>
              <w:ind w:left="20"/>
              <w:jc w:val="both"/>
            </w:pPr>
            <w:r>
              <w:rPr>
                <w:rFonts w:ascii="Times New Roman"/>
                <w:b w:val="false"/>
                <w:i w:val="false"/>
                <w:color w:val="000000"/>
                <w:sz w:val="20"/>
              </w:rPr>
              <w:t>
46</w:t>
            </w:r>
          </w:p>
          <w:bookmarkEnd w:id="7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Майбалық"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0"/>
          <w:p>
            <w:pPr>
              <w:spacing w:after="20"/>
              <w:ind w:left="20"/>
              <w:jc w:val="both"/>
            </w:pPr>
            <w:r>
              <w:rPr>
                <w:rFonts w:ascii="Times New Roman"/>
                <w:b w:val="false"/>
                <w:i w:val="false"/>
                <w:color w:val="000000"/>
                <w:sz w:val="20"/>
              </w:rPr>
              <w:t>
47</w:t>
            </w:r>
          </w:p>
          <w:bookmarkEnd w:id="8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1"/>
          <w:p>
            <w:pPr>
              <w:spacing w:after="20"/>
              <w:ind w:left="20"/>
              <w:jc w:val="both"/>
            </w:pPr>
            <w:r>
              <w:rPr>
                <w:rFonts w:ascii="Times New Roman"/>
                <w:b w:val="false"/>
                <w:i w:val="false"/>
                <w:color w:val="000000"/>
                <w:sz w:val="20"/>
              </w:rPr>
              <w:t>
48</w:t>
            </w:r>
          </w:p>
          <w:bookmarkEnd w:id="8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"Станица-СК"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2"/>
          <w:p>
            <w:pPr>
              <w:spacing w:after="20"/>
              <w:ind w:left="20"/>
              <w:jc w:val="both"/>
            </w:pPr>
            <w:r>
              <w:rPr>
                <w:rFonts w:ascii="Times New Roman"/>
                <w:b w:val="false"/>
                <w:i w:val="false"/>
                <w:color w:val="000000"/>
                <w:sz w:val="20"/>
              </w:rPr>
              <w:t>
49</w:t>
            </w:r>
          </w:p>
          <w:bookmarkEnd w:id="8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"ЕлЖасАстық"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3"/>
          <w:p>
            <w:pPr>
              <w:spacing w:after="20"/>
              <w:ind w:left="20"/>
              <w:jc w:val="both"/>
            </w:pPr>
            <w:r>
              <w:rPr>
                <w:rFonts w:ascii="Times New Roman"/>
                <w:b w:val="false"/>
                <w:i w:val="false"/>
                <w:color w:val="000000"/>
                <w:sz w:val="20"/>
              </w:rPr>
              <w:t>
50</w:t>
            </w:r>
          </w:p>
          <w:bookmarkEnd w:id="8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"ТДС-Агро"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4"/>
          <w:p>
            <w:pPr>
              <w:spacing w:after="20"/>
              <w:ind w:left="20"/>
              <w:jc w:val="both"/>
            </w:pPr>
            <w:r>
              <w:rPr>
                <w:rFonts w:ascii="Times New Roman"/>
                <w:b w:val="false"/>
                <w:i w:val="false"/>
                <w:color w:val="000000"/>
                <w:sz w:val="20"/>
              </w:rPr>
              <w:t>
51</w:t>
            </w:r>
          </w:p>
          <w:bookmarkEnd w:id="8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"Урожайный колос"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5"/>
          <w:p>
            <w:pPr>
              <w:spacing w:after="20"/>
              <w:ind w:left="20"/>
              <w:jc w:val="both"/>
            </w:pPr>
            <w:r>
              <w:rPr>
                <w:rFonts w:ascii="Times New Roman"/>
                <w:b w:val="false"/>
                <w:i w:val="false"/>
                <w:color w:val="000000"/>
                <w:sz w:val="20"/>
              </w:rPr>
              <w:t>
52</w:t>
            </w:r>
          </w:p>
          <w:bookmarkEnd w:id="8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"Агро-Комплекс-Сулышок"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6"/>
          <w:p>
            <w:pPr>
              <w:spacing w:after="20"/>
              <w:ind w:left="20"/>
              <w:jc w:val="both"/>
            </w:pPr>
            <w:r>
              <w:rPr>
                <w:rFonts w:ascii="Times New Roman"/>
                <w:b w:val="false"/>
                <w:i w:val="false"/>
                <w:color w:val="000000"/>
                <w:sz w:val="20"/>
              </w:rPr>
              <w:t>
53</w:t>
            </w:r>
          </w:p>
          <w:bookmarkEnd w:id="8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7"/>
          <w:p>
            <w:pPr>
              <w:spacing w:after="20"/>
              <w:ind w:left="20"/>
              <w:jc w:val="both"/>
            </w:pPr>
            <w:r>
              <w:rPr>
                <w:rFonts w:ascii="Times New Roman"/>
                <w:b w:val="false"/>
                <w:i w:val="false"/>
                <w:color w:val="000000"/>
                <w:sz w:val="20"/>
              </w:rPr>
              <w:t>
54</w:t>
            </w:r>
          </w:p>
          <w:bookmarkEnd w:id="8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8"/>
          <w:p>
            <w:pPr>
              <w:spacing w:after="20"/>
              <w:ind w:left="20"/>
              <w:jc w:val="both"/>
            </w:pPr>
            <w:r>
              <w:rPr>
                <w:rFonts w:ascii="Times New Roman"/>
                <w:b w:val="false"/>
                <w:i w:val="false"/>
                <w:color w:val="000000"/>
                <w:sz w:val="20"/>
              </w:rPr>
              <w:t>
55</w:t>
            </w:r>
          </w:p>
          <w:bookmarkEnd w:id="8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"ТОО"Дихан"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9"/>
          <w:p>
            <w:pPr>
              <w:spacing w:after="20"/>
              <w:ind w:left="20"/>
              <w:jc w:val="both"/>
            </w:pPr>
            <w:r>
              <w:rPr>
                <w:rFonts w:ascii="Times New Roman"/>
                <w:b w:val="false"/>
                <w:i w:val="false"/>
                <w:color w:val="000000"/>
                <w:sz w:val="20"/>
              </w:rPr>
              <w:t>
56</w:t>
            </w:r>
          </w:p>
          <w:bookmarkEnd w:id="8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 Агро 2050"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0"/>
          <w:p>
            <w:pPr>
              <w:spacing w:after="20"/>
              <w:ind w:left="20"/>
              <w:jc w:val="both"/>
            </w:pPr>
            <w:r>
              <w:rPr>
                <w:rFonts w:ascii="Times New Roman"/>
                <w:b w:val="false"/>
                <w:i w:val="false"/>
                <w:color w:val="000000"/>
                <w:sz w:val="20"/>
              </w:rPr>
              <w:t>
57</w:t>
            </w:r>
          </w:p>
          <w:bookmarkEnd w:id="9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МТС АГРО"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1"/>
          <w:p>
            <w:pPr>
              <w:spacing w:after="20"/>
              <w:ind w:left="20"/>
              <w:jc w:val="both"/>
            </w:pPr>
            <w:r>
              <w:rPr>
                <w:rFonts w:ascii="Times New Roman"/>
                <w:b w:val="false"/>
                <w:i w:val="false"/>
                <w:color w:val="000000"/>
                <w:sz w:val="20"/>
              </w:rPr>
              <w:t>
58</w:t>
            </w:r>
          </w:p>
          <w:bookmarkEnd w:id="9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табыс"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2"/>
          <w:p>
            <w:pPr>
              <w:spacing w:after="20"/>
              <w:ind w:left="20"/>
              <w:jc w:val="both"/>
            </w:pPr>
            <w:r>
              <w:rPr>
                <w:rFonts w:ascii="Times New Roman"/>
                <w:b w:val="false"/>
                <w:i w:val="false"/>
                <w:color w:val="000000"/>
                <w:sz w:val="20"/>
              </w:rPr>
              <w:t>
59</w:t>
            </w:r>
          </w:p>
          <w:bookmarkEnd w:id="9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өнімдері Nord 2050"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3"/>
          <w:p>
            <w:pPr>
              <w:spacing w:after="20"/>
              <w:ind w:left="20"/>
              <w:jc w:val="both"/>
            </w:pPr>
            <w:r>
              <w:rPr>
                <w:rFonts w:ascii="Times New Roman"/>
                <w:b w:val="false"/>
                <w:i w:val="false"/>
                <w:color w:val="000000"/>
                <w:sz w:val="20"/>
              </w:rPr>
              <w:t>
60</w:t>
            </w:r>
          </w:p>
          <w:bookmarkEnd w:id="9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"ДАФ СК" жауапкершілігі шектеулі серіктестігі</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61</w:t>
            </w:r>
          </w:p>
          <w:bookmarkEnd w:id="9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Антимонов Владимир Федорович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5"/>
          <w:p>
            <w:pPr>
              <w:spacing w:after="20"/>
              <w:ind w:left="20"/>
              <w:jc w:val="both"/>
            </w:pPr>
            <w:r>
              <w:rPr>
                <w:rFonts w:ascii="Times New Roman"/>
                <w:b w:val="false"/>
                <w:i w:val="false"/>
                <w:color w:val="000000"/>
                <w:sz w:val="20"/>
              </w:rPr>
              <w:t>
62</w:t>
            </w:r>
          </w:p>
          <w:bookmarkEnd w:id="9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Александр Иванович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6"/>
          <w:p>
            <w:pPr>
              <w:spacing w:after="20"/>
              <w:ind w:left="20"/>
              <w:jc w:val="both"/>
            </w:pPr>
            <w:r>
              <w:rPr>
                <w:rFonts w:ascii="Times New Roman"/>
                <w:b w:val="false"/>
                <w:i w:val="false"/>
                <w:color w:val="000000"/>
                <w:sz w:val="20"/>
              </w:rPr>
              <w:t>
63</w:t>
            </w:r>
          </w:p>
          <w:bookmarkEnd w:id="9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Амоев Бари Соттоевич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7"/>
          <w:p>
            <w:pPr>
              <w:spacing w:after="20"/>
              <w:ind w:left="20"/>
              <w:jc w:val="both"/>
            </w:pPr>
            <w:r>
              <w:rPr>
                <w:rFonts w:ascii="Times New Roman"/>
                <w:b w:val="false"/>
                <w:i w:val="false"/>
                <w:color w:val="000000"/>
                <w:sz w:val="20"/>
              </w:rPr>
              <w:t>
64</w:t>
            </w:r>
          </w:p>
          <w:bookmarkEnd w:id="9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Әлнәзіров Қайырлы Жұмабекұлы </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8"/>
          <w:p>
            <w:pPr>
              <w:spacing w:after="20"/>
              <w:ind w:left="20"/>
              <w:jc w:val="both"/>
            </w:pPr>
            <w:r>
              <w:rPr>
                <w:rFonts w:ascii="Times New Roman"/>
                <w:b w:val="false"/>
                <w:i w:val="false"/>
                <w:color w:val="000000"/>
                <w:sz w:val="20"/>
              </w:rPr>
              <w:t>
65</w:t>
            </w:r>
          </w:p>
          <w:bookmarkEnd w:id="9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Акопян Гарник Анушаванович </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9"/>
          <w:p>
            <w:pPr>
              <w:spacing w:after="20"/>
              <w:ind w:left="20"/>
              <w:jc w:val="both"/>
            </w:pPr>
            <w:r>
              <w:rPr>
                <w:rFonts w:ascii="Times New Roman"/>
                <w:b w:val="false"/>
                <w:i w:val="false"/>
                <w:color w:val="000000"/>
                <w:sz w:val="20"/>
              </w:rPr>
              <w:t>
66</w:t>
            </w:r>
          </w:p>
          <w:bookmarkEnd w:id="9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Әбілмәжінов Төлеген Әлжанұлы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67</w:t>
            </w:r>
          </w:p>
          <w:bookmarkEnd w:id="10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Әбілмәжінов Мерхан Әлжанұлы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68</w:t>
            </w:r>
          </w:p>
          <w:bookmarkEnd w:id="10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Артюхов Александр Алексеевич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69</w:t>
            </w:r>
          </w:p>
          <w:bookmarkEnd w:id="10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Алещенко Николай Андреевич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70</w:t>
            </w:r>
          </w:p>
          <w:bookmarkEnd w:id="10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Ассельборн Александр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71</w:t>
            </w:r>
          </w:p>
          <w:bookmarkEnd w:id="10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Ажданов Нұрлан Тұяқұлы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72</w:t>
            </w:r>
          </w:p>
          <w:bookmarkEnd w:id="10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Бекмағамбетов Жомарт Сүкінұлы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73</w:t>
            </w:r>
          </w:p>
          <w:bookmarkEnd w:id="10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Бабиченко Владимир Григорьевич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74</w:t>
            </w:r>
          </w:p>
          <w:bookmarkEnd w:id="10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Бахметьев Дмитрий Михайлович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75</w:t>
            </w:r>
          </w:p>
          <w:bookmarkEnd w:id="10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Ақтан Төлегенұлы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9"/>
          <w:p>
            <w:pPr>
              <w:spacing w:after="20"/>
              <w:ind w:left="20"/>
              <w:jc w:val="both"/>
            </w:pPr>
            <w:r>
              <w:rPr>
                <w:rFonts w:ascii="Times New Roman"/>
                <w:b w:val="false"/>
                <w:i w:val="false"/>
                <w:color w:val="000000"/>
                <w:sz w:val="20"/>
              </w:rPr>
              <w:t>
76</w:t>
            </w:r>
          </w:p>
          <w:bookmarkEnd w:id="10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Бубенко Анатолий Павлович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0"/>
          <w:p>
            <w:pPr>
              <w:spacing w:after="20"/>
              <w:ind w:left="20"/>
              <w:jc w:val="both"/>
            </w:pPr>
            <w:r>
              <w:rPr>
                <w:rFonts w:ascii="Times New Roman"/>
                <w:b w:val="false"/>
                <w:i w:val="false"/>
                <w:color w:val="000000"/>
                <w:sz w:val="20"/>
              </w:rPr>
              <w:t>
77</w:t>
            </w:r>
          </w:p>
          <w:bookmarkEnd w:id="11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Бубенко Андрей Павлович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1"/>
          <w:p>
            <w:pPr>
              <w:spacing w:after="20"/>
              <w:ind w:left="20"/>
              <w:jc w:val="both"/>
            </w:pPr>
            <w:r>
              <w:rPr>
                <w:rFonts w:ascii="Times New Roman"/>
                <w:b w:val="false"/>
                <w:i w:val="false"/>
                <w:color w:val="000000"/>
                <w:sz w:val="20"/>
              </w:rPr>
              <w:t>
78</w:t>
            </w:r>
          </w:p>
          <w:bookmarkEnd w:id="11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Виктор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2"/>
          <w:p>
            <w:pPr>
              <w:spacing w:after="20"/>
              <w:ind w:left="20"/>
              <w:jc w:val="both"/>
            </w:pPr>
            <w:r>
              <w:rPr>
                <w:rFonts w:ascii="Times New Roman"/>
                <w:b w:val="false"/>
                <w:i w:val="false"/>
                <w:color w:val="000000"/>
                <w:sz w:val="20"/>
              </w:rPr>
              <w:t>
79</w:t>
            </w:r>
          </w:p>
          <w:bookmarkEnd w:id="11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Баймұратов Ризабек Ермекұлы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3"/>
          <w:p>
            <w:pPr>
              <w:spacing w:after="20"/>
              <w:ind w:left="20"/>
              <w:jc w:val="both"/>
            </w:pPr>
            <w:r>
              <w:rPr>
                <w:rFonts w:ascii="Times New Roman"/>
                <w:b w:val="false"/>
                <w:i w:val="false"/>
                <w:color w:val="000000"/>
                <w:sz w:val="20"/>
              </w:rPr>
              <w:t>
80</w:t>
            </w:r>
          </w:p>
          <w:bookmarkEnd w:id="11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Бөртебаев Нұрлыбек Мағауұлы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4"/>
          <w:p>
            <w:pPr>
              <w:spacing w:after="20"/>
              <w:ind w:left="20"/>
              <w:jc w:val="both"/>
            </w:pPr>
            <w:r>
              <w:rPr>
                <w:rFonts w:ascii="Times New Roman"/>
                <w:b w:val="false"/>
                <w:i w:val="false"/>
                <w:color w:val="000000"/>
                <w:sz w:val="20"/>
              </w:rPr>
              <w:t>
81</w:t>
            </w:r>
          </w:p>
          <w:bookmarkEnd w:id="11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Болат Тақтақыұлы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5"/>
          <w:p>
            <w:pPr>
              <w:spacing w:after="20"/>
              <w:ind w:left="20"/>
              <w:jc w:val="both"/>
            </w:pPr>
            <w:r>
              <w:rPr>
                <w:rFonts w:ascii="Times New Roman"/>
                <w:b w:val="false"/>
                <w:i w:val="false"/>
                <w:color w:val="000000"/>
                <w:sz w:val="20"/>
              </w:rPr>
              <w:t>
82</w:t>
            </w:r>
          </w:p>
          <w:bookmarkEnd w:id="11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Руслан Серікұлы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6"/>
          <w:p>
            <w:pPr>
              <w:spacing w:after="20"/>
              <w:ind w:left="20"/>
              <w:jc w:val="both"/>
            </w:pPr>
            <w:r>
              <w:rPr>
                <w:rFonts w:ascii="Times New Roman"/>
                <w:b w:val="false"/>
                <w:i w:val="false"/>
                <w:color w:val="000000"/>
                <w:sz w:val="20"/>
              </w:rPr>
              <w:t>
83</w:t>
            </w:r>
          </w:p>
          <w:bookmarkEnd w:id="11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Витершпан Сергей Владимирович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7"/>
          <w:p>
            <w:pPr>
              <w:spacing w:after="20"/>
              <w:ind w:left="20"/>
              <w:jc w:val="both"/>
            </w:pPr>
            <w:r>
              <w:rPr>
                <w:rFonts w:ascii="Times New Roman"/>
                <w:b w:val="false"/>
                <w:i w:val="false"/>
                <w:color w:val="000000"/>
                <w:sz w:val="20"/>
              </w:rPr>
              <w:t>
84</w:t>
            </w:r>
          </w:p>
          <w:bookmarkEnd w:id="11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Николай Петрович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8"/>
          <w:p>
            <w:pPr>
              <w:spacing w:after="20"/>
              <w:ind w:left="20"/>
              <w:jc w:val="both"/>
            </w:pPr>
            <w:r>
              <w:rPr>
                <w:rFonts w:ascii="Times New Roman"/>
                <w:b w:val="false"/>
                <w:i w:val="false"/>
                <w:color w:val="000000"/>
                <w:sz w:val="20"/>
              </w:rPr>
              <w:t>
85</w:t>
            </w:r>
          </w:p>
          <w:bookmarkEnd w:id="11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Гладин Борис Николаевич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9"/>
          <w:p>
            <w:pPr>
              <w:spacing w:after="20"/>
              <w:ind w:left="20"/>
              <w:jc w:val="both"/>
            </w:pPr>
            <w:r>
              <w:rPr>
                <w:rFonts w:ascii="Times New Roman"/>
                <w:b w:val="false"/>
                <w:i w:val="false"/>
                <w:color w:val="000000"/>
                <w:sz w:val="20"/>
              </w:rPr>
              <w:t>
86</w:t>
            </w:r>
          </w:p>
          <w:bookmarkEnd w:id="11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Гюнтнер Сергей Ролянович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0"/>
          <w:p>
            <w:pPr>
              <w:spacing w:after="20"/>
              <w:ind w:left="20"/>
              <w:jc w:val="both"/>
            </w:pPr>
            <w:r>
              <w:rPr>
                <w:rFonts w:ascii="Times New Roman"/>
                <w:b w:val="false"/>
                <w:i w:val="false"/>
                <w:color w:val="000000"/>
                <w:sz w:val="20"/>
              </w:rPr>
              <w:t>
87</w:t>
            </w:r>
          </w:p>
          <w:bookmarkEnd w:id="12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Герасимов Владимир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1"/>
          <w:p>
            <w:pPr>
              <w:spacing w:after="20"/>
              <w:ind w:left="20"/>
              <w:jc w:val="both"/>
            </w:pPr>
            <w:r>
              <w:rPr>
                <w:rFonts w:ascii="Times New Roman"/>
                <w:b w:val="false"/>
                <w:i w:val="false"/>
                <w:color w:val="000000"/>
                <w:sz w:val="20"/>
              </w:rPr>
              <w:t>
88</w:t>
            </w:r>
          </w:p>
          <w:bookmarkEnd w:id="12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Грауверг Валериан Константинович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2"/>
          <w:p>
            <w:pPr>
              <w:spacing w:after="20"/>
              <w:ind w:left="20"/>
              <w:jc w:val="both"/>
            </w:pPr>
            <w:r>
              <w:rPr>
                <w:rFonts w:ascii="Times New Roman"/>
                <w:b w:val="false"/>
                <w:i w:val="false"/>
                <w:color w:val="000000"/>
                <w:sz w:val="20"/>
              </w:rPr>
              <w:t>
89</w:t>
            </w:r>
          </w:p>
          <w:bookmarkEnd w:id="12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Глушко Анатолий Петрович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3"/>
          <w:p>
            <w:pPr>
              <w:spacing w:after="20"/>
              <w:ind w:left="20"/>
              <w:jc w:val="both"/>
            </w:pPr>
            <w:r>
              <w:rPr>
                <w:rFonts w:ascii="Times New Roman"/>
                <w:b w:val="false"/>
                <w:i w:val="false"/>
                <w:color w:val="000000"/>
                <w:sz w:val="20"/>
              </w:rPr>
              <w:t>
90</w:t>
            </w:r>
          </w:p>
          <w:bookmarkEnd w:id="12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Доскенова Надежда Галимовна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4"/>
          <w:p>
            <w:pPr>
              <w:spacing w:after="20"/>
              <w:ind w:left="20"/>
              <w:jc w:val="both"/>
            </w:pPr>
            <w:r>
              <w:rPr>
                <w:rFonts w:ascii="Times New Roman"/>
                <w:b w:val="false"/>
                <w:i w:val="false"/>
                <w:color w:val="000000"/>
                <w:sz w:val="20"/>
              </w:rPr>
              <w:t>
91</w:t>
            </w:r>
          </w:p>
          <w:bookmarkEnd w:id="12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Дмитриева Лариса Оскаровна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5"/>
          <w:p>
            <w:pPr>
              <w:spacing w:after="20"/>
              <w:ind w:left="20"/>
              <w:jc w:val="both"/>
            </w:pPr>
            <w:r>
              <w:rPr>
                <w:rFonts w:ascii="Times New Roman"/>
                <w:b w:val="false"/>
                <w:i w:val="false"/>
                <w:color w:val="000000"/>
                <w:sz w:val="20"/>
              </w:rPr>
              <w:t>
92</w:t>
            </w:r>
          </w:p>
          <w:bookmarkEnd w:id="12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Дзюбенко Сергей Иванович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6"/>
          <w:p>
            <w:pPr>
              <w:spacing w:after="20"/>
              <w:ind w:left="20"/>
              <w:jc w:val="both"/>
            </w:pPr>
            <w:r>
              <w:rPr>
                <w:rFonts w:ascii="Times New Roman"/>
                <w:b w:val="false"/>
                <w:i w:val="false"/>
                <w:color w:val="000000"/>
                <w:sz w:val="20"/>
              </w:rPr>
              <w:t>
93</w:t>
            </w:r>
          </w:p>
          <w:bookmarkEnd w:id="12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Жигалова Татьяна Геннадьевна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7"/>
          <w:p>
            <w:pPr>
              <w:spacing w:after="20"/>
              <w:ind w:left="20"/>
              <w:jc w:val="both"/>
            </w:pPr>
            <w:r>
              <w:rPr>
                <w:rFonts w:ascii="Times New Roman"/>
                <w:b w:val="false"/>
                <w:i w:val="false"/>
                <w:color w:val="000000"/>
                <w:sz w:val="20"/>
              </w:rPr>
              <w:t>
94</w:t>
            </w:r>
          </w:p>
          <w:bookmarkEnd w:id="12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Жұмабеков Орал Шаяхметұлы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8"/>
          <w:p>
            <w:pPr>
              <w:spacing w:after="20"/>
              <w:ind w:left="20"/>
              <w:jc w:val="both"/>
            </w:pPr>
            <w:r>
              <w:rPr>
                <w:rFonts w:ascii="Times New Roman"/>
                <w:b w:val="false"/>
                <w:i w:val="false"/>
                <w:color w:val="000000"/>
                <w:sz w:val="20"/>
              </w:rPr>
              <w:t>
95</w:t>
            </w:r>
          </w:p>
          <w:bookmarkEnd w:id="12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Жәнібеков Қайрат Сапарғалиұлы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9"/>
          <w:p>
            <w:pPr>
              <w:spacing w:after="20"/>
              <w:ind w:left="20"/>
              <w:jc w:val="both"/>
            </w:pPr>
            <w:r>
              <w:rPr>
                <w:rFonts w:ascii="Times New Roman"/>
                <w:b w:val="false"/>
                <w:i w:val="false"/>
                <w:color w:val="000000"/>
                <w:sz w:val="20"/>
              </w:rPr>
              <w:t>
96</w:t>
            </w:r>
          </w:p>
          <w:bookmarkEnd w:id="12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Жанақов Азамат Ержанұлы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0"/>
          <w:p>
            <w:pPr>
              <w:spacing w:after="20"/>
              <w:ind w:left="20"/>
              <w:jc w:val="both"/>
            </w:pPr>
            <w:r>
              <w:rPr>
                <w:rFonts w:ascii="Times New Roman"/>
                <w:b w:val="false"/>
                <w:i w:val="false"/>
                <w:color w:val="000000"/>
                <w:sz w:val="20"/>
              </w:rPr>
              <w:t>
97</w:t>
            </w:r>
          </w:p>
          <w:bookmarkEnd w:id="13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Зенков Сергей Аркадьевич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1"/>
          <w:p>
            <w:pPr>
              <w:spacing w:after="20"/>
              <w:ind w:left="20"/>
              <w:jc w:val="both"/>
            </w:pPr>
            <w:r>
              <w:rPr>
                <w:rFonts w:ascii="Times New Roman"/>
                <w:b w:val="false"/>
                <w:i w:val="false"/>
                <w:color w:val="000000"/>
                <w:sz w:val="20"/>
              </w:rPr>
              <w:t>
98</w:t>
            </w:r>
          </w:p>
          <w:bookmarkEnd w:id="13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Зейнелғабиденов Нұртай Сағитұлы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2"/>
          <w:p>
            <w:pPr>
              <w:spacing w:after="20"/>
              <w:ind w:left="20"/>
              <w:jc w:val="both"/>
            </w:pPr>
            <w:r>
              <w:rPr>
                <w:rFonts w:ascii="Times New Roman"/>
                <w:b w:val="false"/>
                <w:i w:val="false"/>
                <w:color w:val="000000"/>
                <w:sz w:val="20"/>
              </w:rPr>
              <w:t>
99</w:t>
            </w:r>
          </w:p>
          <w:bookmarkEnd w:id="13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Юрий Владимирович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3"/>
          <w:p>
            <w:pPr>
              <w:spacing w:after="20"/>
              <w:ind w:left="20"/>
              <w:jc w:val="both"/>
            </w:pPr>
            <w:r>
              <w:rPr>
                <w:rFonts w:ascii="Times New Roman"/>
                <w:b w:val="false"/>
                <w:i w:val="false"/>
                <w:color w:val="000000"/>
                <w:sz w:val="20"/>
              </w:rPr>
              <w:t>
100</w:t>
            </w:r>
          </w:p>
          <w:bookmarkEnd w:id="13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Виктор Павлович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4"/>
          <w:p>
            <w:pPr>
              <w:spacing w:after="20"/>
              <w:ind w:left="20"/>
              <w:jc w:val="both"/>
            </w:pPr>
            <w:r>
              <w:rPr>
                <w:rFonts w:ascii="Times New Roman"/>
                <w:b w:val="false"/>
                <w:i w:val="false"/>
                <w:color w:val="000000"/>
                <w:sz w:val="20"/>
              </w:rPr>
              <w:t>
101</w:t>
            </w:r>
          </w:p>
          <w:bookmarkEnd w:id="13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 Марат Хабиболлаұлы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5"/>
          <w:p>
            <w:pPr>
              <w:spacing w:after="20"/>
              <w:ind w:left="20"/>
              <w:jc w:val="both"/>
            </w:pPr>
            <w:r>
              <w:rPr>
                <w:rFonts w:ascii="Times New Roman"/>
                <w:b w:val="false"/>
                <w:i w:val="false"/>
                <w:color w:val="000000"/>
                <w:sz w:val="20"/>
              </w:rPr>
              <w:t>
102</w:t>
            </w:r>
          </w:p>
          <w:bookmarkEnd w:id="13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Климкина Инна Владимировна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6"/>
          <w:p>
            <w:pPr>
              <w:spacing w:after="20"/>
              <w:ind w:left="20"/>
              <w:jc w:val="both"/>
            </w:pPr>
            <w:r>
              <w:rPr>
                <w:rFonts w:ascii="Times New Roman"/>
                <w:b w:val="false"/>
                <w:i w:val="false"/>
                <w:color w:val="000000"/>
                <w:sz w:val="20"/>
              </w:rPr>
              <w:t>
103</w:t>
            </w:r>
          </w:p>
          <w:bookmarkEnd w:id="13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Көшербаева Әлия Қапарқызы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7"/>
          <w:p>
            <w:pPr>
              <w:spacing w:after="20"/>
              <w:ind w:left="20"/>
              <w:jc w:val="both"/>
            </w:pPr>
            <w:r>
              <w:rPr>
                <w:rFonts w:ascii="Times New Roman"/>
                <w:b w:val="false"/>
                <w:i w:val="false"/>
                <w:color w:val="000000"/>
                <w:sz w:val="20"/>
              </w:rPr>
              <w:t>
104</w:t>
            </w:r>
          </w:p>
          <w:bookmarkEnd w:id="13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Кених Владимир Антонович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8"/>
          <w:p>
            <w:pPr>
              <w:spacing w:after="20"/>
              <w:ind w:left="20"/>
              <w:jc w:val="both"/>
            </w:pPr>
            <w:r>
              <w:rPr>
                <w:rFonts w:ascii="Times New Roman"/>
                <w:b w:val="false"/>
                <w:i w:val="false"/>
                <w:color w:val="000000"/>
                <w:sz w:val="20"/>
              </w:rPr>
              <w:t>
105</w:t>
            </w:r>
          </w:p>
          <w:bookmarkEnd w:id="13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Коварж Валерий Николаевич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9"/>
          <w:p>
            <w:pPr>
              <w:spacing w:after="20"/>
              <w:ind w:left="20"/>
              <w:jc w:val="both"/>
            </w:pPr>
            <w:r>
              <w:rPr>
                <w:rFonts w:ascii="Times New Roman"/>
                <w:b w:val="false"/>
                <w:i w:val="false"/>
                <w:color w:val="000000"/>
                <w:sz w:val="20"/>
              </w:rPr>
              <w:t>
106</w:t>
            </w:r>
          </w:p>
          <w:bookmarkEnd w:id="13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Кучерявая София Станиславовна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0"/>
          <w:p>
            <w:pPr>
              <w:spacing w:after="20"/>
              <w:ind w:left="20"/>
              <w:jc w:val="both"/>
            </w:pPr>
            <w:r>
              <w:rPr>
                <w:rFonts w:ascii="Times New Roman"/>
                <w:b w:val="false"/>
                <w:i w:val="false"/>
                <w:color w:val="000000"/>
                <w:sz w:val="20"/>
              </w:rPr>
              <w:t>
107</w:t>
            </w:r>
          </w:p>
          <w:bookmarkEnd w:id="14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Александр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1"/>
          <w:p>
            <w:pPr>
              <w:spacing w:after="20"/>
              <w:ind w:left="20"/>
              <w:jc w:val="both"/>
            </w:pPr>
            <w:r>
              <w:rPr>
                <w:rFonts w:ascii="Times New Roman"/>
                <w:b w:val="false"/>
                <w:i w:val="false"/>
                <w:color w:val="000000"/>
                <w:sz w:val="20"/>
              </w:rPr>
              <w:t>
108</w:t>
            </w:r>
          </w:p>
          <w:bookmarkEnd w:id="14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Виталий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2"/>
          <w:p>
            <w:pPr>
              <w:spacing w:after="20"/>
              <w:ind w:left="20"/>
              <w:jc w:val="both"/>
            </w:pPr>
            <w:r>
              <w:rPr>
                <w:rFonts w:ascii="Times New Roman"/>
                <w:b w:val="false"/>
                <w:i w:val="false"/>
                <w:color w:val="000000"/>
                <w:sz w:val="20"/>
              </w:rPr>
              <w:t>
109</w:t>
            </w:r>
          </w:p>
          <w:bookmarkEnd w:id="14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Светлана Дмитриевна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3"/>
          <w:p>
            <w:pPr>
              <w:spacing w:after="20"/>
              <w:ind w:left="20"/>
              <w:jc w:val="both"/>
            </w:pPr>
            <w:r>
              <w:rPr>
                <w:rFonts w:ascii="Times New Roman"/>
                <w:b w:val="false"/>
                <w:i w:val="false"/>
                <w:color w:val="000000"/>
                <w:sz w:val="20"/>
              </w:rPr>
              <w:t>
110</w:t>
            </w:r>
          </w:p>
          <w:bookmarkEnd w:id="14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Құдасбаев Бәкен Амантайұлы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4"/>
          <w:p>
            <w:pPr>
              <w:spacing w:after="20"/>
              <w:ind w:left="20"/>
              <w:jc w:val="both"/>
            </w:pPr>
            <w:r>
              <w:rPr>
                <w:rFonts w:ascii="Times New Roman"/>
                <w:b w:val="false"/>
                <w:i w:val="false"/>
                <w:color w:val="000000"/>
                <w:sz w:val="20"/>
              </w:rPr>
              <w:t>
111</w:t>
            </w:r>
          </w:p>
          <w:bookmarkEnd w:id="14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Құдасбаева Дәмеш Қайыркенқызы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5"/>
          <w:p>
            <w:pPr>
              <w:spacing w:after="20"/>
              <w:ind w:left="20"/>
              <w:jc w:val="both"/>
            </w:pPr>
            <w:r>
              <w:rPr>
                <w:rFonts w:ascii="Times New Roman"/>
                <w:b w:val="false"/>
                <w:i w:val="false"/>
                <w:color w:val="000000"/>
                <w:sz w:val="20"/>
              </w:rPr>
              <w:t>
112</w:t>
            </w:r>
          </w:p>
          <w:bookmarkEnd w:id="14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Қасенов Сәбит Талғатұлы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6"/>
          <w:p>
            <w:pPr>
              <w:spacing w:after="20"/>
              <w:ind w:left="20"/>
              <w:jc w:val="both"/>
            </w:pPr>
            <w:r>
              <w:rPr>
                <w:rFonts w:ascii="Times New Roman"/>
                <w:b w:val="false"/>
                <w:i w:val="false"/>
                <w:color w:val="000000"/>
                <w:sz w:val="20"/>
              </w:rPr>
              <w:t>
113</w:t>
            </w:r>
          </w:p>
          <w:bookmarkEnd w:id="14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Кинцель Елена Алексеевна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7"/>
          <w:p>
            <w:pPr>
              <w:spacing w:after="20"/>
              <w:ind w:left="20"/>
              <w:jc w:val="both"/>
            </w:pPr>
            <w:r>
              <w:rPr>
                <w:rFonts w:ascii="Times New Roman"/>
                <w:b w:val="false"/>
                <w:i w:val="false"/>
                <w:color w:val="000000"/>
                <w:sz w:val="20"/>
              </w:rPr>
              <w:t>
114</w:t>
            </w:r>
          </w:p>
          <w:bookmarkEnd w:id="14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Кедо Андрей Викторович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8"/>
          <w:p>
            <w:pPr>
              <w:spacing w:after="20"/>
              <w:ind w:left="20"/>
              <w:jc w:val="both"/>
            </w:pPr>
            <w:r>
              <w:rPr>
                <w:rFonts w:ascii="Times New Roman"/>
                <w:b w:val="false"/>
                <w:i w:val="false"/>
                <w:color w:val="000000"/>
                <w:sz w:val="20"/>
              </w:rPr>
              <w:t>
115</w:t>
            </w:r>
          </w:p>
          <w:bookmarkEnd w:id="14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Ерген Ағыбайұлы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9"/>
          <w:p>
            <w:pPr>
              <w:spacing w:after="20"/>
              <w:ind w:left="20"/>
              <w:jc w:val="both"/>
            </w:pPr>
            <w:r>
              <w:rPr>
                <w:rFonts w:ascii="Times New Roman"/>
                <w:b w:val="false"/>
                <w:i w:val="false"/>
                <w:color w:val="000000"/>
                <w:sz w:val="20"/>
              </w:rPr>
              <w:t>
116</w:t>
            </w:r>
          </w:p>
          <w:bookmarkEnd w:id="14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Қожамжаров Қайрат Зендашұлы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0"/>
          <w:p>
            <w:pPr>
              <w:spacing w:after="20"/>
              <w:ind w:left="20"/>
              <w:jc w:val="both"/>
            </w:pPr>
            <w:r>
              <w:rPr>
                <w:rFonts w:ascii="Times New Roman"/>
                <w:b w:val="false"/>
                <w:i w:val="false"/>
                <w:color w:val="000000"/>
                <w:sz w:val="20"/>
              </w:rPr>
              <w:t>
117</w:t>
            </w:r>
          </w:p>
          <w:bookmarkEnd w:id="15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Қуатбеков Данияр Дәуітұлы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1"/>
          <w:p>
            <w:pPr>
              <w:spacing w:after="20"/>
              <w:ind w:left="20"/>
              <w:jc w:val="both"/>
            </w:pPr>
            <w:r>
              <w:rPr>
                <w:rFonts w:ascii="Times New Roman"/>
                <w:b w:val="false"/>
                <w:i w:val="false"/>
                <w:color w:val="000000"/>
                <w:sz w:val="20"/>
              </w:rPr>
              <w:t>
118</w:t>
            </w:r>
          </w:p>
          <w:bookmarkEnd w:id="15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Қалиева Жұмабике Хафизқызы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2"/>
          <w:p>
            <w:pPr>
              <w:spacing w:after="20"/>
              <w:ind w:left="20"/>
              <w:jc w:val="both"/>
            </w:pPr>
            <w:r>
              <w:rPr>
                <w:rFonts w:ascii="Times New Roman"/>
                <w:b w:val="false"/>
                <w:i w:val="false"/>
                <w:color w:val="000000"/>
                <w:sz w:val="20"/>
              </w:rPr>
              <w:t>
119</w:t>
            </w:r>
          </w:p>
          <w:bookmarkEnd w:id="15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Қалықова Мәрзия Әшенқызы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3"/>
          <w:p>
            <w:pPr>
              <w:spacing w:after="20"/>
              <w:ind w:left="20"/>
              <w:jc w:val="both"/>
            </w:pPr>
            <w:r>
              <w:rPr>
                <w:rFonts w:ascii="Times New Roman"/>
                <w:b w:val="false"/>
                <w:i w:val="false"/>
                <w:color w:val="000000"/>
                <w:sz w:val="20"/>
              </w:rPr>
              <w:t>
120</w:t>
            </w:r>
          </w:p>
          <w:bookmarkEnd w:id="15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Қасенов Нұржан Қауашұлы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4"/>
          <w:p>
            <w:pPr>
              <w:spacing w:after="20"/>
              <w:ind w:left="20"/>
              <w:jc w:val="both"/>
            </w:pPr>
            <w:r>
              <w:rPr>
                <w:rFonts w:ascii="Times New Roman"/>
                <w:b w:val="false"/>
                <w:i w:val="false"/>
                <w:color w:val="000000"/>
                <w:sz w:val="20"/>
              </w:rPr>
              <w:t>
121</w:t>
            </w:r>
          </w:p>
          <w:bookmarkEnd w:id="15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Капустин Валерий Павлович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5"/>
          <w:p>
            <w:pPr>
              <w:spacing w:after="20"/>
              <w:ind w:left="20"/>
              <w:jc w:val="both"/>
            </w:pPr>
            <w:r>
              <w:rPr>
                <w:rFonts w:ascii="Times New Roman"/>
                <w:b w:val="false"/>
                <w:i w:val="false"/>
                <w:color w:val="000000"/>
                <w:sz w:val="20"/>
              </w:rPr>
              <w:t>
122</w:t>
            </w:r>
          </w:p>
          <w:bookmarkEnd w:id="15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Қақабаев Ерлік Елтайұлы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6"/>
          <w:p>
            <w:pPr>
              <w:spacing w:after="20"/>
              <w:ind w:left="20"/>
              <w:jc w:val="both"/>
            </w:pPr>
            <w:r>
              <w:rPr>
                <w:rFonts w:ascii="Times New Roman"/>
                <w:b w:val="false"/>
                <w:i w:val="false"/>
                <w:color w:val="000000"/>
                <w:sz w:val="20"/>
              </w:rPr>
              <w:t>
123</w:t>
            </w:r>
          </w:p>
          <w:bookmarkEnd w:id="15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Котков Виктор Николаевч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7"/>
          <w:p>
            <w:pPr>
              <w:spacing w:after="20"/>
              <w:ind w:left="20"/>
              <w:jc w:val="both"/>
            </w:pPr>
            <w:r>
              <w:rPr>
                <w:rFonts w:ascii="Times New Roman"/>
                <w:b w:val="false"/>
                <w:i w:val="false"/>
                <w:color w:val="000000"/>
                <w:sz w:val="20"/>
              </w:rPr>
              <w:t>
124</w:t>
            </w:r>
          </w:p>
          <w:bookmarkEnd w:id="15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Қожағұлов Болат Балташұлы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8"/>
          <w:p>
            <w:pPr>
              <w:spacing w:after="20"/>
              <w:ind w:left="20"/>
              <w:jc w:val="both"/>
            </w:pPr>
            <w:r>
              <w:rPr>
                <w:rFonts w:ascii="Times New Roman"/>
                <w:b w:val="false"/>
                <w:i w:val="false"/>
                <w:color w:val="000000"/>
                <w:sz w:val="20"/>
              </w:rPr>
              <w:t>
125</w:t>
            </w:r>
          </w:p>
          <w:bookmarkEnd w:id="15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Қайырова Күлназия Смағұлқызы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9"/>
          <w:p>
            <w:pPr>
              <w:spacing w:after="20"/>
              <w:ind w:left="20"/>
              <w:jc w:val="both"/>
            </w:pPr>
            <w:r>
              <w:rPr>
                <w:rFonts w:ascii="Times New Roman"/>
                <w:b w:val="false"/>
                <w:i w:val="false"/>
                <w:color w:val="000000"/>
                <w:sz w:val="20"/>
              </w:rPr>
              <w:t>
126</w:t>
            </w:r>
          </w:p>
          <w:bookmarkEnd w:id="15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Қаракүшіков Баянбай Ақмырзаұлы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0"/>
          <w:p>
            <w:pPr>
              <w:spacing w:after="20"/>
              <w:ind w:left="20"/>
              <w:jc w:val="both"/>
            </w:pPr>
            <w:r>
              <w:rPr>
                <w:rFonts w:ascii="Times New Roman"/>
                <w:b w:val="false"/>
                <w:i w:val="false"/>
                <w:color w:val="000000"/>
                <w:sz w:val="20"/>
              </w:rPr>
              <w:t>
127</w:t>
            </w:r>
          </w:p>
          <w:bookmarkEnd w:id="16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Калитинец Анатолий Владимирович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1"/>
          <w:p>
            <w:pPr>
              <w:spacing w:after="20"/>
              <w:ind w:left="20"/>
              <w:jc w:val="both"/>
            </w:pPr>
            <w:r>
              <w:rPr>
                <w:rFonts w:ascii="Times New Roman"/>
                <w:b w:val="false"/>
                <w:i w:val="false"/>
                <w:color w:val="000000"/>
                <w:sz w:val="20"/>
              </w:rPr>
              <w:t>
128</w:t>
            </w:r>
          </w:p>
          <w:bookmarkEnd w:id="16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Казакова Лидия Ивановна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2"/>
          <w:p>
            <w:pPr>
              <w:spacing w:after="20"/>
              <w:ind w:left="20"/>
              <w:jc w:val="both"/>
            </w:pPr>
            <w:r>
              <w:rPr>
                <w:rFonts w:ascii="Times New Roman"/>
                <w:b w:val="false"/>
                <w:i w:val="false"/>
                <w:color w:val="000000"/>
                <w:sz w:val="20"/>
              </w:rPr>
              <w:t>
129</w:t>
            </w:r>
          </w:p>
          <w:bookmarkEnd w:id="16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Кнауб Дмитрий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3"/>
          <w:p>
            <w:pPr>
              <w:spacing w:after="20"/>
              <w:ind w:left="20"/>
              <w:jc w:val="both"/>
            </w:pPr>
            <w:r>
              <w:rPr>
                <w:rFonts w:ascii="Times New Roman"/>
                <w:b w:val="false"/>
                <w:i w:val="false"/>
                <w:color w:val="000000"/>
                <w:sz w:val="20"/>
              </w:rPr>
              <w:t>
130</w:t>
            </w:r>
          </w:p>
          <w:bookmarkEnd w:id="16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Кнауб Александр Адамович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4"/>
          <w:p>
            <w:pPr>
              <w:spacing w:after="20"/>
              <w:ind w:left="20"/>
              <w:jc w:val="both"/>
            </w:pPr>
            <w:r>
              <w:rPr>
                <w:rFonts w:ascii="Times New Roman"/>
                <w:b w:val="false"/>
                <w:i w:val="false"/>
                <w:color w:val="000000"/>
                <w:sz w:val="20"/>
              </w:rPr>
              <w:t>
131</w:t>
            </w:r>
          </w:p>
          <w:bookmarkEnd w:id="16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Клишин Геннадий Владимирович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5"/>
          <w:p>
            <w:pPr>
              <w:spacing w:after="20"/>
              <w:ind w:left="20"/>
              <w:jc w:val="both"/>
            </w:pPr>
            <w:r>
              <w:rPr>
                <w:rFonts w:ascii="Times New Roman"/>
                <w:b w:val="false"/>
                <w:i w:val="false"/>
                <w:color w:val="000000"/>
                <w:sz w:val="20"/>
              </w:rPr>
              <w:t>
132</w:t>
            </w:r>
          </w:p>
          <w:bookmarkEnd w:id="16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 Павел Павлович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6"/>
          <w:p>
            <w:pPr>
              <w:spacing w:after="20"/>
              <w:ind w:left="20"/>
              <w:jc w:val="both"/>
            </w:pPr>
            <w:r>
              <w:rPr>
                <w:rFonts w:ascii="Times New Roman"/>
                <w:b w:val="false"/>
                <w:i w:val="false"/>
                <w:color w:val="000000"/>
                <w:sz w:val="20"/>
              </w:rPr>
              <w:t>
133</w:t>
            </w:r>
          </w:p>
          <w:bookmarkEnd w:id="16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 Галина Анатольевна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7"/>
          <w:p>
            <w:pPr>
              <w:spacing w:after="20"/>
              <w:ind w:left="20"/>
              <w:jc w:val="both"/>
            </w:pPr>
            <w:r>
              <w:rPr>
                <w:rFonts w:ascii="Times New Roman"/>
                <w:b w:val="false"/>
                <w:i w:val="false"/>
                <w:color w:val="000000"/>
                <w:sz w:val="20"/>
              </w:rPr>
              <w:t>
134</w:t>
            </w:r>
          </w:p>
          <w:bookmarkEnd w:id="16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Компаниец Владимир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8"/>
          <w:p>
            <w:pPr>
              <w:spacing w:after="20"/>
              <w:ind w:left="20"/>
              <w:jc w:val="both"/>
            </w:pPr>
            <w:r>
              <w:rPr>
                <w:rFonts w:ascii="Times New Roman"/>
                <w:b w:val="false"/>
                <w:i w:val="false"/>
                <w:color w:val="000000"/>
                <w:sz w:val="20"/>
              </w:rPr>
              <w:t>
135</w:t>
            </w:r>
          </w:p>
          <w:bookmarkEnd w:id="16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Олег Викторович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9"/>
          <w:p>
            <w:pPr>
              <w:spacing w:after="20"/>
              <w:ind w:left="20"/>
              <w:jc w:val="both"/>
            </w:pPr>
            <w:r>
              <w:rPr>
                <w:rFonts w:ascii="Times New Roman"/>
                <w:b w:val="false"/>
                <w:i w:val="false"/>
                <w:color w:val="000000"/>
                <w:sz w:val="20"/>
              </w:rPr>
              <w:t>
136</w:t>
            </w:r>
          </w:p>
          <w:bookmarkEnd w:id="16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Лелюх Иван Иванович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0"/>
          <w:p>
            <w:pPr>
              <w:spacing w:after="20"/>
              <w:ind w:left="20"/>
              <w:jc w:val="both"/>
            </w:pPr>
            <w:r>
              <w:rPr>
                <w:rFonts w:ascii="Times New Roman"/>
                <w:b w:val="false"/>
                <w:i w:val="false"/>
                <w:color w:val="000000"/>
                <w:sz w:val="20"/>
              </w:rPr>
              <w:t>
137</w:t>
            </w:r>
          </w:p>
          <w:bookmarkEnd w:id="17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Лунин Андрей Михайлович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71"/>
          <w:p>
            <w:pPr>
              <w:spacing w:after="20"/>
              <w:ind w:left="20"/>
              <w:jc w:val="both"/>
            </w:pPr>
            <w:r>
              <w:rPr>
                <w:rFonts w:ascii="Times New Roman"/>
                <w:b w:val="false"/>
                <w:i w:val="false"/>
                <w:color w:val="000000"/>
                <w:sz w:val="20"/>
              </w:rPr>
              <w:t>
138</w:t>
            </w:r>
          </w:p>
          <w:bookmarkEnd w:id="17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Милюков Владимир Васильевич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2"/>
          <w:p>
            <w:pPr>
              <w:spacing w:after="20"/>
              <w:ind w:left="20"/>
              <w:jc w:val="both"/>
            </w:pPr>
            <w:r>
              <w:rPr>
                <w:rFonts w:ascii="Times New Roman"/>
                <w:b w:val="false"/>
                <w:i w:val="false"/>
                <w:color w:val="000000"/>
                <w:sz w:val="20"/>
              </w:rPr>
              <w:t>
139</w:t>
            </w:r>
          </w:p>
          <w:bookmarkEnd w:id="17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Мұқашев Қайыргелді Үкенұлы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73"/>
          <w:p>
            <w:pPr>
              <w:spacing w:after="20"/>
              <w:ind w:left="20"/>
              <w:jc w:val="both"/>
            </w:pPr>
            <w:r>
              <w:rPr>
                <w:rFonts w:ascii="Times New Roman"/>
                <w:b w:val="false"/>
                <w:i w:val="false"/>
                <w:color w:val="000000"/>
                <w:sz w:val="20"/>
              </w:rPr>
              <w:t>
140</w:t>
            </w:r>
          </w:p>
          <w:bookmarkEnd w:id="17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Мейманов Кежен Темірғалиұлы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4"/>
          <w:p>
            <w:pPr>
              <w:spacing w:after="20"/>
              <w:ind w:left="20"/>
              <w:jc w:val="both"/>
            </w:pPr>
            <w:r>
              <w:rPr>
                <w:rFonts w:ascii="Times New Roman"/>
                <w:b w:val="false"/>
                <w:i w:val="false"/>
                <w:color w:val="000000"/>
                <w:sz w:val="20"/>
              </w:rPr>
              <w:t>
141</w:t>
            </w:r>
          </w:p>
          <w:bookmarkEnd w:id="17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Мазурик Сергей Васильевич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5"/>
          <w:p>
            <w:pPr>
              <w:spacing w:after="20"/>
              <w:ind w:left="20"/>
              <w:jc w:val="both"/>
            </w:pPr>
            <w:r>
              <w:rPr>
                <w:rFonts w:ascii="Times New Roman"/>
                <w:b w:val="false"/>
                <w:i w:val="false"/>
                <w:color w:val="000000"/>
                <w:sz w:val="20"/>
              </w:rPr>
              <w:t>
142</w:t>
            </w:r>
          </w:p>
          <w:bookmarkEnd w:id="17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Мазурик Владимир Васильевич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6"/>
          <w:p>
            <w:pPr>
              <w:spacing w:after="20"/>
              <w:ind w:left="20"/>
              <w:jc w:val="both"/>
            </w:pPr>
            <w:r>
              <w:rPr>
                <w:rFonts w:ascii="Times New Roman"/>
                <w:b w:val="false"/>
                <w:i w:val="false"/>
                <w:color w:val="000000"/>
                <w:sz w:val="20"/>
              </w:rPr>
              <w:t>
143</w:t>
            </w:r>
          </w:p>
          <w:bookmarkEnd w:id="17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Мұқыжанова Сәния Мұқашқызы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7"/>
          <w:p>
            <w:pPr>
              <w:spacing w:after="20"/>
              <w:ind w:left="20"/>
              <w:jc w:val="both"/>
            </w:pPr>
            <w:r>
              <w:rPr>
                <w:rFonts w:ascii="Times New Roman"/>
                <w:b w:val="false"/>
                <w:i w:val="false"/>
                <w:color w:val="000000"/>
                <w:sz w:val="20"/>
              </w:rPr>
              <w:t>
144</w:t>
            </w:r>
          </w:p>
          <w:bookmarkEnd w:id="17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Мясникова Людмила Васильевна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8"/>
          <w:p>
            <w:pPr>
              <w:spacing w:after="20"/>
              <w:ind w:left="20"/>
              <w:jc w:val="both"/>
            </w:pPr>
            <w:r>
              <w:rPr>
                <w:rFonts w:ascii="Times New Roman"/>
                <w:b w:val="false"/>
                <w:i w:val="false"/>
                <w:color w:val="000000"/>
                <w:sz w:val="20"/>
              </w:rPr>
              <w:t>
145</w:t>
            </w:r>
          </w:p>
          <w:bookmarkEnd w:id="17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Меңдыбаева Сымбат Әлімжанқызы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9"/>
          <w:p>
            <w:pPr>
              <w:spacing w:after="20"/>
              <w:ind w:left="20"/>
              <w:jc w:val="both"/>
            </w:pPr>
            <w:r>
              <w:rPr>
                <w:rFonts w:ascii="Times New Roman"/>
                <w:b w:val="false"/>
                <w:i w:val="false"/>
                <w:color w:val="000000"/>
                <w:sz w:val="20"/>
              </w:rPr>
              <w:t>
146</w:t>
            </w:r>
          </w:p>
          <w:bookmarkEnd w:id="17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Нұрмұқанов Жандос Келесұлы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80"/>
          <w:p>
            <w:pPr>
              <w:spacing w:after="20"/>
              <w:ind w:left="20"/>
              <w:jc w:val="both"/>
            </w:pPr>
            <w:r>
              <w:rPr>
                <w:rFonts w:ascii="Times New Roman"/>
                <w:b w:val="false"/>
                <w:i w:val="false"/>
                <w:color w:val="000000"/>
                <w:sz w:val="20"/>
              </w:rPr>
              <w:t>
147</w:t>
            </w:r>
          </w:p>
          <w:bookmarkEnd w:id="18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Нұрбаев Дәулет Махмутұлы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81"/>
          <w:p>
            <w:pPr>
              <w:spacing w:after="20"/>
              <w:ind w:left="20"/>
              <w:jc w:val="both"/>
            </w:pPr>
            <w:r>
              <w:rPr>
                <w:rFonts w:ascii="Times New Roman"/>
                <w:b w:val="false"/>
                <w:i w:val="false"/>
                <w:color w:val="000000"/>
                <w:sz w:val="20"/>
              </w:rPr>
              <w:t>
148</w:t>
            </w:r>
          </w:p>
          <w:bookmarkEnd w:id="18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Овчаренко Иван Иванович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82"/>
          <w:p>
            <w:pPr>
              <w:spacing w:after="20"/>
              <w:ind w:left="20"/>
              <w:jc w:val="both"/>
            </w:pPr>
            <w:r>
              <w:rPr>
                <w:rFonts w:ascii="Times New Roman"/>
                <w:b w:val="false"/>
                <w:i w:val="false"/>
                <w:color w:val="000000"/>
                <w:sz w:val="20"/>
              </w:rPr>
              <w:t>
149</w:t>
            </w:r>
          </w:p>
          <w:bookmarkEnd w:id="18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Әлі бай Қажымұратұлы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83"/>
          <w:p>
            <w:pPr>
              <w:spacing w:after="20"/>
              <w:ind w:left="20"/>
              <w:jc w:val="both"/>
            </w:pPr>
            <w:r>
              <w:rPr>
                <w:rFonts w:ascii="Times New Roman"/>
                <w:b w:val="false"/>
                <w:i w:val="false"/>
                <w:color w:val="000000"/>
                <w:sz w:val="20"/>
              </w:rPr>
              <w:t>
150</w:t>
            </w:r>
          </w:p>
          <w:bookmarkEnd w:id="18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Опрышко Алексей Кириллович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4"/>
          <w:p>
            <w:pPr>
              <w:spacing w:after="20"/>
              <w:ind w:left="20"/>
              <w:jc w:val="both"/>
            </w:pPr>
            <w:r>
              <w:rPr>
                <w:rFonts w:ascii="Times New Roman"/>
                <w:b w:val="false"/>
                <w:i w:val="false"/>
                <w:color w:val="000000"/>
                <w:sz w:val="20"/>
              </w:rPr>
              <w:t>
151</w:t>
            </w:r>
          </w:p>
          <w:bookmarkEnd w:id="18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Оразбек Сәукенұлы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5"/>
          <w:p>
            <w:pPr>
              <w:spacing w:after="20"/>
              <w:ind w:left="20"/>
              <w:jc w:val="both"/>
            </w:pPr>
            <w:r>
              <w:rPr>
                <w:rFonts w:ascii="Times New Roman"/>
                <w:b w:val="false"/>
                <w:i w:val="false"/>
                <w:color w:val="000000"/>
                <w:sz w:val="20"/>
              </w:rPr>
              <w:t>
152</w:t>
            </w:r>
          </w:p>
          <w:bookmarkEnd w:id="18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Оленчук Александр Максимович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6"/>
          <w:p>
            <w:pPr>
              <w:spacing w:after="20"/>
              <w:ind w:left="20"/>
              <w:jc w:val="both"/>
            </w:pPr>
            <w:r>
              <w:rPr>
                <w:rFonts w:ascii="Times New Roman"/>
                <w:b w:val="false"/>
                <w:i w:val="false"/>
                <w:color w:val="000000"/>
                <w:sz w:val="20"/>
              </w:rPr>
              <w:t>
153</w:t>
            </w:r>
          </w:p>
          <w:bookmarkEnd w:id="18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Валерий Дмитриевич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7"/>
          <w:p>
            <w:pPr>
              <w:spacing w:after="20"/>
              <w:ind w:left="20"/>
              <w:jc w:val="both"/>
            </w:pPr>
            <w:r>
              <w:rPr>
                <w:rFonts w:ascii="Times New Roman"/>
                <w:b w:val="false"/>
                <w:i w:val="false"/>
                <w:color w:val="000000"/>
                <w:sz w:val="20"/>
              </w:rPr>
              <w:t>
154</w:t>
            </w:r>
          </w:p>
          <w:bookmarkEnd w:id="18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Мархаба Бейсенқызы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8"/>
          <w:p>
            <w:pPr>
              <w:spacing w:after="20"/>
              <w:ind w:left="20"/>
              <w:jc w:val="both"/>
            </w:pPr>
            <w:r>
              <w:rPr>
                <w:rFonts w:ascii="Times New Roman"/>
                <w:b w:val="false"/>
                <w:i w:val="false"/>
                <w:color w:val="000000"/>
                <w:sz w:val="20"/>
              </w:rPr>
              <w:t>
155</w:t>
            </w:r>
          </w:p>
          <w:bookmarkEnd w:id="18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Павел Викторович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9"/>
          <w:p>
            <w:pPr>
              <w:spacing w:after="20"/>
              <w:ind w:left="20"/>
              <w:jc w:val="both"/>
            </w:pPr>
            <w:r>
              <w:rPr>
                <w:rFonts w:ascii="Times New Roman"/>
                <w:b w:val="false"/>
                <w:i w:val="false"/>
                <w:color w:val="000000"/>
                <w:sz w:val="20"/>
              </w:rPr>
              <w:t>
156</w:t>
            </w:r>
          </w:p>
          <w:bookmarkEnd w:id="18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Подсвиров Сергей Петрович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0"/>
          <w:p>
            <w:pPr>
              <w:spacing w:after="20"/>
              <w:ind w:left="20"/>
              <w:jc w:val="both"/>
            </w:pPr>
            <w:r>
              <w:rPr>
                <w:rFonts w:ascii="Times New Roman"/>
                <w:b w:val="false"/>
                <w:i w:val="false"/>
                <w:color w:val="000000"/>
                <w:sz w:val="20"/>
              </w:rPr>
              <w:t>
157</w:t>
            </w:r>
          </w:p>
          <w:bookmarkEnd w:id="19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Попцова Саида Камильевна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91"/>
          <w:p>
            <w:pPr>
              <w:spacing w:after="20"/>
              <w:ind w:left="20"/>
              <w:jc w:val="both"/>
            </w:pPr>
            <w:r>
              <w:rPr>
                <w:rFonts w:ascii="Times New Roman"/>
                <w:b w:val="false"/>
                <w:i w:val="false"/>
                <w:color w:val="000000"/>
                <w:sz w:val="20"/>
              </w:rPr>
              <w:t>
158</w:t>
            </w:r>
          </w:p>
          <w:bookmarkEnd w:id="19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Попцов Сергей Валентинович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92"/>
          <w:p>
            <w:pPr>
              <w:spacing w:after="20"/>
              <w:ind w:left="20"/>
              <w:jc w:val="both"/>
            </w:pPr>
            <w:r>
              <w:rPr>
                <w:rFonts w:ascii="Times New Roman"/>
                <w:b w:val="false"/>
                <w:i w:val="false"/>
                <w:color w:val="000000"/>
                <w:sz w:val="20"/>
              </w:rPr>
              <w:t>
159</w:t>
            </w:r>
          </w:p>
          <w:bookmarkEnd w:id="19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Ирина Геннадьевна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93"/>
          <w:p>
            <w:pPr>
              <w:spacing w:after="20"/>
              <w:ind w:left="20"/>
              <w:jc w:val="both"/>
            </w:pPr>
            <w:r>
              <w:rPr>
                <w:rFonts w:ascii="Times New Roman"/>
                <w:b w:val="false"/>
                <w:i w:val="false"/>
                <w:color w:val="000000"/>
                <w:sz w:val="20"/>
              </w:rPr>
              <w:t>
160</w:t>
            </w:r>
          </w:p>
          <w:bookmarkEnd w:id="19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Рыбиков Николай Александрович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4"/>
          <w:p>
            <w:pPr>
              <w:spacing w:after="20"/>
              <w:ind w:left="20"/>
              <w:jc w:val="both"/>
            </w:pPr>
            <w:r>
              <w:rPr>
                <w:rFonts w:ascii="Times New Roman"/>
                <w:b w:val="false"/>
                <w:i w:val="false"/>
                <w:color w:val="000000"/>
                <w:sz w:val="20"/>
              </w:rPr>
              <w:t>
161</w:t>
            </w:r>
          </w:p>
          <w:bookmarkEnd w:id="19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Ромашкин Владимир Николаевич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5"/>
          <w:p>
            <w:pPr>
              <w:spacing w:after="20"/>
              <w:ind w:left="20"/>
              <w:jc w:val="both"/>
            </w:pPr>
            <w:r>
              <w:rPr>
                <w:rFonts w:ascii="Times New Roman"/>
                <w:b w:val="false"/>
                <w:i w:val="false"/>
                <w:color w:val="000000"/>
                <w:sz w:val="20"/>
              </w:rPr>
              <w:t>
162</w:t>
            </w:r>
          </w:p>
          <w:bookmarkEnd w:id="19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Реммих Наталья Эдуардова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6"/>
          <w:p>
            <w:pPr>
              <w:spacing w:after="20"/>
              <w:ind w:left="20"/>
              <w:jc w:val="both"/>
            </w:pPr>
            <w:r>
              <w:rPr>
                <w:rFonts w:ascii="Times New Roman"/>
                <w:b w:val="false"/>
                <w:i w:val="false"/>
                <w:color w:val="000000"/>
                <w:sz w:val="20"/>
              </w:rPr>
              <w:t>
163</w:t>
            </w:r>
          </w:p>
          <w:bookmarkEnd w:id="19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Самохин Сергей Анатольевич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7"/>
          <w:p>
            <w:pPr>
              <w:spacing w:after="20"/>
              <w:ind w:left="20"/>
              <w:jc w:val="both"/>
            </w:pPr>
            <w:r>
              <w:rPr>
                <w:rFonts w:ascii="Times New Roman"/>
                <w:b w:val="false"/>
                <w:i w:val="false"/>
                <w:color w:val="000000"/>
                <w:sz w:val="20"/>
              </w:rPr>
              <w:t>
164</w:t>
            </w:r>
          </w:p>
          <w:bookmarkEnd w:id="19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Сәдуов Мұрат Әбдрахманұлы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8"/>
          <w:p>
            <w:pPr>
              <w:spacing w:after="20"/>
              <w:ind w:left="20"/>
              <w:jc w:val="both"/>
            </w:pPr>
            <w:r>
              <w:rPr>
                <w:rFonts w:ascii="Times New Roman"/>
                <w:b w:val="false"/>
                <w:i w:val="false"/>
                <w:color w:val="000000"/>
                <w:sz w:val="20"/>
              </w:rPr>
              <w:t>
165</w:t>
            </w:r>
          </w:p>
          <w:bookmarkEnd w:id="19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Синявский Юрий Иванович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9"/>
          <w:p>
            <w:pPr>
              <w:spacing w:after="20"/>
              <w:ind w:left="20"/>
              <w:jc w:val="both"/>
            </w:pPr>
            <w:r>
              <w:rPr>
                <w:rFonts w:ascii="Times New Roman"/>
                <w:b w:val="false"/>
                <w:i w:val="false"/>
                <w:color w:val="000000"/>
                <w:sz w:val="20"/>
              </w:rPr>
              <w:t>
166</w:t>
            </w:r>
          </w:p>
          <w:bookmarkEnd w:id="19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Бейсек Қайырұлы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0"/>
          <w:p>
            <w:pPr>
              <w:spacing w:after="20"/>
              <w:ind w:left="20"/>
              <w:jc w:val="both"/>
            </w:pPr>
            <w:r>
              <w:rPr>
                <w:rFonts w:ascii="Times New Roman"/>
                <w:b w:val="false"/>
                <w:i w:val="false"/>
                <w:color w:val="000000"/>
                <w:sz w:val="20"/>
              </w:rPr>
              <w:t>
167</w:t>
            </w:r>
          </w:p>
          <w:bookmarkEnd w:id="20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Алтынбек Сейпілұлы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01"/>
          <w:p>
            <w:pPr>
              <w:spacing w:after="20"/>
              <w:ind w:left="20"/>
              <w:jc w:val="both"/>
            </w:pPr>
            <w:r>
              <w:rPr>
                <w:rFonts w:ascii="Times New Roman"/>
                <w:b w:val="false"/>
                <w:i w:val="false"/>
                <w:color w:val="000000"/>
                <w:sz w:val="20"/>
              </w:rPr>
              <w:t>
168</w:t>
            </w:r>
          </w:p>
          <w:bookmarkEnd w:id="20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Сафонов Николай Павлович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2"/>
          <w:p>
            <w:pPr>
              <w:spacing w:after="20"/>
              <w:ind w:left="20"/>
              <w:jc w:val="both"/>
            </w:pPr>
            <w:r>
              <w:rPr>
                <w:rFonts w:ascii="Times New Roman"/>
                <w:b w:val="false"/>
                <w:i w:val="false"/>
                <w:color w:val="000000"/>
                <w:sz w:val="20"/>
              </w:rPr>
              <w:t>
169</w:t>
            </w:r>
          </w:p>
          <w:bookmarkEnd w:id="20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Силифонов Виталий Иванович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03"/>
          <w:p>
            <w:pPr>
              <w:spacing w:after="20"/>
              <w:ind w:left="20"/>
              <w:jc w:val="both"/>
            </w:pPr>
            <w:r>
              <w:rPr>
                <w:rFonts w:ascii="Times New Roman"/>
                <w:b w:val="false"/>
                <w:i w:val="false"/>
                <w:color w:val="000000"/>
                <w:sz w:val="20"/>
              </w:rPr>
              <w:t>
170</w:t>
            </w:r>
          </w:p>
          <w:bookmarkEnd w:id="20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Әлібек Әнуарбекұлы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4"/>
          <w:p>
            <w:pPr>
              <w:spacing w:after="20"/>
              <w:ind w:left="20"/>
              <w:jc w:val="both"/>
            </w:pPr>
            <w:r>
              <w:rPr>
                <w:rFonts w:ascii="Times New Roman"/>
                <w:b w:val="false"/>
                <w:i w:val="false"/>
                <w:color w:val="000000"/>
                <w:sz w:val="20"/>
              </w:rPr>
              <w:t>
171</w:t>
            </w:r>
          </w:p>
          <w:bookmarkEnd w:id="20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Старицын Александр Геннадьевич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5"/>
          <w:p>
            <w:pPr>
              <w:spacing w:after="20"/>
              <w:ind w:left="20"/>
              <w:jc w:val="both"/>
            </w:pPr>
            <w:r>
              <w:rPr>
                <w:rFonts w:ascii="Times New Roman"/>
                <w:b w:val="false"/>
                <w:i w:val="false"/>
                <w:color w:val="000000"/>
                <w:sz w:val="20"/>
              </w:rPr>
              <w:t>
172</w:t>
            </w:r>
          </w:p>
          <w:bookmarkEnd w:id="20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Марат Қайыркеұлы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6"/>
          <w:p>
            <w:pPr>
              <w:spacing w:after="20"/>
              <w:ind w:left="20"/>
              <w:jc w:val="both"/>
            </w:pPr>
            <w:r>
              <w:rPr>
                <w:rFonts w:ascii="Times New Roman"/>
                <w:b w:val="false"/>
                <w:i w:val="false"/>
                <w:color w:val="000000"/>
                <w:sz w:val="20"/>
              </w:rPr>
              <w:t>
173</w:t>
            </w:r>
          </w:p>
          <w:bookmarkEnd w:id="20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Сатыбалдинов Идиал Ахметұлы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7"/>
          <w:p>
            <w:pPr>
              <w:spacing w:after="20"/>
              <w:ind w:left="20"/>
              <w:jc w:val="both"/>
            </w:pPr>
            <w:r>
              <w:rPr>
                <w:rFonts w:ascii="Times New Roman"/>
                <w:b w:val="false"/>
                <w:i w:val="false"/>
                <w:color w:val="000000"/>
                <w:sz w:val="20"/>
              </w:rPr>
              <w:t>
174</w:t>
            </w:r>
          </w:p>
          <w:bookmarkEnd w:id="20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Ботагөз Кенжебайқызы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8"/>
          <w:p>
            <w:pPr>
              <w:spacing w:after="20"/>
              <w:ind w:left="20"/>
              <w:jc w:val="both"/>
            </w:pPr>
            <w:r>
              <w:rPr>
                <w:rFonts w:ascii="Times New Roman"/>
                <w:b w:val="false"/>
                <w:i w:val="false"/>
                <w:color w:val="000000"/>
                <w:sz w:val="20"/>
              </w:rPr>
              <w:t>
175</w:t>
            </w:r>
          </w:p>
          <w:bookmarkEnd w:id="20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Сембина Айгүл Ғаббасқызы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9"/>
          <w:p>
            <w:pPr>
              <w:spacing w:after="20"/>
              <w:ind w:left="20"/>
              <w:jc w:val="both"/>
            </w:pPr>
            <w:r>
              <w:rPr>
                <w:rFonts w:ascii="Times New Roman"/>
                <w:b w:val="false"/>
                <w:i w:val="false"/>
                <w:color w:val="000000"/>
                <w:sz w:val="20"/>
              </w:rPr>
              <w:t>
176</w:t>
            </w:r>
          </w:p>
          <w:bookmarkEnd w:id="20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 Юрий Михайлович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10"/>
          <w:p>
            <w:pPr>
              <w:spacing w:after="20"/>
              <w:ind w:left="20"/>
              <w:jc w:val="both"/>
            </w:pPr>
            <w:r>
              <w:rPr>
                <w:rFonts w:ascii="Times New Roman"/>
                <w:b w:val="false"/>
                <w:i w:val="false"/>
                <w:color w:val="000000"/>
                <w:sz w:val="20"/>
              </w:rPr>
              <w:t>
177</w:t>
            </w:r>
          </w:p>
          <w:bookmarkEnd w:id="21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Сералинова Наталья Андреевна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11"/>
          <w:p>
            <w:pPr>
              <w:spacing w:after="20"/>
              <w:ind w:left="20"/>
              <w:jc w:val="both"/>
            </w:pPr>
            <w:r>
              <w:rPr>
                <w:rFonts w:ascii="Times New Roman"/>
                <w:b w:val="false"/>
                <w:i w:val="false"/>
                <w:color w:val="000000"/>
                <w:sz w:val="20"/>
              </w:rPr>
              <w:t>
178</w:t>
            </w:r>
          </w:p>
          <w:bookmarkEnd w:id="21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Салықова Гүлжібек Серікқызы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12"/>
          <w:p>
            <w:pPr>
              <w:spacing w:after="20"/>
              <w:ind w:left="20"/>
              <w:jc w:val="both"/>
            </w:pPr>
            <w:r>
              <w:rPr>
                <w:rFonts w:ascii="Times New Roman"/>
                <w:b w:val="false"/>
                <w:i w:val="false"/>
                <w:color w:val="000000"/>
                <w:sz w:val="20"/>
              </w:rPr>
              <w:t>
179</w:t>
            </w:r>
          </w:p>
          <w:bookmarkEnd w:id="21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Ситников Павел Гаврилович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13"/>
          <w:p>
            <w:pPr>
              <w:spacing w:after="20"/>
              <w:ind w:left="20"/>
              <w:jc w:val="both"/>
            </w:pPr>
            <w:r>
              <w:rPr>
                <w:rFonts w:ascii="Times New Roman"/>
                <w:b w:val="false"/>
                <w:i w:val="false"/>
                <w:color w:val="000000"/>
                <w:sz w:val="20"/>
              </w:rPr>
              <w:t>
180</w:t>
            </w:r>
          </w:p>
          <w:bookmarkEnd w:id="21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Тольков Николай Викторович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4"/>
          <w:p>
            <w:pPr>
              <w:spacing w:after="20"/>
              <w:ind w:left="20"/>
              <w:jc w:val="both"/>
            </w:pPr>
            <w:r>
              <w:rPr>
                <w:rFonts w:ascii="Times New Roman"/>
                <w:b w:val="false"/>
                <w:i w:val="false"/>
                <w:color w:val="000000"/>
                <w:sz w:val="20"/>
              </w:rPr>
              <w:t>
181</w:t>
            </w:r>
          </w:p>
          <w:bookmarkEnd w:id="21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Тальков Виктор Леонидович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5"/>
          <w:p>
            <w:pPr>
              <w:spacing w:after="20"/>
              <w:ind w:left="20"/>
              <w:jc w:val="both"/>
            </w:pPr>
            <w:r>
              <w:rPr>
                <w:rFonts w:ascii="Times New Roman"/>
                <w:b w:val="false"/>
                <w:i w:val="false"/>
                <w:color w:val="000000"/>
                <w:sz w:val="20"/>
              </w:rPr>
              <w:t>
182</w:t>
            </w:r>
          </w:p>
          <w:bookmarkEnd w:id="21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Теміров Сәбит Әшімұлы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6"/>
          <w:p>
            <w:pPr>
              <w:spacing w:after="20"/>
              <w:ind w:left="20"/>
              <w:jc w:val="both"/>
            </w:pPr>
            <w:r>
              <w:rPr>
                <w:rFonts w:ascii="Times New Roman"/>
                <w:b w:val="false"/>
                <w:i w:val="false"/>
                <w:color w:val="000000"/>
                <w:sz w:val="20"/>
              </w:rPr>
              <w:t>
183</w:t>
            </w:r>
          </w:p>
          <w:bookmarkEnd w:id="21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Теміров Қазбек Мұратұлы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7"/>
          <w:p>
            <w:pPr>
              <w:spacing w:after="20"/>
              <w:ind w:left="20"/>
              <w:jc w:val="both"/>
            </w:pPr>
            <w:r>
              <w:rPr>
                <w:rFonts w:ascii="Times New Roman"/>
                <w:b w:val="false"/>
                <w:i w:val="false"/>
                <w:color w:val="000000"/>
                <w:sz w:val="20"/>
              </w:rPr>
              <w:t>
184</w:t>
            </w:r>
          </w:p>
          <w:bookmarkEnd w:id="21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Туницкий Николай Борисович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8"/>
          <w:p>
            <w:pPr>
              <w:spacing w:after="20"/>
              <w:ind w:left="20"/>
              <w:jc w:val="both"/>
            </w:pPr>
            <w:r>
              <w:rPr>
                <w:rFonts w:ascii="Times New Roman"/>
                <w:b w:val="false"/>
                <w:i w:val="false"/>
                <w:color w:val="000000"/>
                <w:sz w:val="20"/>
              </w:rPr>
              <w:t>
185</w:t>
            </w:r>
          </w:p>
          <w:bookmarkEnd w:id="21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Фалько Зоя Николаевна </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9"/>
          <w:p>
            <w:pPr>
              <w:spacing w:after="20"/>
              <w:ind w:left="20"/>
              <w:jc w:val="both"/>
            </w:pPr>
            <w:r>
              <w:rPr>
                <w:rFonts w:ascii="Times New Roman"/>
                <w:b w:val="false"/>
                <w:i w:val="false"/>
                <w:color w:val="000000"/>
                <w:sz w:val="20"/>
              </w:rPr>
              <w:t>
186</w:t>
            </w:r>
          </w:p>
          <w:bookmarkEnd w:id="21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Фиксель Светлана Ильинична</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20"/>
          <w:p>
            <w:pPr>
              <w:spacing w:after="20"/>
              <w:ind w:left="20"/>
              <w:jc w:val="both"/>
            </w:pPr>
            <w:r>
              <w:rPr>
                <w:rFonts w:ascii="Times New Roman"/>
                <w:b w:val="false"/>
                <w:i w:val="false"/>
                <w:color w:val="000000"/>
                <w:sz w:val="20"/>
              </w:rPr>
              <w:t>
187</w:t>
            </w:r>
          </w:p>
          <w:bookmarkEnd w:id="22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Фисенко Николай Николаевич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21"/>
          <w:p>
            <w:pPr>
              <w:spacing w:after="20"/>
              <w:ind w:left="20"/>
              <w:jc w:val="both"/>
            </w:pPr>
            <w:r>
              <w:rPr>
                <w:rFonts w:ascii="Times New Roman"/>
                <w:b w:val="false"/>
                <w:i w:val="false"/>
                <w:color w:val="000000"/>
                <w:sz w:val="20"/>
              </w:rPr>
              <w:t>
188</w:t>
            </w:r>
          </w:p>
          <w:bookmarkEnd w:id="22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Ходырев Александр Викторович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22"/>
          <w:p>
            <w:pPr>
              <w:spacing w:after="20"/>
              <w:ind w:left="20"/>
              <w:jc w:val="both"/>
            </w:pPr>
            <w:r>
              <w:rPr>
                <w:rFonts w:ascii="Times New Roman"/>
                <w:b w:val="false"/>
                <w:i w:val="false"/>
                <w:color w:val="000000"/>
                <w:sz w:val="20"/>
              </w:rPr>
              <w:t>
189</w:t>
            </w:r>
          </w:p>
          <w:bookmarkEnd w:id="22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Чернышов Вячеслав Павлович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23"/>
          <w:p>
            <w:pPr>
              <w:spacing w:after="20"/>
              <w:ind w:left="20"/>
              <w:jc w:val="both"/>
            </w:pPr>
            <w:r>
              <w:rPr>
                <w:rFonts w:ascii="Times New Roman"/>
                <w:b w:val="false"/>
                <w:i w:val="false"/>
                <w:color w:val="000000"/>
                <w:sz w:val="20"/>
              </w:rPr>
              <w:t>
190</w:t>
            </w:r>
          </w:p>
          <w:bookmarkEnd w:id="22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Шопанов Жұмабек Тырасбайұлы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4"/>
          <w:p>
            <w:pPr>
              <w:spacing w:after="20"/>
              <w:ind w:left="20"/>
              <w:jc w:val="both"/>
            </w:pPr>
            <w:r>
              <w:rPr>
                <w:rFonts w:ascii="Times New Roman"/>
                <w:b w:val="false"/>
                <w:i w:val="false"/>
                <w:color w:val="000000"/>
                <w:sz w:val="20"/>
              </w:rPr>
              <w:t>
191</w:t>
            </w:r>
          </w:p>
          <w:bookmarkEnd w:id="224"/>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Алмас Бекбергенұлы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5"/>
          <w:p>
            <w:pPr>
              <w:spacing w:after="20"/>
              <w:ind w:left="20"/>
              <w:jc w:val="both"/>
            </w:pPr>
            <w:r>
              <w:rPr>
                <w:rFonts w:ascii="Times New Roman"/>
                <w:b w:val="false"/>
                <w:i w:val="false"/>
                <w:color w:val="000000"/>
                <w:sz w:val="20"/>
              </w:rPr>
              <w:t>
192</w:t>
            </w:r>
          </w:p>
          <w:bookmarkEnd w:id="225"/>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Шаймерденова Жасира Қамалиқызы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6"/>
          <w:p>
            <w:pPr>
              <w:spacing w:after="20"/>
              <w:ind w:left="20"/>
              <w:jc w:val="both"/>
            </w:pPr>
            <w:r>
              <w:rPr>
                <w:rFonts w:ascii="Times New Roman"/>
                <w:b w:val="false"/>
                <w:i w:val="false"/>
                <w:color w:val="000000"/>
                <w:sz w:val="20"/>
              </w:rPr>
              <w:t>
193</w:t>
            </w:r>
          </w:p>
          <w:bookmarkEnd w:id="226"/>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Шопанов Манас Аманжолұлы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7"/>
          <w:p>
            <w:pPr>
              <w:spacing w:after="20"/>
              <w:ind w:left="20"/>
              <w:jc w:val="both"/>
            </w:pPr>
            <w:r>
              <w:rPr>
                <w:rFonts w:ascii="Times New Roman"/>
                <w:b w:val="false"/>
                <w:i w:val="false"/>
                <w:color w:val="000000"/>
                <w:sz w:val="20"/>
              </w:rPr>
              <w:t>
194</w:t>
            </w:r>
          </w:p>
          <w:bookmarkEnd w:id="227"/>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Шавкун Анатолий Иванович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8"/>
          <w:p>
            <w:pPr>
              <w:spacing w:after="20"/>
              <w:ind w:left="20"/>
              <w:jc w:val="both"/>
            </w:pPr>
            <w:r>
              <w:rPr>
                <w:rFonts w:ascii="Times New Roman"/>
                <w:b w:val="false"/>
                <w:i w:val="false"/>
                <w:color w:val="000000"/>
                <w:sz w:val="20"/>
              </w:rPr>
              <w:t>
195</w:t>
            </w:r>
          </w:p>
          <w:bookmarkEnd w:id="228"/>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Эйрих Виктор Викторович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29"/>
          <w:p>
            <w:pPr>
              <w:spacing w:after="20"/>
              <w:ind w:left="20"/>
              <w:jc w:val="both"/>
            </w:pPr>
            <w:r>
              <w:rPr>
                <w:rFonts w:ascii="Times New Roman"/>
                <w:b w:val="false"/>
                <w:i w:val="false"/>
                <w:color w:val="000000"/>
                <w:sz w:val="20"/>
              </w:rPr>
              <w:t>
196</w:t>
            </w:r>
          </w:p>
          <w:bookmarkEnd w:id="229"/>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Яшин Александр Юрьевич</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30"/>
          <w:p>
            <w:pPr>
              <w:spacing w:after="20"/>
              <w:ind w:left="20"/>
              <w:jc w:val="both"/>
            </w:pPr>
            <w:r>
              <w:rPr>
                <w:rFonts w:ascii="Times New Roman"/>
                <w:b w:val="false"/>
                <w:i w:val="false"/>
                <w:color w:val="000000"/>
                <w:sz w:val="20"/>
              </w:rPr>
              <w:t>
197</w:t>
            </w:r>
          </w:p>
          <w:bookmarkEnd w:id="230"/>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Райымбекова Гүлмира Есімханқызы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31"/>
          <w:p>
            <w:pPr>
              <w:spacing w:after="20"/>
              <w:ind w:left="20"/>
              <w:jc w:val="both"/>
            </w:pPr>
            <w:r>
              <w:rPr>
                <w:rFonts w:ascii="Times New Roman"/>
                <w:b w:val="false"/>
                <w:i w:val="false"/>
                <w:color w:val="000000"/>
                <w:sz w:val="20"/>
              </w:rPr>
              <w:t>
198</w:t>
            </w:r>
          </w:p>
          <w:bookmarkEnd w:id="231"/>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Жансейітов Талғат Аманұлы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32"/>
          <w:p>
            <w:pPr>
              <w:spacing w:after="20"/>
              <w:ind w:left="20"/>
              <w:jc w:val="both"/>
            </w:pPr>
            <w:r>
              <w:rPr>
                <w:rFonts w:ascii="Times New Roman"/>
                <w:b w:val="false"/>
                <w:i w:val="false"/>
                <w:color w:val="000000"/>
                <w:sz w:val="20"/>
              </w:rPr>
              <w:t>
199</w:t>
            </w:r>
          </w:p>
          <w:bookmarkEnd w:id="232"/>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Асхат Серікұлы</w:t>
            </w:r>
          </w:p>
        </w:tc>
      </w:tr>
      <w:tr>
        <w:trPr>
          <w:trHeight w:val="3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33"/>
          <w:p>
            <w:pPr>
              <w:spacing w:after="20"/>
              <w:ind w:left="20"/>
              <w:jc w:val="both"/>
            </w:pPr>
            <w:r>
              <w:rPr>
                <w:rFonts w:ascii="Times New Roman"/>
                <w:b w:val="false"/>
                <w:i w:val="false"/>
                <w:color w:val="000000"/>
                <w:sz w:val="20"/>
              </w:rPr>
              <w:t>
200</w:t>
            </w:r>
          </w:p>
          <w:bookmarkEnd w:id="233"/>
        </w:tc>
        <w:tc>
          <w:tcPr>
            <w:tcW w:w="9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Әбілов Талғат Тұрғынұлы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Солтүстік Қазақстан облысы Мағжан Жұмабаев ауданында 2018-2019 жылдарға арналған жайылымдарды басқару және оларды пайдалану жөніндегі жоспарға 2-қосымша</w:t>
            </w:r>
          </w:p>
        </w:tc>
      </w:tr>
    </w:tbl>
    <w:bookmarkStart w:name="z243" w:id="234"/>
    <w:p>
      <w:pPr>
        <w:spacing w:after="0"/>
        <w:ind w:left="0"/>
        <w:jc w:val="left"/>
      </w:pPr>
      <w:r>
        <w:rPr>
          <w:rFonts w:ascii="Times New Roman"/>
          <w:b/>
          <w:i w:val="false"/>
          <w:color w:val="000000"/>
        </w:rPr>
        <w:t xml:space="preserve"> Жайылым айналымдарының қолайлы схемалары</w:t>
      </w:r>
    </w:p>
    <w:bookmarkEnd w:id="234"/>
    <w:bookmarkStart w:name="z244"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Мағжан Жұмабаев ауданында 2018-2019 жылдарға арналған жайылымдарды басқару және оларды пайдалану жөніндегі жоспарға 3-қосымша</w:t>
            </w:r>
          </w:p>
        </w:tc>
      </w:tr>
    </w:tbl>
    <w:bookmarkStart w:name="z246" w:id="23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36"/>
    <w:bookmarkStart w:name="z247"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Мағжан Жұмабаев ауданында 2018-2019 жылдарға арналған жайылымдарды басқару және оларды пайдалану жөніндегі жоспарға 4-қосымша</w:t>
            </w:r>
          </w:p>
        </w:tc>
      </w:tr>
    </w:tbl>
    <w:bookmarkStart w:name="z249" w:id="23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38"/>
    <w:bookmarkStart w:name="z250"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Мағжан Жұмабаев ауданында 2018-2019 жылдарға арналған жайылымдарды басқару және оларды пайдалану жөніндегі жоспарға 5-қосымша</w:t>
            </w:r>
          </w:p>
        </w:tc>
      </w:tr>
    </w:tbl>
    <w:bookmarkStart w:name="z252" w:id="2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0"/>
    <w:bookmarkStart w:name="z253"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Мағжан Жұмабаев ауданында 2018-2019 жылдарға арналған жайылымдарды басқару және оларды пайдалану жөніндегі жоспарға 6-қосымша</w:t>
            </w:r>
          </w:p>
        </w:tc>
      </w:tr>
    </w:tbl>
    <w:bookmarkStart w:name="z255" w:id="24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543"/>
        <w:gridCol w:w="2653"/>
        <w:gridCol w:w="2804"/>
        <w:gridCol w:w="2804"/>
        <w:gridCol w:w="2654"/>
      </w:tblGrid>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43"/>
          <w:p>
            <w:pPr>
              <w:spacing w:after="20"/>
              <w:ind w:left="20"/>
              <w:jc w:val="both"/>
            </w:pPr>
            <w:r>
              <w:rPr>
                <w:rFonts w:ascii="Times New Roman"/>
                <w:b w:val="false"/>
                <w:i w:val="false"/>
                <w:color w:val="000000"/>
                <w:sz w:val="20"/>
              </w:rPr>
              <w:t>
№</w:t>
            </w:r>
          </w:p>
          <w:bookmarkEnd w:id="243"/>
        </w:tc>
        <w:tc>
          <w:tcPr>
            <w:tcW w:w="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қалалық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44"/>
          <w:p>
            <w:pPr>
              <w:spacing w:after="20"/>
              <w:ind w:left="20"/>
              <w:jc w:val="both"/>
            </w:pPr>
            <w:r>
              <w:rPr>
                <w:rFonts w:ascii="Times New Roman"/>
                <w:b w:val="false"/>
                <w:i w:val="false"/>
                <w:color w:val="000000"/>
                <w:sz w:val="20"/>
              </w:rPr>
              <w:t>
1</w:t>
            </w:r>
          </w:p>
          <w:bookmarkEnd w:id="244"/>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отатус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45"/>
          <w:p>
            <w:pPr>
              <w:spacing w:after="20"/>
              <w:ind w:left="20"/>
              <w:jc w:val="both"/>
            </w:pPr>
            <w:r>
              <w:rPr>
                <w:rFonts w:ascii="Times New Roman"/>
                <w:b w:val="false"/>
                <w:i w:val="false"/>
                <w:color w:val="000000"/>
                <w:sz w:val="20"/>
              </w:rPr>
              <w:t>
2</w:t>
            </w:r>
          </w:p>
          <w:bookmarkEnd w:id="245"/>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46"/>
          <w:p>
            <w:pPr>
              <w:spacing w:after="20"/>
              <w:ind w:left="20"/>
              <w:jc w:val="both"/>
            </w:pPr>
            <w:r>
              <w:rPr>
                <w:rFonts w:ascii="Times New Roman"/>
                <w:b w:val="false"/>
                <w:i w:val="false"/>
                <w:color w:val="000000"/>
                <w:sz w:val="20"/>
              </w:rPr>
              <w:t>
3</w:t>
            </w:r>
          </w:p>
          <w:bookmarkEnd w:id="246"/>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7"/>
          <w:p>
            <w:pPr>
              <w:spacing w:after="20"/>
              <w:ind w:left="20"/>
              <w:jc w:val="both"/>
            </w:pPr>
            <w:r>
              <w:rPr>
                <w:rFonts w:ascii="Times New Roman"/>
                <w:b w:val="false"/>
                <w:i w:val="false"/>
                <w:color w:val="000000"/>
                <w:sz w:val="20"/>
              </w:rPr>
              <w:t>
4</w:t>
            </w:r>
          </w:p>
          <w:bookmarkEnd w:id="247"/>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48"/>
          <w:p>
            <w:pPr>
              <w:spacing w:after="20"/>
              <w:ind w:left="20"/>
              <w:jc w:val="both"/>
            </w:pPr>
            <w:r>
              <w:rPr>
                <w:rFonts w:ascii="Times New Roman"/>
                <w:b w:val="false"/>
                <w:i w:val="false"/>
                <w:color w:val="000000"/>
                <w:sz w:val="20"/>
              </w:rPr>
              <w:t>
5</w:t>
            </w:r>
          </w:p>
          <w:bookmarkEnd w:id="248"/>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Золотонив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49"/>
          <w:p>
            <w:pPr>
              <w:spacing w:after="20"/>
              <w:ind w:left="20"/>
              <w:jc w:val="both"/>
            </w:pPr>
            <w:r>
              <w:rPr>
                <w:rFonts w:ascii="Times New Roman"/>
                <w:b w:val="false"/>
                <w:i w:val="false"/>
                <w:color w:val="000000"/>
                <w:sz w:val="20"/>
              </w:rPr>
              <w:t>
6</w:t>
            </w:r>
          </w:p>
          <w:bookmarkEnd w:id="249"/>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0"/>
          <w:p>
            <w:pPr>
              <w:spacing w:after="20"/>
              <w:ind w:left="20"/>
              <w:jc w:val="both"/>
            </w:pPr>
            <w:r>
              <w:rPr>
                <w:rFonts w:ascii="Times New Roman"/>
                <w:b w:val="false"/>
                <w:i w:val="false"/>
                <w:color w:val="000000"/>
                <w:sz w:val="20"/>
              </w:rPr>
              <w:t>
7</w:t>
            </w:r>
          </w:p>
          <w:bookmarkEnd w:id="250"/>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1"/>
          <w:p>
            <w:pPr>
              <w:spacing w:after="20"/>
              <w:ind w:left="20"/>
              <w:jc w:val="both"/>
            </w:pPr>
            <w:r>
              <w:rPr>
                <w:rFonts w:ascii="Times New Roman"/>
                <w:b w:val="false"/>
                <w:i w:val="false"/>
                <w:color w:val="000000"/>
                <w:sz w:val="20"/>
              </w:rPr>
              <w:t>
8</w:t>
            </w:r>
          </w:p>
          <w:bookmarkEnd w:id="251"/>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2"/>
          <w:p>
            <w:pPr>
              <w:spacing w:after="20"/>
              <w:ind w:left="20"/>
              <w:jc w:val="both"/>
            </w:pPr>
            <w:r>
              <w:rPr>
                <w:rFonts w:ascii="Times New Roman"/>
                <w:b w:val="false"/>
                <w:i w:val="false"/>
                <w:color w:val="000000"/>
                <w:sz w:val="20"/>
              </w:rPr>
              <w:t>
9</w:t>
            </w:r>
          </w:p>
          <w:bookmarkEnd w:id="252"/>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с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53"/>
          <w:p>
            <w:pPr>
              <w:spacing w:after="20"/>
              <w:ind w:left="20"/>
              <w:jc w:val="both"/>
            </w:pPr>
            <w:r>
              <w:rPr>
                <w:rFonts w:ascii="Times New Roman"/>
                <w:b w:val="false"/>
                <w:i w:val="false"/>
                <w:color w:val="000000"/>
                <w:sz w:val="20"/>
              </w:rPr>
              <w:t>
10</w:t>
            </w:r>
          </w:p>
          <w:bookmarkEnd w:id="253"/>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с 25 маусымнан бастап 24 тамызды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54"/>
          <w:p>
            <w:pPr>
              <w:spacing w:after="20"/>
              <w:ind w:left="20"/>
              <w:jc w:val="both"/>
            </w:pPr>
            <w:r>
              <w:rPr>
                <w:rFonts w:ascii="Times New Roman"/>
                <w:b w:val="false"/>
                <w:i w:val="false"/>
                <w:color w:val="000000"/>
                <w:sz w:val="20"/>
              </w:rPr>
              <w:t>
11</w:t>
            </w:r>
          </w:p>
          <w:bookmarkEnd w:id="254"/>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55"/>
          <w:p>
            <w:pPr>
              <w:spacing w:after="20"/>
              <w:ind w:left="20"/>
              <w:jc w:val="both"/>
            </w:pPr>
            <w:r>
              <w:rPr>
                <w:rFonts w:ascii="Times New Roman"/>
                <w:b w:val="false"/>
                <w:i w:val="false"/>
                <w:color w:val="000000"/>
                <w:sz w:val="20"/>
              </w:rPr>
              <w:t>
12</w:t>
            </w:r>
          </w:p>
          <w:bookmarkEnd w:id="255"/>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56"/>
          <w:p>
            <w:pPr>
              <w:spacing w:after="20"/>
              <w:ind w:left="20"/>
              <w:jc w:val="both"/>
            </w:pPr>
            <w:r>
              <w:rPr>
                <w:rFonts w:ascii="Times New Roman"/>
                <w:b w:val="false"/>
                <w:i w:val="false"/>
                <w:color w:val="000000"/>
                <w:sz w:val="20"/>
              </w:rPr>
              <w:t>
13</w:t>
            </w:r>
          </w:p>
          <w:bookmarkEnd w:id="256"/>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57"/>
          <w:p>
            <w:pPr>
              <w:spacing w:after="20"/>
              <w:ind w:left="20"/>
              <w:jc w:val="both"/>
            </w:pPr>
            <w:r>
              <w:rPr>
                <w:rFonts w:ascii="Times New Roman"/>
                <w:b w:val="false"/>
                <w:i w:val="false"/>
                <w:color w:val="000000"/>
                <w:sz w:val="20"/>
              </w:rPr>
              <w:t>
14</w:t>
            </w:r>
          </w:p>
          <w:bookmarkEnd w:id="257"/>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Писарев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58"/>
          <w:p>
            <w:pPr>
              <w:spacing w:after="20"/>
              <w:ind w:left="20"/>
              <w:jc w:val="both"/>
            </w:pPr>
            <w:r>
              <w:rPr>
                <w:rFonts w:ascii="Times New Roman"/>
                <w:b w:val="false"/>
                <w:i w:val="false"/>
                <w:color w:val="000000"/>
                <w:sz w:val="20"/>
              </w:rPr>
              <w:t>
15</w:t>
            </w:r>
          </w:p>
          <w:bookmarkEnd w:id="258"/>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59"/>
          <w:p>
            <w:pPr>
              <w:spacing w:after="20"/>
              <w:ind w:left="20"/>
              <w:jc w:val="both"/>
            </w:pPr>
            <w:r>
              <w:rPr>
                <w:rFonts w:ascii="Times New Roman"/>
                <w:b w:val="false"/>
                <w:i w:val="false"/>
                <w:color w:val="000000"/>
                <w:sz w:val="20"/>
              </w:rPr>
              <w:t>
16</w:t>
            </w:r>
          </w:p>
          <w:bookmarkEnd w:id="259"/>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0"/>
          <w:p>
            <w:pPr>
              <w:spacing w:after="20"/>
              <w:ind w:left="20"/>
              <w:jc w:val="both"/>
            </w:pPr>
            <w:r>
              <w:rPr>
                <w:rFonts w:ascii="Times New Roman"/>
                <w:b w:val="false"/>
                <w:i w:val="false"/>
                <w:color w:val="000000"/>
                <w:sz w:val="20"/>
              </w:rPr>
              <w:t>
17</w:t>
            </w:r>
          </w:p>
          <w:bookmarkEnd w:id="260"/>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61"/>
          <w:p>
            <w:pPr>
              <w:spacing w:after="20"/>
              <w:ind w:left="20"/>
              <w:jc w:val="both"/>
            </w:pPr>
            <w:r>
              <w:rPr>
                <w:rFonts w:ascii="Times New Roman"/>
                <w:b w:val="false"/>
                <w:i w:val="false"/>
                <w:color w:val="000000"/>
                <w:sz w:val="20"/>
              </w:rPr>
              <w:t>
18</w:t>
            </w:r>
          </w:p>
          <w:bookmarkEnd w:id="261"/>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2"/>
          <w:p>
            <w:pPr>
              <w:spacing w:after="20"/>
              <w:ind w:left="20"/>
              <w:jc w:val="both"/>
            </w:pPr>
            <w:r>
              <w:rPr>
                <w:rFonts w:ascii="Times New Roman"/>
                <w:b w:val="false"/>
                <w:i w:val="false"/>
                <w:color w:val="000000"/>
                <w:sz w:val="20"/>
              </w:rPr>
              <w:t>
19</w:t>
            </w:r>
          </w:p>
          <w:bookmarkEnd w:id="262"/>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63"/>
          <w:p>
            <w:pPr>
              <w:spacing w:after="20"/>
              <w:ind w:left="20"/>
              <w:jc w:val="both"/>
            </w:pPr>
            <w:r>
              <w:rPr>
                <w:rFonts w:ascii="Times New Roman"/>
                <w:b w:val="false"/>
                <w:i w:val="false"/>
                <w:color w:val="000000"/>
                <w:sz w:val="20"/>
              </w:rPr>
              <w:t>
20</w:t>
            </w:r>
          </w:p>
          <w:bookmarkEnd w:id="263"/>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64"/>
          <w:p>
            <w:pPr>
              <w:spacing w:after="20"/>
              <w:ind w:left="20"/>
              <w:jc w:val="both"/>
            </w:pPr>
            <w:r>
              <w:rPr>
                <w:rFonts w:ascii="Times New Roman"/>
                <w:b w:val="false"/>
                <w:i w:val="false"/>
                <w:color w:val="000000"/>
                <w:sz w:val="20"/>
              </w:rPr>
              <w:t>
21</w:t>
            </w:r>
          </w:p>
          <w:bookmarkEnd w:id="264"/>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65"/>
          <w:p>
            <w:pPr>
              <w:spacing w:after="20"/>
              <w:ind w:left="20"/>
              <w:jc w:val="both"/>
            </w:pPr>
            <w:r>
              <w:rPr>
                <w:rFonts w:ascii="Times New Roman"/>
                <w:b w:val="false"/>
                <w:i w:val="false"/>
                <w:color w:val="000000"/>
                <w:sz w:val="20"/>
              </w:rPr>
              <w:t>
22</w:t>
            </w:r>
          </w:p>
          <w:bookmarkEnd w:id="265"/>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bl>
    <w:bookmarkStart w:name="z280" w:id="266"/>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bookmarkEnd w:id="266"/>
    <w:bookmarkStart w:name="z281" w:id="267"/>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және түйелер үшін максималды қар жамылғысының қалыңдығы мен тереңдігіне және басқа да факторларға байланысты.</w:t>
      </w:r>
    </w:p>
    <w:bookmarkEnd w:id="267"/>
    <w:bookmarkStart w:name="z282" w:id="268"/>
    <w:p>
      <w:pPr>
        <w:spacing w:after="0"/>
        <w:ind w:left="0"/>
        <w:jc w:val="both"/>
      </w:pPr>
      <w:r>
        <w:rPr>
          <w:rFonts w:ascii="Times New Roman"/>
          <w:b w:val="false"/>
          <w:i w:val="false"/>
          <w:color w:val="000000"/>
          <w:sz w:val="28"/>
        </w:rPr>
        <w:t>
      Ескерту: аббревиатураның шешуі:</w:t>
      </w:r>
    </w:p>
    <w:bookmarkEnd w:id="268"/>
    <w:bookmarkStart w:name="z283" w:id="269"/>
    <w:p>
      <w:pPr>
        <w:spacing w:after="0"/>
        <w:ind w:left="0"/>
        <w:jc w:val="both"/>
      </w:pPr>
      <w:r>
        <w:rPr>
          <w:rFonts w:ascii="Times New Roman"/>
          <w:b w:val="false"/>
          <w:i w:val="false"/>
          <w:color w:val="000000"/>
          <w:sz w:val="28"/>
        </w:rPr>
        <w:t xml:space="preserve">
      га - гектар; </w:t>
      </w:r>
    </w:p>
    <w:bookmarkEnd w:id="269"/>
    <w:bookmarkStart w:name="z284" w:id="270"/>
    <w:p>
      <w:pPr>
        <w:spacing w:after="0"/>
        <w:ind w:left="0"/>
        <w:jc w:val="both"/>
      </w:pPr>
      <w:r>
        <w:rPr>
          <w:rFonts w:ascii="Times New Roman"/>
          <w:b w:val="false"/>
          <w:i w:val="false"/>
          <w:color w:val="000000"/>
          <w:sz w:val="28"/>
        </w:rPr>
        <w:t>
      мм - миллиметр;</w:t>
      </w:r>
    </w:p>
    <w:bookmarkEnd w:id="270"/>
    <w:bookmarkStart w:name="z285" w:id="271"/>
    <w:p>
      <w:pPr>
        <w:spacing w:after="0"/>
        <w:ind w:left="0"/>
        <w:jc w:val="both"/>
      </w:pPr>
      <w:r>
        <w:rPr>
          <w:rFonts w:ascii="Times New Roman"/>
          <w:b w:val="false"/>
          <w:i w:val="false"/>
          <w:color w:val="000000"/>
          <w:sz w:val="28"/>
        </w:rPr>
        <w:t>
      см - сантиметр;</w:t>
      </w:r>
    </w:p>
    <w:bookmarkEnd w:id="271"/>
    <w:bookmarkStart w:name="z286" w:id="272"/>
    <w:p>
      <w:pPr>
        <w:spacing w:after="0"/>
        <w:ind w:left="0"/>
        <w:jc w:val="both"/>
      </w:pPr>
      <w:r>
        <w:rPr>
          <w:rFonts w:ascii="Times New Roman"/>
          <w:b w:val="false"/>
          <w:i w:val="false"/>
          <w:color w:val="000000"/>
          <w:sz w:val="28"/>
        </w:rPr>
        <w:t>
      а/о - ауылдық округ;</w:t>
      </w:r>
    </w:p>
    <w:bookmarkEnd w:id="272"/>
    <w:bookmarkStart w:name="z287" w:id="273"/>
    <w:p>
      <w:pPr>
        <w:spacing w:after="0"/>
        <w:ind w:left="0"/>
        <w:jc w:val="both"/>
      </w:pPr>
      <w:r>
        <w:rPr>
          <w:rFonts w:ascii="Times New Roman"/>
          <w:b w:val="false"/>
          <w:i w:val="false"/>
          <w:color w:val="000000"/>
          <w:sz w:val="28"/>
        </w:rPr>
        <w:t>
      қ/о – қалалық округ;</w:t>
      </w:r>
    </w:p>
    <w:bookmarkEnd w:id="273"/>
    <w:bookmarkStart w:name="z288" w:id="274"/>
    <w:p>
      <w:pPr>
        <w:spacing w:after="0"/>
        <w:ind w:left="0"/>
        <w:jc w:val="both"/>
      </w:pPr>
      <w:r>
        <w:rPr>
          <w:rFonts w:ascii="Times New Roman"/>
          <w:b w:val="false"/>
          <w:i w:val="false"/>
          <w:color w:val="000000"/>
          <w:sz w:val="28"/>
        </w:rPr>
        <w:t>
      С – Цельсия көрсеткіші.</w:t>
      </w:r>
    </w:p>
    <w:bookmarkEnd w:id="27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