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1aca" w14:textId="2fa1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Қызылжар аудандық бюджеті туралы" Солтүстік Қазақстан облысы Қызылжар аудандық мәслихатының 2016 жылғы 23 желтоқсандағы № 10/1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11 қыркүйектегі № 18/1 шешімі. Солтүстік Қазақстан облысының Әділет департаментінде 2017 жылғы 27 қыркүйекте № 4320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Қызылжар аудандық бюджеті туралы" Солтүстік Қазақстан облысы Қызылжар аудандық мәслихатының 2016 жылғы 23 желтоқсандағы № 10/1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4004 болып тіркелді, 2017 жылғы 13 қаңтарда "Қызылжар", "Маяк" газеттерінде жарияланды)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Сәйкесінше 1, 2 және 3-қосымшаларға сәйкес 2017-2019 жылдарға, соның ішінде 2017 жылға арналған Қызылжар аудандық бюджет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5 075 208,7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918 309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13 081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25 632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4 118 186,7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5 155 699,7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98 662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122 526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23 864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1 625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1 625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- 180 778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– 180 778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122 526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48 483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106 735 мың теңге.";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11 қыркүйектегі №18/1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№10/1 шешіміне 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380"/>
        <w:gridCol w:w="889"/>
        <w:gridCol w:w="4057"/>
        <w:gridCol w:w="50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5 075 208,7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мемлекеттік органдар немесе 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міндетті төлемдер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</w:tbl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75"/>
        <w:gridCol w:w="775"/>
        <w:gridCol w:w="4111"/>
        <w:gridCol w:w="2102"/>
        <w:gridCol w:w="571"/>
        <w:gridCol w:w="775"/>
        <w:gridCol w:w="80"/>
        <w:gridCol w:w="1254"/>
        <w:gridCol w:w="12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5 155 699,7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462 998,3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234 233,4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228 753,4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3 153 422,6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2 623 647,8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2 572 105,9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51 541,9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157 176,8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64 246,1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баланы (балаларды) күтіп-ұстауға қамқоршыларға (қорғаншыларға)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сайынғы ақшалай қаражат төлемі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278 306,1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257 131,7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81 784,7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487 613,3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402 752,2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194 538,7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158 808,5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237 362,3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112 129,2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  <w:bookmarkEnd w:id="20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-180 778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3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  <w:bookmarkEnd w:id="21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11 қыркүйектегі №18/1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№10/1 шешіміне 4 қосымша</w:t>
            </w:r>
          </w:p>
        </w:tc>
      </w:tr>
    </w:tbl>
    <w:bookmarkStart w:name="z23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259 855,6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109 140,8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</w:tbl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019"/>
        <w:gridCol w:w="1262"/>
        <w:gridCol w:w="1262"/>
        <w:gridCol w:w="1262"/>
        <w:gridCol w:w="1262"/>
        <w:gridCol w:w="1020"/>
        <w:gridCol w:w="1262"/>
        <w:gridCol w:w="1425"/>
        <w:gridCol w:w="1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50"/>
        </w:tc>
      </w:tr>
      <w:tr>
        <w:trPr/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</w:t>
            </w:r>
          </w:p>
          <w:bookmarkEnd w:id="251"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14 801,2</w:t>
            </w:r>
          </w:p>
          <w:bookmarkEnd w:id="253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22 862,5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111 741,9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5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5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10 507,2</w:t>
            </w:r>
          </w:p>
          <w:bookmarkEnd w:id="25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7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1136"/>
        <w:gridCol w:w="1457"/>
        <w:gridCol w:w="1671"/>
        <w:gridCol w:w="1671"/>
        <w:gridCol w:w="1350"/>
        <w:gridCol w:w="1672"/>
        <w:gridCol w:w="1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78"/>
        </w:tc>
      </w:tr>
      <w:tr>
        <w:trPr/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</w:t>
            </w:r>
          </w:p>
          <w:bookmarkEnd w:id="279"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24 365,2</w:t>
            </w:r>
          </w:p>
          <w:bookmarkEnd w:id="281"/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17 644,2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  <w:bookmarkEnd w:id="28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11 783,5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  <w:bookmarkEnd w:id="28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11 783,5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10 630,2</w:t>
            </w:r>
          </w:p>
          <w:bookmarkEnd w:id="28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8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28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8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8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8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29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29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  <w:bookmarkEnd w:id="29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  <w:bookmarkEnd w:id="29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2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119 612,6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</w:tbl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296"/>
        <w:gridCol w:w="1296"/>
        <w:gridCol w:w="1047"/>
        <w:gridCol w:w="1296"/>
        <w:gridCol w:w="1296"/>
        <w:gridCol w:w="1296"/>
        <w:gridCol w:w="1297"/>
        <w:gridCol w:w="1048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332"/>
        </w:tc>
      </w:tr>
      <w:tr>
        <w:trPr/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333"/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17 186,2</w:t>
            </w:r>
          </w:p>
          <w:bookmarkEnd w:id="335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36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37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9 162,2</w:t>
            </w:r>
          </w:p>
          <w:bookmarkEnd w:id="338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12 197,2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39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1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2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44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45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47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48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49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50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1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2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54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55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56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305"/>
        <w:gridCol w:w="1054"/>
        <w:gridCol w:w="1305"/>
        <w:gridCol w:w="1305"/>
        <w:gridCol w:w="1305"/>
        <w:gridCol w:w="1054"/>
        <w:gridCol w:w="1055"/>
        <w:gridCol w:w="1306"/>
        <w:gridCol w:w="1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358"/>
        </w:tc>
      </w:tr>
      <w:tr>
        <w:trPr/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  <w:bookmarkEnd w:id="359"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19 681,6</w:t>
            </w:r>
          </w:p>
          <w:bookmarkEnd w:id="361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  <w:bookmarkEnd w:id="3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  <w:bookmarkEnd w:id="3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12 977,2</w:t>
            </w:r>
          </w:p>
          <w:bookmarkEnd w:id="3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6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6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