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f64d3" w14:textId="eaf64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ауданының ауылдық елді мекендерінің жер учаскелері үшін төлемақының базалық мөлшерлемелеріне түзету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2017 жылғы 11 тамыздағы № 17/4 шешімі. Солтүстік Қазақстан облысының Әділет департаментінде 2017 жылғы 11 қыркүйекте № 4305 болып тіркелді.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11-бабының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ауданының ауылдық елді мекендерінің жер учаскелері үшін төлемақының базалық мөлшерлемелеріне түзету коэффициенттері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кейiн күнтiзбелiк он күн өткен соң қолданысқа енгiзiледi.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аудандық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Шушамоин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аудандық мәслихатының 2017 жылғы 11 тамыздағы № 17/4 шешіміне қосымша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Қызылжар ауданының елді мекендерінің жер учаскелеріне базалық мөлшерлемелер төлеміне түзету коэффициенттер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- Солтүстік Қазақстан облысы Қызылжар аудандық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 4/7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р/с№</w:t>
            </w:r>
          </w:p>
          <w:bookmarkEnd w:id="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аймағына қатысты коэффициент: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аймағы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аймақ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Коммерциялық аймақ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аймақ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Архангельск ауылдық округі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Архангельское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Новокаменка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Асаново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Малое Белое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Плоское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Толмачевка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Малышка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Барневка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Гончаровка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Долматово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Ташкентка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Бугровской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Бугровое ауылы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Солтүстік Қазақстан облысы Қызылжар ауданы мәслихатының 02.05.2025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22/4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шешімімен.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Солтүстік Қазақстан облысы Қызылжар аудандық мәслихатының 31.03.2021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4/7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шешімімен.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Новогеоргиевка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Сосновка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Вагулино ауылы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Желяково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Красноярка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Яр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Кустовое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Виноградовка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Солтүстік Қазақстан облысы Қызылжар ауданы мәслихатының 02.05.2025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22/4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шешімімен.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Сумное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Куйбышев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Боголюбово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Вознесенка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Надежка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Қарлыға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Подгорное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Приишимка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Нива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Чапаево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Налобино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Гайдуково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 тасталды - Солтүстік Қазақстан облысы Қызылжар аудандық мәслихатының  31.03.2021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4/7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 өткен соң қолданысқа енгізіледі) шешімімен.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Новоникольское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Новоалександровка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Петерфельд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Петерфельд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Измайловка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Кондратовка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Кривоозерка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Прибрежный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Прибрежное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Тепличное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Шаховское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Водопроводное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Горка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Семиполатное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Пеньково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Светлопольск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Знаменское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Байсал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6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Солтүстік Қазақстан облысы Қызылжар аудандық мәслихатының 31.03.2021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4/7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шешімімен.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Метлишино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Новоникольское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Соколовка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Якорь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Якорь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Вишневка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Вознесенка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Ольшанка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