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87fc7" w14:textId="e287f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"2017-2019 жылдарға арналған Қызылжар аудандық бюджеті туралы" Солтүстік Қазақстан облысы Қызылжар аудандық мәслихатының 2016 жылғы 23 желтоқсандағы № 10/1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Қызылжар ауданы мәслихатының 2017 жылғы 31 наурыздағы № 12/3 шешімі. Солтүстік Қазақстан облысының Әділет департаментінде 2017 жылғы 21 сәуірде № 4151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облысының Қызылжар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"2017-2019 жылдарға арналған Қызылжар аудандық бюджеті туралы" Солтүстік Қазақстан облысы Қызылжар аудандық мәслихатының 2016 жылғы 23 желтоқсандағы № 10/1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4004 болып тіркелді, 2017 жылғы 13 қаңтарда "Қызылжар", "Маяк" газеттерінде жарияланды)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"1. Сәйкесінше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2017-2019 жылдарға, соның ішінде 2017 жылға арналған Қызылжар аудандық бюджет мынадай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кірістер – 5 187 014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түсімдер – 829 034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салықтық емес түсімдер – 13 081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негізгі капиталды сатудан түсетін түсімдер – 25 632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трансферттер түсімі – 4 319 267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шығындар – 5 262 505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таза бюджеттік кредиттеу – 98 662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бюджеттік кредиттер – 122 526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кредиттерді өтеу – 23 864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қаржы активтерімен операциялар бойынша сальдо – 6 625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қаржы активтерін сатып алу – 6 625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мемлекеттің қаржы активтерін сатудан түсетін түсімдер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бюджет тапшылығы (профициті) – - 180 778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бюджет тапшылығын қаржыландыру (профицитін пайдалану) – 180 778 мың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қарыздар түсімі – 122 526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қарыздарды өтеу – 48 483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 қаражатының пайдаланылатын қалдықтары – 106 735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13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"13. 2017 жылға ауданның жергілікті атқарушы органның резерві 22 500 мың теңге сомасында бекітілсін.";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2017 жылғы 1 қаңтардан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Қызылжар аудандық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 сессиясының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төрайымы,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Қызылжар аудандық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Молдахметова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 сессиясының 2017 жылғы 31 наурыздағы №12/3 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 сессиясының 2016 жылғы 23 желтоқсандағы №10/1 шешіміне 1 қосымша</w:t>
            </w:r>
          </w:p>
        </w:tc>
      </w:tr>
    </w:tbl>
    <w:bookmarkStart w:name="z35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Қызылжар ауданының бюджеті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8"/>
        <w:gridCol w:w="1161"/>
        <w:gridCol w:w="679"/>
        <w:gridCol w:w="5704"/>
        <w:gridCol w:w="407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5 187 014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829 034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300 239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300 239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360 166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279 144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68 395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4 319 267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4 319 267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4 319 267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9"/>
        <w:gridCol w:w="750"/>
        <w:gridCol w:w="750"/>
        <w:gridCol w:w="4364"/>
        <w:gridCol w:w="1857"/>
        <w:gridCol w:w="529"/>
        <w:gridCol w:w="750"/>
        <w:gridCol w:w="198"/>
        <w:gridCol w:w="1269"/>
        <w:gridCol w:w="1304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Әкiмшi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5 262 505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455 249,2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127 682,2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27 678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227 236,8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221 982,8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51 157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34 359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сәулет,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34 689,2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сәулет, құрылыс, тұрғын үй-коммуналдық шаруашылық,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34 689,2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3 266 105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317 778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238 327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2 675 942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2 623 436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52 506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217 041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білім беру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баланы (балаларды) күтіп-ұстауға қамқоршыларға (қорғаншыларға)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сайынғы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108 596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268 462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"Өрлеу" жобасы бойынша келісілген қаржылай көмекті енгізу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Патронат тәрбиешілерге берілген баланы (балаларды) асырап бағу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249 650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78 379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25 607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сәулет,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539 616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сәулет,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 және (немесе) салу,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 және (немесе)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Нәтижелі жұмыспен қамтуды және жаппай кәсіпкерлікті дамыту бағдарламасы шеңберінде қызметтік тұрғын үй салу, инженерлік-коммуникациялық инфрақұрылымды дамыту, жастарға арналған жатақханаларды салу, салып бітіру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үйлерін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сәулет,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402 247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мекендердегі 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402 047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35 476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сәулет,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187 214,2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53 987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53 987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31 714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31 714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сәулет,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Cпорт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41 237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37 341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тiлдi және Қазақстан халқының басқа да тiлдерін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12 360,2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9 360,2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154 042,4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Мамандарға әлеуметтік қолдау көрсету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23 391,2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23 391,2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27 709,2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17 730,2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250 782,3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40 895,3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40 895,3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сәулет,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209 887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178 887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маңызы бар қалалық (ауылдық), қала маңындағы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ауданішілік қатынастар бойынша жолаушылар тасымалдарын субсидиялау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71 253,2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7 588,2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7 588,2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48 351,7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48 351,7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11 608,5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мақсатқа сай пайдаланылмаған нысаналы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өзін-өзі басқару органдарына 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31 473,2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Таза бюджеттік 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98 662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122 526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122 526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122 526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122 526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Қаржы активтерімен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-180 778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Бюджет тапшылығын қаржыландыру (профицитін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122 526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122 526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122 526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/>
        <w:tc>
          <w:tcPr>
            <w:tcW w:w="5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Әкiмшi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 сессиясының 2017 жылғы 31 наурыздағы №12/3 шешіміне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 сессиясының 2016 жылғы 23 желтоқсандағы №10/1 шешіміне 4 қосымша</w:t>
            </w:r>
          </w:p>
        </w:tc>
      </w:tr>
    </w:tbl>
    <w:bookmarkStart w:name="z239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Қызылжар ауданының ауылдық округтерінің бюджеттік бағдарламалары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5"/>
        <w:gridCol w:w="1441"/>
        <w:gridCol w:w="1441"/>
        <w:gridCol w:w="4841"/>
        <w:gridCol w:w="356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Әкiмшi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254 674,5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108 028,2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108 028,2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105 486,2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52 663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52 663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25 645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24 147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24 147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24 147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35 195,3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35 195,3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35 195,3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4"/>
        <w:gridCol w:w="1008"/>
        <w:gridCol w:w="1264"/>
        <w:gridCol w:w="1264"/>
        <w:gridCol w:w="1264"/>
        <w:gridCol w:w="1264"/>
        <w:gridCol w:w="1008"/>
        <w:gridCol w:w="1264"/>
        <w:gridCol w:w="1435"/>
        <w:gridCol w:w="126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iшiнде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/>
        <w:tc>
          <w:tcPr>
            <w:tcW w:w="12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Архангельск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Асаново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Березов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Бескөл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Бугровое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14 801,2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22 770,2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108 779,5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14 541,2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10 757,2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13 730,2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17 413,2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10 723,2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10 757,2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13 730,2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17 413,2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10 723,2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10 507,2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13 480,2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17 163,2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10 473,2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41 688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41 688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33 695,3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33 695,3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33 695,3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43"/>
        <w:gridCol w:w="1155"/>
        <w:gridCol w:w="1390"/>
        <w:gridCol w:w="1743"/>
        <w:gridCol w:w="1743"/>
        <w:gridCol w:w="1390"/>
        <w:gridCol w:w="1391"/>
        <w:gridCol w:w="174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iшiнде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/>
        <w:tc>
          <w:tcPr>
            <w:tcW w:w="1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Вагулино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Виноградов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Куйбышев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Қызылжар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23 811,2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17 644,2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10 618,2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11 810,2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10 618,2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11 810,2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10 076,2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11 560,2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</w:p>
    <w:bookmarkStart w:name="z32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Қызылжар ауданының ауылдық округтерінің бюджеттік бағдарламалары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5"/>
        <w:gridCol w:w="1441"/>
        <w:gridCol w:w="1441"/>
        <w:gridCol w:w="4841"/>
        <w:gridCol w:w="356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Әкiмшi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184 854,6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119 208,6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119 208,6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116 496,6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5"/>
        <w:gridCol w:w="1300"/>
        <w:gridCol w:w="1300"/>
        <w:gridCol w:w="1037"/>
        <w:gridCol w:w="1300"/>
        <w:gridCol w:w="1300"/>
        <w:gridCol w:w="1300"/>
        <w:gridCol w:w="1300"/>
        <w:gridCol w:w="1037"/>
        <w:gridCol w:w="13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iшiнде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/>
        <w:tc>
          <w:tcPr>
            <w:tcW w:w="11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Налобино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Новоникольск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Петерфельд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Прибрежный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17 415,2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13 924,2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17 026,2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17 760,2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9 412,2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11 925,2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11 143,2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12 011,2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9 412,2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11 925,2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11 143,2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12 011,2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9 162,2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11 675,2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10 893,2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11 761,2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1"/>
        <w:gridCol w:w="1282"/>
        <w:gridCol w:w="1022"/>
        <w:gridCol w:w="1282"/>
        <w:gridCol w:w="1282"/>
        <w:gridCol w:w="1282"/>
        <w:gridCol w:w="1282"/>
        <w:gridCol w:w="1022"/>
        <w:gridCol w:w="1282"/>
        <w:gridCol w:w="128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iшiнде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/>
        <w:tc>
          <w:tcPr>
            <w:tcW w:w="12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Рассвет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Рощино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Светлопольск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Соколов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Якорь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20 047,2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22 274,2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25 598,2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20 415,2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13 135,2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12 547,2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15 723,2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10 594,2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13 135,2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12 547,2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15 723,2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10 594,2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12 885,2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12 297,2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15 473,2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10 132,2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