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9231" w14:textId="fc09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Жамбыл ауданының аудандық бюджеті туралы" аудандық мәслихаттың 2016 жылғы 26 желтоқсандағы 7/1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2017 жылғы 27 маусымдағы № 13/1 шешімі. Солтүстік Қазақстан облысының Әділет департаментінде 2017 жылғы 14 шілдеде № 4260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Занының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Жамбыл ауданының аудандық бюджеті туралы" Жамбыл ауданы мәслихатының 2016 жылғы 26 желтоқсандағы 7/1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жылы 10 қаңтардағы нормативтік құқықтық актілердің № 4011 мемлекеттік тіркеу Тізілімінде тіркелді, 2017 жылы 10 ақпан "Ауыл арайы" газетінде, 2017 жылы 10 ақпан "Сельская новь" газетінде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1, 2 және 3 қосымшаларға сәйкес 2017-2019 жылдарға, соның ішінде 2017 жылға арналған Солтүстік Қазақстан облысы Жамбыл ауданының аудандық бюджеті келесі көлемде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4 026 600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 түсімдері – 388 423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19 615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түсімдер – 16 130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3 602 432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4 107 207,2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39 014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44 246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5 232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- 119 621,2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119 621,2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44 246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5 232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қолданылатын қалдықтары – 80 607,2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8-ші 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"нәтижелі жұмыспен қамтуды және жаппай кәсіпкерлікті дамыту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- 135 985,9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10-шы тармақтың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ЭКСПО -2017 қатысу үшін оқушыларды Астана қаласына жіберуге – 11 138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аудандық маңызы бар автожолдардың қиыршықтасты төсемін ағымды жөндеуге - 266 281 мың теңге,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ауданының KTGA-18 "Благовещенка - Архангелка" - 199 136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ауданының "Сәбит ауылына кіреберіс жолы" - 56 000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ауданының "Талпын ауылына кіреберіс жолы" - 11 145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білім ұйымдарына оқулықтар сатып алу және жеткізуге – 12 856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Солтүстік Қазақстан облысы Жамбыл ауданы Пресновка ауылы Файзулин көшесі, 17а бойынша 18-пәтерлі тұрғын-үй құрылысына (сыртқы инженерлік желілерсіз және абаттандырусыз) – 95 898,1 мың теңге.";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10-шы тармақтың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шешімде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ХIII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Шүмеков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№ 7/1 шешіміне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Жамбыл ауданының аудандық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тауарларын (жұмыстарын, қызметтерін) өткізуінен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тауарларын (жұмыстарын, қызметтерін) өткізуінен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3 602 432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3 602 432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3 602 432</w:t>
            </w:r>
          </w:p>
        </w:tc>
      </w:tr>
    </w:tbl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4 107 207,2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364 073,6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</w:p>
          <w:bookmarkEnd w:id="1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жер-шаруашылық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қоры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Таза бюджеттік кредиттеу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операциялар бойынша сальдо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-119 621,2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13/1 шешіміне       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 Жамбыл аудандық мәслихатының № 7/1 шешіміне 5 қосымша</w:t>
            </w:r>
          </w:p>
        </w:tc>
      </w:tr>
    </w:tbl>
    <w:bookmarkStart w:name="z25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ауылдық округтері бойынша 2017 жылға шығыстар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