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3faea" w14:textId="3b3fa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2017 жылға Жамбыл ауданының мектепке дейінгі ұйымдарында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Жамбыл ауданы әкімдігінің 2017 жылғы 13 наурыздағы № 75 қаулысы. Солтүстік Қазақстан облысының Әділет департаментінде 2017 жылғы 14 сәуірде № 4142 болып тіркелді. Күші жойылды – Солтүстік Қазақстан облысы Жамбыл ауданы әкімдігінің 2017 жылғы 2 қазандағы № 230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Солтүстік Қазақстан облысы Жамбыл ауданы әкімдігінің 02.10.2017 </w:t>
      </w:r>
      <w:r>
        <w:rPr>
          <w:rFonts w:ascii="Times New Roman"/>
          <w:b w:val="false"/>
          <w:i w:val="false"/>
          <w:color w:val="ff0000"/>
          <w:sz w:val="28"/>
        </w:rPr>
        <w:t>№ 230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"Білім туралы" Қазақстан Республикасының 2007 жылғы 27 шілдедегі Заңының 6-бабы 4-тармағы </w:t>
      </w:r>
      <w:r>
        <w:rPr>
          <w:rFonts w:ascii="Times New Roman"/>
          <w:b w:val="false"/>
          <w:i w:val="false"/>
          <w:color w:val="000000"/>
          <w:sz w:val="28"/>
        </w:rPr>
        <w:t>8-1)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Жамбыл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2017 жылға Жамбыл ауданының мектепке дейінгі ұйымдарында мектепке дейінгі тәрбие мен оқытуға мемлекеттік білім беру тапсырысын, жан басына шаққандағы қаржыландыру және ата-ананың ақы төлеу мөлшері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орындалуына жауапкершілік "Солтүстік Қазақстан облысы Жамбыл ауданының білім бөлімі" коммуналдық мемлекеттік мекемесіне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басшылық ететін орынбасарына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бастап он күн күнтізбелік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Турков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Жамбыл ауданы әкiмдiгiнiң 2017 жылдың 13 наурызындағы № 75 қаулысына 1-қосымша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Жамбыл ауданының мектепке дейінгі ұйымдарында мектепке дейінгі тәрбие мен оқытуға мемлекеттік білім беру тапсырысы, жан басына шаққандағы қаржыландыру және ата-ананың ақы төлеу мөлшері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0"/>
        <w:gridCol w:w="3715"/>
        <w:gridCol w:w="1494"/>
        <w:gridCol w:w="1497"/>
        <w:gridCol w:w="1695"/>
        <w:gridCol w:w="1300"/>
        <w:gridCol w:w="1499"/>
      </w:tblGrid>
      <w:tr>
        <w:trPr>
          <w:trHeight w:val="30" w:hRule="atLeast"/>
        </w:trPr>
        <w:tc>
          <w:tcPr>
            <w:tcW w:w="1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"/>
        </w:tc>
        <w:tc>
          <w:tcPr>
            <w:tcW w:w="3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әкімшілік-аумақтық орналасуы (аудан, қала)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ұйымдарындағы тәрбиеленушілердің саны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күн болатын мектеп жанындағы шағын орталық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күн болатын мектеп жанындағы шағын орталық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күн болатын шағын орталық дербес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күн болатын шағын орталық дербес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"Айымжан орта мектебі" коммуналдық мемлекеттік мекемесінің жанындағы шағын орталық Айымжан ауылы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"/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"Буденное орта мектебі" коммуналдық мемлекеттік мекемесінің жанындағы шағын орталық Буденное ауылы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"/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 орта мектебі" коммуналдық мемлекеттік мекемесінің жанындағы шағын орталық Жамбыл ауылы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"/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"Қайранкөл орта мектебі" коммуналдық мемлекеттік мекемесінің жанындағы шағын орталық Қайранкөл ауылы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1"/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"Кладбинка орта мектебі" коммуналдық мемлекеттік мекемесінің жанындағы шағын орталық Кладбинка ауылы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2"/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"Майбалық орта мектебі" коммуналдық мемлекеттік мекемесінің жанындағы шағын орталық Майбалық ауылы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3"/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"Озерное орта мектебі" коммуналдық мемлекеттік мекемесінің жанындағы шағын орталық Озерное ауылы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4"/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"Орман бастауыш мектебі" коммуналдық мемлекеттік мекемесінің жанындағы шағын орталық Орталық ауылы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5"/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"Үлгі бастауыш мектебі" коммуналдық мемлекеттік мекемесінің жанындағы шағын орталық Үлгі ауылы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"/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"Айтуар негізгі мектебі" коммуналдық мемлекеттік мекемесінің жанындағы шағын орталық Айтуар ауылы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7"/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"Бауман негізгі мектебі" коммуналдық мемлекеттік мекемесінің жанындағы шағын орталық Бауман ауылы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8"/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"Есперлі негізгі мектебі" коммуналдық мемлекеттік мекемесінің жанындағы шағын орталық Есперлі ауылы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9"/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"Чапаевка бастауыш мектебі" коммуналдық мемлекеттік мекемесінің жанындағы шағын орталық Чапаевка ауылы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0"/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"Екатериновка орта мектебі" коммуналдық мемлекеттік мекемесінің жанындағы шағын орталық Екатериновка ауылы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1"/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"Кировка бастауыш мектебі" коммуналдық мемлекеттік мекемесінің жанындағы шағын орталық Б. Ізтөлин ауылы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2"/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"Қарақамыс бастауыш мектебі" коммуналдық мемлекеттік мекемесінің жанындағы шағын орталық Қарақамыс ауылы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3"/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"Рождественка бастауыш мектебі" коммуналдық мемлекеттік мекемесінің жанындағы шағын орталық Рождественка ауылы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4"/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"Сәбит негізгі мектебі" коммуналдық мемлекеттік мекемесінің жанындағы шағын орталық Сәбит ауылы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5"/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"Суаткөл бастауыш мектебі" коммуналдық мемлекеттік мекемесінің жанындағы шағын орталық Суаткөл ауылы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6"/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"Ұзынкөл бастауыш мектебі" коммуналдық мемлекеттік мекемесінің жанындағы шағын орталық Ұзынкөл ауылы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7"/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"Макарьевка бастауыш мектебі" коммуналдық мемлекеттік мекемесінің жанындағы шағын орталық Макарьевка ауылы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28"/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"Миролюбово бастауыш мектебі" коммуналдық мемлекеттік мекемесінің жанындағы шағын орталық Миролюбово ауылы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29"/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"Калиновка бастауыш мектебі" коммуналдық мемлекеттік мекемесінің жанындағы шағын орталық Калиновка ауылы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30"/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1 Благовещенка орта мектебі" коммуналдық мемлекеттік мекемесінің жанындағы шағын орталық Благовещенка ауылы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31"/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2 Благовещенка орта мектебі" коммуналдық мемлекеттік мекемесінің жанындағы шағын орталық Благовещенка ауылы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32"/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"Казанка орта мектебі" коммуналдық мемлекеттік мекемесінің жанындағы шағын орталық Казанка ауылы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33"/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"Троицк орта мектебі" коммуналдық мемлекеттік мекемесінің жанындағы шағын орталық Троицк ауылы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34"/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"Баян орта мектебі" коммуналдық мемлекеттік мекемесінің жанындағы шағын орталық Баян ауылы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35"/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"Ғ. Мүсірепов атындағы орта мектеп" коммуналдық мемлекеттік мекемесінің жанындағы шағын орталық Жанажол ауылы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36"/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"Мирный орта мектебі" коммуналдық мемлекеттік мекемесінің жанындағы шағын орталық Мирное ауылы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37"/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"Новорыбинка орта мектебі" коммуналдық мемлекеттік мекемесінің жанындағы шағын орталық Новорыбинка ауылы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38"/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"С. Мұқанов атындағы орта мектеп" коммуналдық мемлекеттік мекемесінің жанындағы шағын орталық Святодуховка ауылы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39"/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"Архангелка орта мектебі" коммуналдық мемлекеттік мекемесінің жанындағы шағын орталық Архангелка ауылы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40"/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"Петровка негізгі мектебі" коммуналдық мемлекеттік мекемесінің жанындағы шағын орталық Петровка ауылы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41"/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"Украин орта мектебі" коммуналдық мемлекеттік мекемесінің жанындағы шағын орталық Украинское ауылы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42"/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"Пресноредуть орта мектебі" коммуналдық мемлекеттік мекемесінің жанындағы шағын орталық Пресноредуть ауылы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43"/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"Железное орта мектебі" коммуналдық мемлекеттік мекемесінің жанындағы шағын орталық Железное ауылы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шағын орталықтар бойынша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44"/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"Айнагүл" бөбекжай- балабақшасы" мемлекеттік қоммуналдық қазыналық кәсіпорыны Пресновка ауылы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балабақша бойынша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"Балапан" бағдарламасы бойынша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Таблицаның жалғасы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6"/>
        <w:gridCol w:w="1636"/>
        <w:gridCol w:w="1396"/>
        <w:gridCol w:w="796"/>
        <w:gridCol w:w="917"/>
        <w:gridCol w:w="1652"/>
        <w:gridCol w:w="1636"/>
        <w:gridCol w:w="1155"/>
        <w:gridCol w:w="797"/>
        <w:gridCol w:w="91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мектепке дейінгі ұйымдарындағы жан басына шаққандағы қаржыландыру мөлшері (теңге)</w:t>
            </w:r>
          </w:p>
          <w:bookmarkEnd w:id="46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Айына мектепке дейінгі білім беру ұйымдарындағы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ата-ананың ақы төлеу мөлшері (теңге)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</w:t>
            </w:r>
          </w:p>
          <w:bookmarkEnd w:id="47"/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күн болатын мектеп жанындағы шағын орталық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күн болатын мектеп жанындағы шағын орталық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күн болатын шағын орталық дербес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күн болатын шағын орталық дербес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күн болатын мектеп жанындағы шағын орталық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күн болатын мектеп жанындағы шағын орталық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күн болатын шағын орталық дербес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күн болатын шағын орталық дербес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19881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18762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19079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18525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18865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18046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18775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23920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20468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19479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22670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23861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23620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22819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23790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22666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23599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22340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22818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22895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22763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19926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18616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19146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19524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20787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25397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22863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22822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23221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25292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20502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19328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22645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23574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48"/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753284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176000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18706</w:t>
            </w:r>
          </w:p>
          <w:bookmarkEnd w:id="49"/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 үш жасқа дейін/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 үш жастан кейін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18706</w:t>
            </w:r>
          </w:p>
          <w:bookmarkEnd w:id="50"/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18706</w:t>
            </w:r>
          </w:p>
          <w:bookmarkEnd w:id="51"/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753284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176000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Жамбыл ауданы әкiмдiгiнiң 2017 жылдың 13 наурызындағы № 75 қаулысына 2 - қосымша</w:t>
            </w:r>
          </w:p>
        </w:tc>
      </w:tr>
    </w:tbl>
    <w:bookmarkStart w:name="z100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Жамбыл ауданының мектепке дейінгі ұйымдарында мектепке дейінгі тәрбие мен оқытуға мемлекеттік білім беру тапсырысы, жан басына шаққандағы қаржыландыру және ата-ананың ақы төлеу мөлшері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1"/>
        <w:gridCol w:w="3388"/>
        <w:gridCol w:w="1625"/>
        <w:gridCol w:w="1629"/>
        <w:gridCol w:w="1843"/>
        <w:gridCol w:w="1414"/>
        <w:gridCol w:w="1630"/>
      </w:tblGrid>
      <w:tr>
        <w:trPr>
          <w:trHeight w:val="30" w:hRule="atLeast"/>
        </w:trPr>
        <w:tc>
          <w:tcPr>
            <w:tcW w:w="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3"/>
        </w:tc>
        <w:tc>
          <w:tcPr>
            <w:tcW w:w="3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әкімшілік-аумақтық орналасуы (аудан, қала)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ұйымдарындағы тәрбиеленушілердің саны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күн болатын мектеп жанындағы шағын орталық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күн болатын мектеп жанындағы шағын орталық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күн болатын шағын орталық дербес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күн болатын шағын орталық дербес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4"/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"Айнагүл" бөбекжай- балабақшасы" мемлекеттік қоммуналдық қазыналық кәсіпорыны Пресновка ауылы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5"/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"Гүлдер" балабақшасы" мемлекеттік қоммуналдық қазыналық кәсіпорны Благовещенка ауылы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жергілікті бюджет бойынша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Таблицаның жалғасы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9"/>
        <w:gridCol w:w="963"/>
        <w:gridCol w:w="1090"/>
        <w:gridCol w:w="836"/>
        <w:gridCol w:w="963"/>
        <w:gridCol w:w="2873"/>
        <w:gridCol w:w="964"/>
        <w:gridCol w:w="1090"/>
        <w:gridCol w:w="837"/>
        <w:gridCol w:w="9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мектепке дейінгі ұйымдарындағы жан басына шаққандағы қаржыландыру мөлшері (теңге)</w:t>
            </w:r>
          </w:p>
          <w:bookmarkEnd w:id="57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Айына мектепке дейінгі білім беру ұйымдарындағы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ата-ананың ақы төлеу мөлшері (теңге)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</w:t>
            </w:r>
          </w:p>
          <w:bookmarkEnd w:id="58"/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күн болатын мектеп жанындағы шағын орталық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күн болатын мектеп жанындағы шағын орталық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күн болатын шағын орталық дербес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күн болатын шағын орталық дербес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күн болатын мектеп жанындағы шағын орталық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күн болатын мектеп жанындағы шағын орталық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күн болатын шағын орталық дербес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күн болатын шағын орталық дербес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50188</w:t>
            </w:r>
          </w:p>
          <w:bookmarkEnd w:id="59"/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 үш жасқа дейін/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 үш жастан кейін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57014</w:t>
            </w:r>
          </w:p>
          <w:bookmarkEnd w:id="60"/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107202</w:t>
            </w:r>
          </w:p>
          <w:bookmarkEnd w:id="61"/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13100/13800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