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d2ce" w14:textId="bf0d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2017 жылғы 6 наурыздағы № 11/62 шешімі. Солтүстік Қазақстан облысының Әділет департаментінде 2017 жылғы 7 сәуірде № 4135 болып тіркелді. Күші жойылды – Солтүстік Қазақстан облысы Есіл ауданы мәслихатының 2018 жылғы 27 наурыздағы № 26/139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27.03.2018 </w:t>
      </w:r>
      <w:r>
        <w:rPr>
          <w:rFonts w:ascii="Times New Roman"/>
          <w:b w:val="false"/>
          <w:i w:val="false"/>
          <w:color w:val="ff0000"/>
          <w:sz w:val="28"/>
        </w:rPr>
        <w:t>№ 26/139</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2016 жылғы 17 ақпандағы № 51/318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актілерінің мемлекеттік тіркеу тізілімінде 2016 жылдың 29 наурызында № 3669 болып тіркелген, "Әділет" ақпараттық-құқықтық жүйесінде 2016 жылғы 14 сәуірде, "Есіл таңы" және "Ишим" газеттерінде 2016 жылғы 29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сессия төрайымы, </w:t>
            </w:r>
            <w:r>
              <w:br/>
            </w:r>
            <w:r>
              <w:rPr>
                <w:rFonts w:ascii="Times New Roman"/>
                <w:b w:val="false"/>
                <w:i/>
                <w:color w:val="000000"/>
                <w:sz w:val="20"/>
              </w:rPr>
              <w:t xml:space="preserve">хатшысының міндетін </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О.Кондратьева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6 наурыздағы № 11/62 шешімімен бекітілген</w:t>
            </w:r>
          </w:p>
        </w:tc>
      </w:tr>
    </w:tbl>
    <w:bookmarkStart w:name="z10"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актілерінің мемлекеттік тіркеу тізілімінде 2016 жылғы 31 желтоқсанда № 14637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 корпусы қызметшісі қызметінің бағалауы, мемлекеттік лауазымға тағайындау және мемлекеттік лауазымнан босату құқығы бар лауазымды тұлға – Солтүстік Қазақстан облысы Есіл ауданы мәслихатының хатшысымен құрылатын Бағалау жөніндегі комиссиямен өткізіледі.</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Солтүстік Қазақстан облысы Есіл ауданы мәслихаты хатшысының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xml:space="preserve">
      Комиссия хатшысы ретінде лауазымдық міндеттеріне кадр жұмыстарын жүргізуге кіретін "Солтүстік Қазақстан облысы Есіл ауданы мәслихатының аппараты" коммуналдық мемлекеттік мекемесінің қызметшісі болып табылады (бұдан әрі – Комиссия хатшысы). Комиссия хатшысы дауыс беруге қатыспайды. </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лауазымдық міндеттеріне кадр жұмыстарын жүргізуге кіретін "Солтүстік Қазақстан облысы Есіл ауданы мәслихатының аппараты" коммуналдық мемлекеттік мекемесінің қызметшісіне беріледі. Екінші дана тікелей басшысы – мәслихат хатшысында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Комиссия хатшысы Бағалау бойынша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Есіл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Солтүстік Қазақстан облысы Есіл ауданы мәслихаты хатшысының тапсырмаларын және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іс жүргізу бойынша бас маман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Комиссия хатшысы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Комиссия хатшысы және іс жүргізу бойынша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іс жүргізу бойынша бас маман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7" w:id="51"/>
    <w:p>
      <w:pPr>
        <w:spacing w:after="0"/>
        <w:ind w:left="0"/>
        <w:jc w:val="both"/>
      </w:pPr>
      <w:r>
        <w:rPr>
          <w:rFonts w:ascii="Times New Roman"/>
          <w:b w:val="false"/>
          <w:i w:val="false"/>
          <w:color w:val="000000"/>
          <w:sz w:val="28"/>
        </w:rPr>
        <w:t>
      ∑ т = 100 + а – в,</w:t>
      </w:r>
    </w:p>
    <w:bookmarkEnd w:id="51"/>
    <w:bookmarkStart w:name="z58" w:id="52"/>
    <w:p>
      <w:pPr>
        <w:spacing w:after="0"/>
        <w:ind w:left="0"/>
        <w:jc w:val="both"/>
      </w:pPr>
      <w:r>
        <w:rPr>
          <w:rFonts w:ascii="Times New Roman"/>
          <w:b w:val="false"/>
          <w:i w:val="false"/>
          <w:color w:val="000000"/>
          <w:sz w:val="28"/>
        </w:rPr>
        <w:t xml:space="preserve">
      ∑ т – тоқсандық баға; </w:t>
      </w:r>
    </w:p>
    <w:bookmarkEnd w:id="52"/>
    <w:bookmarkStart w:name="z59" w:id="53"/>
    <w:p>
      <w:pPr>
        <w:spacing w:after="0"/>
        <w:ind w:left="0"/>
        <w:jc w:val="both"/>
      </w:pPr>
      <w:r>
        <w:rPr>
          <w:rFonts w:ascii="Times New Roman"/>
          <w:b w:val="false"/>
          <w:i w:val="false"/>
          <w:color w:val="000000"/>
          <w:sz w:val="28"/>
        </w:rPr>
        <w:t>
      a – көтермелеу балдары;</w:t>
      </w:r>
    </w:p>
    <w:bookmarkEnd w:id="53"/>
    <w:bookmarkStart w:name="z60" w:id="54"/>
    <w:p>
      <w:pPr>
        <w:spacing w:after="0"/>
        <w:ind w:left="0"/>
        <w:jc w:val="both"/>
      </w:pPr>
      <w:r>
        <w:rPr>
          <w:rFonts w:ascii="Times New Roman"/>
          <w:b w:val="false"/>
          <w:i w:val="false"/>
          <w:color w:val="000000"/>
          <w:sz w:val="28"/>
        </w:rPr>
        <w:t>
      в – айыппұл балдары.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62" w:id="56"/>
    <w:p>
      <w:pPr>
        <w:spacing w:after="0"/>
        <w:ind w:left="0"/>
        <w:jc w:val="left"/>
      </w:pPr>
      <w:r>
        <w:rPr>
          <w:rFonts w:ascii="Times New Roman"/>
          <w:b/>
          <w:i w:val="false"/>
          <w:color w:val="000000"/>
        </w:rPr>
        <w:t xml:space="preserve"> 5.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басшысымен танысудан бас тарту туралы еркін нысанда акт құрастырылады.</w:t>
      </w:r>
    </w:p>
    <w:bookmarkEnd w:id="65"/>
    <w:bookmarkStart w:name="z72" w:id="66"/>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 жыл = 0,4* ∑ т. + 0,6 * ∑ ЖЖ</w:t>
      </w:r>
    </w:p>
    <w:bookmarkEnd w:id="67"/>
    <w:bookmarkStart w:name="z74" w:id="68"/>
    <w:p>
      <w:pPr>
        <w:spacing w:after="0"/>
        <w:ind w:left="0"/>
        <w:jc w:val="both"/>
      </w:pPr>
      <w:r>
        <w:rPr>
          <w:rFonts w:ascii="Times New Roman"/>
          <w:b w:val="false"/>
          <w:i w:val="false"/>
          <w:color w:val="000000"/>
          <w:sz w:val="28"/>
        </w:rPr>
        <w:t>
      ∑ жыл - жылдық баға;</w:t>
      </w:r>
    </w:p>
    <w:bookmarkEnd w:id="68"/>
    <w:bookmarkStart w:name="z75" w:id="69"/>
    <w:p>
      <w:pPr>
        <w:spacing w:after="0"/>
        <w:ind w:left="0"/>
        <w:jc w:val="both"/>
      </w:pPr>
      <w:r>
        <w:rPr>
          <w:rFonts w:ascii="Times New Roman"/>
          <w:b w:val="false"/>
          <w:i w:val="false"/>
          <w:color w:val="000000"/>
          <w:sz w:val="28"/>
        </w:rPr>
        <w:t>
      ∑т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9"/>
    <w:bookmarkStart w:name="z76"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80" w:id="74"/>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74"/>
    <w:bookmarkStart w:name="z81" w:id="75"/>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5"/>
    <w:bookmarkStart w:name="z82" w:id="76"/>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6"/>
    <w:bookmarkStart w:name="z83"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Комиссия хатшысы Комиссияның отырысына келесі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3"/>
    <w:bookmarkStart w:name="z90" w:id="84"/>
    <w:p>
      <w:pPr>
        <w:spacing w:after="0"/>
        <w:ind w:left="0"/>
        <w:jc w:val="both"/>
      </w:pPr>
      <w:r>
        <w:rPr>
          <w:rFonts w:ascii="Times New Roman"/>
          <w:b w:val="false"/>
          <w:i w:val="false"/>
          <w:color w:val="000000"/>
          <w:sz w:val="28"/>
        </w:rPr>
        <w:t>
      1) бағалау нәтижелерін бекітеді;</w:t>
      </w:r>
    </w:p>
    <w:bookmarkEnd w:id="84"/>
    <w:bookmarkStart w:name="z91" w:id="85"/>
    <w:p>
      <w:pPr>
        <w:spacing w:after="0"/>
        <w:ind w:left="0"/>
        <w:jc w:val="both"/>
      </w:pPr>
      <w:r>
        <w:rPr>
          <w:rFonts w:ascii="Times New Roman"/>
          <w:b w:val="false"/>
          <w:i w:val="false"/>
          <w:color w:val="000000"/>
          <w:sz w:val="28"/>
        </w:rPr>
        <w:t>
      2) бағалау нәтижелерін қайта қарайды.</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хатшысымен танысудан бас тарту туралы еркін нұсқада акт құрастырылады.</w:t>
      </w:r>
    </w:p>
    <w:bookmarkEnd w:id="89"/>
    <w:bookmarkStart w:name="z96" w:id="90"/>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лауазымдық міндеттеріне кадр жұмыстарын жүргізуге кіретін "Солтүстік Қазақстан облысы Есіл ауданы мәслихатының аппараты" коммуналдық мемлекеттік мекемесінің қызметшісінде сақталады.</w:t>
      </w:r>
    </w:p>
    <w:bookmarkEnd w:id="90"/>
    <w:bookmarkStart w:name="z97" w:id="91"/>
    <w:p>
      <w:pPr>
        <w:spacing w:after="0"/>
        <w:ind w:left="0"/>
        <w:jc w:val="left"/>
      </w:pPr>
      <w:r>
        <w:rPr>
          <w:rFonts w:ascii="Times New Roman"/>
          <w:b/>
          <w:i w:val="false"/>
          <w:color w:val="000000"/>
        </w:rPr>
        <w:t xml:space="preserve"> 7.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және сыбайлас жемқорлыққа қарсы іс-қимыл жөніндегі уәкілетті органның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және сыбайлас жемқорлыққа қарсы іс-қимыл жөніндегі уәкілетті органның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"Солтүстік Қазақстан облысы Есіл ауданы мәслихатының аппараты" коммуналдық мемлекеттік мекемесіне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"Солтүстік Қазақстан облысы Есіл ауданы мәслихатының аппараты" коммуналдық мемлекеттік мекемесі екі апта ішінде мемлекеттік қызмет істері және сыбайлас жемқорлыққа қарсы іс-қимыл жөніндегі уәкілетті органның аумақтық департаментіне жолданады.</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5"/>
    <w:bookmarkStart w:name="z113" w:id="106"/>
    <w:p>
      <w:pPr>
        <w:spacing w:after="0"/>
        <w:ind w:left="0"/>
        <w:jc w:val="both"/>
      </w:pPr>
      <w:r>
        <w:rPr>
          <w:rFonts w:ascii="Times New Roman"/>
          <w:b w:val="false"/>
          <w:i w:val="false"/>
          <w:color w:val="000000"/>
          <w:sz w:val="28"/>
        </w:rPr>
        <w:t>
      _________________жыл</w:t>
      </w:r>
    </w:p>
    <w:bookmarkEnd w:id="106"/>
    <w:bookmarkStart w:name="z114" w:id="107"/>
    <w:p>
      <w:pPr>
        <w:spacing w:after="0"/>
        <w:ind w:left="0"/>
        <w:jc w:val="both"/>
      </w:pPr>
      <w:r>
        <w:rPr>
          <w:rFonts w:ascii="Times New Roman"/>
          <w:b w:val="false"/>
          <w:i w:val="false"/>
          <w:color w:val="000000"/>
          <w:sz w:val="28"/>
        </w:rPr>
        <w:t>
      (жеке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4659"/>
        <w:gridCol w:w="2162"/>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1"/>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11 </w:t>
            </w:r>
          </w:p>
          <w:bookmarkEnd w:id="112"/>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22 </w:t>
            </w:r>
          </w:p>
          <w:bookmarkEnd w:id="113"/>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33</w:t>
            </w:r>
          </w:p>
          <w:bookmarkEnd w:id="114"/>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44</w:t>
            </w:r>
          </w:p>
          <w:bookmarkEnd w:id="115"/>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8" w:id="120"/>
    <w:p>
      <w:pPr>
        <w:spacing w:after="0"/>
        <w:ind w:left="0"/>
        <w:jc w:val="both"/>
      </w:pPr>
      <w:r>
        <w:rPr>
          <w:rFonts w:ascii="Times New Roman"/>
          <w:b w:val="false"/>
          <w:i w:val="false"/>
          <w:color w:val="000000"/>
          <w:sz w:val="28"/>
        </w:rPr>
        <w:t xml:space="preserve">
      Нысан </w:t>
      </w:r>
    </w:p>
    <w:bookmarkEnd w:id="120"/>
    <w:bookmarkStart w:name="z129" w:id="121"/>
    <w:p>
      <w:pPr>
        <w:spacing w:after="0"/>
        <w:ind w:left="0"/>
        <w:jc w:val="left"/>
      </w:pPr>
      <w:r>
        <w:rPr>
          <w:rFonts w:ascii="Times New Roman"/>
          <w:b/>
          <w:i w:val="false"/>
          <w:color w:val="000000"/>
        </w:rPr>
        <w:t xml:space="preserve"> Бағалау парағы</w:t>
      </w:r>
    </w:p>
    <w:bookmarkEnd w:id="121"/>
    <w:bookmarkStart w:name="z130" w:id="12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22"/>
    <w:bookmarkStart w:name="z131" w:id="123"/>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5"/>
    <w:bookmarkStart w:name="z134" w:id="126"/>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2128"/>
        <w:gridCol w:w="1568"/>
        <w:gridCol w:w="1568"/>
        <w:gridCol w:w="2129"/>
        <w:gridCol w:w="1569"/>
        <w:gridCol w:w="1569"/>
        <w:gridCol w:w="448"/>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 р/с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1</w:t>
            </w:r>
          </w:p>
          <w:bookmarkEnd w:id="12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2</w:t>
            </w:r>
          </w:p>
          <w:bookmarkEnd w:id="13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3</w:t>
            </w:r>
          </w:p>
          <w:bookmarkEnd w:id="13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(тегі, аты-жөні) </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w:t>
            </w:r>
            <w:r>
              <w:br/>
            </w:r>
            <w:r>
              <w:rPr>
                <w:rFonts w:ascii="Times New Roman"/>
                <w:b w:val="false"/>
                <w:i w:val="false"/>
                <w:color w:val="000000"/>
                <w:sz w:val="20"/>
              </w:rPr>
              <w:t xml:space="preserve">
 (тегі, аты-жөні) </w:t>
            </w:r>
            <w:r>
              <w:br/>
            </w:r>
            <w:r>
              <w:rPr>
                <w:rFonts w:ascii="Times New Roman"/>
                <w:b w:val="false"/>
                <w:i w:val="false"/>
                <w:color w:val="000000"/>
                <w:sz w:val="20"/>
              </w:rPr>
              <w:t>күні ___________________________</w:t>
            </w:r>
            <w:r>
              <w:br/>
            </w:r>
            <w:r>
              <w:rPr>
                <w:rFonts w:ascii="Times New Roman"/>
                <w:b w:val="false"/>
                <w:i w:val="false"/>
                <w:color w:val="000000"/>
                <w:sz w:val="20"/>
              </w:rPr>
              <w:t>қолы____________________________</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 </w:t>
            </w:r>
          </w:p>
        </w:tc>
      </w:tr>
    </w:tbl>
    <w:bookmarkStart w:name="z145" w:id="134"/>
    <w:p>
      <w:pPr>
        <w:spacing w:after="0"/>
        <w:ind w:left="0"/>
        <w:jc w:val="both"/>
      </w:pPr>
      <w:r>
        <w:rPr>
          <w:rFonts w:ascii="Times New Roman"/>
          <w:b w:val="false"/>
          <w:i w:val="false"/>
          <w:color w:val="000000"/>
          <w:sz w:val="28"/>
        </w:rPr>
        <w:t>
      Нысан</w:t>
      </w:r>
    </w:p>
    <w:bookmarkEnd w:id="134"/>
    <w:bookmarkStart w:name="z146" w:id="135"/>
    <w:p>
      <w:pPr>
        <w:spacing w:after="0"/>
        <w:ind w:left="0"/>
        <w:jc w:val="left"/>
      </w:pPr>
      <w:r>
        <w:rPr>
          <w:rFonts w:ascii="Times New Roman"/>
          <w:b/>
          <w:i w:val="false"/>
          <w:color w:val="000000"/>
        </w:rPr>
        <w:t xml:space="preserve"> Бағалау парағы</w:t>
      </w:r>
    </w:p>
    <w:bookmarkEnd w:id="135"/>
    <w:bookmarkStart w:name="z147" w:id="136"/>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p>
    <w:bookmarkEnd w:id="136"/>
    <w:bookmarkStart w:name="z148" w:id="13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w:t>
      </w:r>
    </w:p>
    <w:bookmarkEnd w:id="137"/>
    <w:bookmarkStart w:name="z149" w:id="13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8"/>
    <w:bookmarkStart w:name="z150" w:id="139"/>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39"/>
    <w:bookmarkStart w:name="z151"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3659"/>
        <w:gridCol w:w="2185"/>
        <w:gridCol w:w="1326"/>
        <w:gridCol w:w="959"/>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 р/с</w:t>
            </w:r>
          </w:p>
          <w:bookmarkEnd w:id="14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w:t>
            </w:r>
          </w:p>
          <w:bookmarkEnd w:id="14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2</w:t>
            </w:r>
          </w:p>
          <w:bookmarkEnd w:id="14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3</w:t>
            </w:r>
          </w:p>
          <w:bookmarkEnd w:id="14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4</w:t>
            </w:r>
          </w:p>
          <w:bookmarkEnd w:id="14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46"/>
    <w:p>
      <w:pPr>
        <w:spacing w:after="0"/>
        <w:ind w:left="0"/>
        <w:jc w:val="both"/>
      </w:pPr>
      <w:r>
        <w:rPr>
          <w:rFonts w:ascii="Times New Roman"/>
          <w:b w:val="false"/>
          <w:i w:val="false"/>
          <w:color w:val="000000"/>
          <w:sz w:val="28"/>
        </w:rPr>
        <w:t xml:space="preserve">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60" w:id="148"/>
    <w:p>
      <w:pPr>
        <w:spacing w:after="0"/>
        <w:ind w:left="0"/>
        <w:jc w:val="both"/>
      </w:pPr>
      <w:r>
        <w:rPr>
          <w:rFonts w:ascii="Times New Roman"/>
          <w:b w:val="false"/>
          <w:i w:val="false"/>
          <w:color w:val="000000"/>
          <w:sz w:val="28"/>
        </w:rPr>
        <w:t>
       Нысан</w:t>
      </w:r>
    </w:p>
    <w:bookmarkEnd w:id="148"/>
    <w:bookmarkStart w:name="z161" w:id="149"/>
    <w:p>
      <w:pPr>
        <w:spacing w:after="0"/>
        <w:ind w:left="0"/>
        <w:jc w:val="left"/>
      </w:pPr>
      <w:r>
        <w:rPr>
          <w:rFonts w:ascii="Times New Roman"/>
          <w:b/>
          <w:i w:val="false"/>
          <w:color w:val="000000"/>
        </w:rPr>
        <w:t xml:space="preserve"> Бағалау жөніндегі комиссия отырысының хаттамасы </w:t>
      </w:r>
    </w:p>
    <w:bookmarkEnd w:id="149"/>
    <w:bookmarkStart w:name="z162" w:id="15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p>
    <w:bookmarkEnd w:id="150"/>
    <w:bookmarkStart w:name="z163" w:id="151"/>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p>
    <w:bookmarkEnd w:id="151"/>
    <w:bookmarkStart w:name="z164"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5228"/>
        <w:gridCol w:w="1769"/>
        <w:gridCol w:w="1770"/>
        <w:gridCol w:w="1000"/>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3"/>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 комиссиямен түзетуі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11.</w:t>
            </w:r>
          </w:p>
          <w:bookmarkEnd w:id="154"/>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22.</w:t>
            </w:r>
          </w:p>
          <w:bookmarkEnd w:id="155"/>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157"/>
    <w:bookmarkStart w:name="z170" w:id="158"/>
    <w:p>
      <w:pPr>
        <w:spacing w:after="0"/>
        <w:ind w:left="0"/>
        <w:jc w:val="both"/>
      </w:pPr>
      <w:r>
        <w:rPr>
          <w:rFonts w:ascii="Times New Roman"/>
          <w:b w:val="false"/>
          <w:i w:val="false"/>
          <w:color w:val="000000"/>
          <w:sz w:val="28"/>
        </w:rPr>
        <w:t>
       Тексерген:</w:t>
      </w:r>
    </w:p>
    <w:bookmarkEnd w:id="158"/>
    <w:bookmarkStart w:name="z171" w:id="159"/>
    <w:p>
      <w:pPr>
        <w:spacing w:after="0"/>
        <w:ind w:left="0"/>
        <w:jc w:val="both"/>
      </w:pPr>
      <w:r>
        <w:rPr>
          <w:rFonts w:ascii="Times New Roman"/>
          <w:b w:val="false"/>
          <w:i w:val="false"/>
          <w:color w:val="000000"/>
          <w:sz w:val="28"/>
        </w:rPr>
        <w:t>
       Комиссияның хатшысы: 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59"/>
    <w:bookmarkStart w:name="z172" w:id="160"/>
    <w:p>
      <w:pPr>
        <w:spacing w:after="0"/>
        <w:ind w:left="0"/>
        <w:jc w:val="both"/>
      </w:pPr>
      <w:r>
        <w:rPr>
          <w:rFonts w:ascii="Times New Roman"/>
          <w:b w:val="false"/>
          <w:i w:val="false"/>
          <w:color w:val="000000"/>
          <w:sz w:val="28"/>
        </w:rPr>
        <w:t>
       Комиссияның төрағасы: _____________________ Күні: ____________</w:t>
      </w:r>
      <w:r>
        <w:br/>
      </w:r>
      <w:r>
        <w:rPr>
          <w:rFonts w:ascii="Times New Roman"/>
          <w:b w:val="false"/>
          <w:i w:val="false"/>
          <w:color w:val="000000"/>
          <w:sz w:val="28"/>
        </w:rPr>
        <w:t xml:space="preserve"> (тегі, аты, әкесінің аты (болған жағдайда, қолы)</w:t>
      </w:r>
    </w:p>
    <w:bookmarkEnd w:id="160"/>
    <w:bookmarkStart w:name="z173" w:id="161"/>
    <w:p>
      <w:pPr>
        <w:spacing w:after="0"/>
        <w:ind w:left="0"/>
        <w:jc w:val="both"/>
      </w:pPr>
      <w:r>
        <w:rPr>
          <w:rFonts w:ascii="Times New Roman"/>
          <w:b w:val="false"/>
          <w:i w:val="false"/>
          <w:color w:val="000000"/>
          <w:sz w:val="28"/>
        </w:rPr>
        <w:t>
       Комиссияның мүшесі: 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