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273f" w14:textId="0f52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6 наурыздағы № 11/60 шешімі. Солтүстік Қазақстан облысының Әділет департаментінде 2017 жылғы 15 наурызда № 4101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1) тармақшасына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жылдың 19 қаңтарында № 4005 тіркелген, Қазақстан Республикасы нормативтік құқықтық актілерінің эталондық бақылау банкі)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3 788 788,5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466 496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5 756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23 026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түсімінен 3 293 510,5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3 828 742,1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38 014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57 859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19 845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активтердегі операциялар бойынша сальдо 18 300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18 300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жетіспеушілік (профицит) - 96 267,6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жетіспеушілігін (профициттерді қолдану) қаржыландыру: 96 267,6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түсімі; 57 859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өтеу; 19 845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қалған бюджеттік қаражатты қолдану 58 253,6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"9. 2017 жылға арналған аудандық бюджетте облыстық бюджеттің нысаналы трансферттер түсімі есепке алынсын,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электрондық оқулықтарды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оқулықтарды сатып алуға және жеткізуге;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ұйымдарының терезелерін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компьютер паркін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нысандарының терроршылдыққа қарсы қорғанын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Есіл ауданының Явленка ауылында 27 пәтерлі тұрғын-үй құрылысына;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жоспарының үшінші кезеңін (2016-2018 жылдар) бекіту туралы" Қазақстан Республикасы Үкіметінің 2016 жылғы 14 сәуірдегі № 213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мүгедектерге қызмет көрсетуге бағытталған ұйымдардың орналасқан жерлерінде жол белгілері мен меңзерлерді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ЭКСПО-2017 бару үшін Астана қаласына оқушыларды жіберуге;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энзоотикалық ауруларға қарсы алдын алу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"Есіл ауданы Тауағаш аулына кіреберіс жол" аудандық маңыздағы автожолының қиыршық тас жабынының ағымдағы жөндеулеріне;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Есіл ауданының "Красный бор" коммуналдық мемлекеттік мекемесі мен Орталық аулына кіреберіс жол" аудандық маңыздағы автожолының қиыршық тас жабынының ағымдағы жөндеулеріне;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көшпелілер мен оралмандарға тұрғын-үй жалдау (жалға беру) бойынша шығындарды орнына келтіруге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мобилді орталықтардағы оқуларды есепке алғанда еңбек нарығында сұранымға ие кәсіптер бойынша жұмыс кадрларын қысқа мерзімді кәсіби оқыту;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ветеринария бөліміне стационарлық мобилді ветеринарлық пунктерді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бюджеттен аталған нысаналы трансферттерді бөлу Солтүстік Қазақстан облысы Есіл ауданы әкімдігінің "2017-2019 жылдарға арналған Солтүстік Қазақстан облысы Есіл ауданының бюджеті туралы" қаулысымен анықталады.";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2017 жылдың 1 қаңтарынан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О.Кондратьева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6 наурыздағы № 11/60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1 қосымша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Есіл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19"/>
        <w:gridCol w:w="1119"/>
        <w:gridCol w:w="6012"/>
        <w:gridCol w:w="3261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3 788 788,5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3 828742,1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мен жасөспірімдерге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тәрбиеге берілген баланы (балаларды)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 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 құру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мемлекет ішінде сатудан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Бюджет тапшылығы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VІ. Тапшылық орнын қаржыландыру (бюджет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