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cc619" w14:textId="decc6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2017 жылға арналған Солтүстік Қазақстан облысы Ғабит Мүсірепов атындағы ауданы бойынша мектепке дейiнгi тәрбие мен оқытуға мемлекеттiк бiлiм беру тапсырысын, ата-ананың ақы төлеу мөлшерін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облысының Ғабит Мүсірепов атындағы аудан әкімдігінің 2017 жылғы 25 қазандағы № 334 қаулысы. Солтүстік Қазақстан облысының Әділет департаментінде 2017 жылғы 10 қарашада № 4360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"Білім туралы" Қазақстан Республикасының 2007 жылғы 27 шілдедегі Заңының 6-бабының 4-тармағының </w:t>
      </w:r>
      <w:r>
        <w:rPr>
          <w:rFonts w:ascii="Times New Roman"/>
          <w:b w:val="false"/>
          <w:i w:val="false"/>
          <w:color w:val="000000"/>
          <w:sz w:val="28"/>
        </w:rPr>
        <w:t>8-1)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"Құқықтық актілер туралы" Қазақстан Республикасының 2016 жылғы 6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 Ғабит Мүсірепов атындағы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2017 жылға арналған Солтүстік Қазақстан облысы Ғабит Мүсірепов атындағы ауданы бойынша мектепке дейiнгi тәрбие мен оқытуға мемлекеттiк бiлiм беру тапсырысы, ата-ананың ақы төлеу мөлшері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"2017 жылға арналған Солтүстік Қазақстан облысы Ғабит Мүсірепов атындағы ауданы бойынша мектепке дейiнгi тәрбие мен оқытуға мемлекеттiк бiлiм беру тапсырысын, жан басына шаққандағы қаржыландыру және ата-ананың ақы төлеу мөлшерін бекіту туралы" аудан әкімдігінің 2017 жылғы 28 ақпандағы № 60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жойылған деп танылсын (Нормативтік құқықтық актілер тізілімінде 2017 жылғы 30 наурызда № 4124 тіркелген, 2017 жылғы 10 сәуірде "Есіл Өңірі" және "Новости Приишимья" аудандық газеттерінде жарияланған).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осы саланы жетекшілік етуші Солтүстік Қазақстан облысы Ғабит Мүсірепов атындағы аудан әкімінің орынбасарына жүктелсін.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Дудов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Ғабит Мүсірепов атындағы аудан әкімдігінің 2017 жылғы 25 қазан № 334 қаулысымен бекітілген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Солтүстік Қазақстан облысы Ғабит Мүсірепов атындағы ауданы бойынша мектепке дейiнгi тәрбие мен оқытуға мемлекеттiк бiлiм беру тапсырысы, ата-ананың ақы төлеу мөлшері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4"/>
        <w:gridCol w:w="4895"/>
        <w:gridCol w:w="1457"/>
        <w:gridCol w:w="1459"/>
        <w:gridCol w:w="1457"/>
        <w:gridCol w:w="1076"/>
        <w:gridCol w:w="692"/>
      </w:tblGrid>
      <w:tr>
        <w:trPr>
          <w:trHeight w:val="30" w:hRule="atLeast"/>
        </w:trPr>
        <w:tc>
          <w:tcPr>
            <w:tcW w:w="12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6"/>
        </w:tc>
        <w:tc>
          <w:tcPr>
            <w:tcW w:w="48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 ұйымдарының әкімшілік-аумақтық орналасуы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 ұйымдарының тәрбиеленушілер саны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жанындағы толық күндік шағын орталық тар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жанындағыжарты күндік шағын орталық тар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Дербес толық күндік шағын орталықтар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Дербес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жарты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күндік шағын орталықтар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Ғабит Мүсірепов атындағы ауданы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Республикалық бюджеттен қаржыландырылатын мектепке дейінгі мекемелер </w:t>
            </w:r>
          </w:p>
          <w:bookmarkEnd w:id="7"/>
        </w:tc>
      </w:tr>
      <w:tr>
        <w:trPr>
          <w:trHeight w:val="30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8"/>
        </w:tc>
        <w:tc>
          <w:tcPr>
            <w:tcW w:w="4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Білім және ғылым министрлігі Солтүстік Қазақстан облысы Ғабит Мүсірепов атындағы аудан әкімдігінің "Астана" бөбекжайы" коммуналдық мемлекеттік қазыналық кәсіпорны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9"/>
        </w:tc>
        <w:tc>
          <w:tcPr>
            <w:tcW w:w="4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Білім және ғылым министрлігі Солтүстік Қазақстан облысы Ғабит Мүсірепов атындағы аудан әкімдігінің "Айгөлек" балабақшасы" коммуналдық мемлекеттік қазыналық кәсіпорны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10"/>
        </w:tc>
        <w:tc>
          <w:tcPr>
            <w:tcW w:w="4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"Целинное орта мектебі" коммуналдық мемлекеттік мекемесі 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11"/>
        </w:tc>
        <w:tc>
          <w:tcPr>
            <w:tcW w:w="4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"Дружба орта мектебі" коммуналдық мемлекеттік мекемесі 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  <w:bookmarkEnd w:id="12"/>
        </w:tc>
        <w:tc>
          <w:tcPr>
            <w:tcW w:w="4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"Пески орта мектебі" коммуналдық мемлекеттік мекемесі 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  <w:bookmarkEnd w:id="13"/>
        </w:tc>
        <w:tc>
          <w:tcPr>
            <w:tcW w:w="4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"Володарское орта мектебі" коммуналдық мемлекеттік мекемесі 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  <w:bookmarkEnd w:id="14"/>
        </w:tc>
        <w:tc>
          <w:tcPr>
            <w:tcW w:w="4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"Приишим орта мектебі" коммуналдық мемлекеттік мекемесі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  <w:bookmarkEnd w:id="15"/>
        </w:tc>
        <w:tc>
          <w:tcPr>
            <w:tcW w:w="4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"Новоишим қазақ орта мектебі" коммуналдық мемлекеттік мекемесі 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  <w:bookmarkEnd w:id="16"/>
        </w:tc>
        <w:tc>
          <w:tcPr>
            <w:tcW w:w="4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"Тоқсан би орта мектебі" коммуналдық мемлекеттік мекемесі 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  <w:bookmarkEnd w:id="17"/>
        </w:tc>
        <w:tc>
          <w:tcPr>
            <w:tcW w:w="4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"Ставрополка орта мектебі" коммуналдық мемлекеттік мекемесі 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  <w:bookmarkEnd w:id="18"/>
        </w:tc>
        <w:tc>
          <w:tcPr>
            <w:tcW w:w="4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"Раисовка орта мектебі" коммуналдық мемлекеттік мекемесі 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  <w:bookmarkEnd w:id="19"/>
        </w:tc>
        <w:tc>
          <w:tcPr>
            <w:tcW w:w="4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"№ 1 Новоишим орта мектебі" коммуналдық мемлекеттік мекемесі 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  <w:bookmarkEnd w:id="20"/>
        </w:tc>
        <w:tc>
          <w:tcPr>
            <w:tcW w:w="4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"Тоқты бастауыш мектебі" коммуналдық мемлекеттік мекемесі 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  <w:bookmarkEnd w:id="21"/>
        </w:tc>
        <w:tc>
          <w:tcPr>
            <w:tcW w:w="4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"Андреевка орта мектебі" коммуналдық мемлекеттік мекемесі 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  <w:bookmarkEnd w:id="22"/>
        </w:tc>
        <w:tc>
          <w:tcPr>
            <w:tcW w:w="4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"Бірлік орта мектебі" коммуналдық мемлекеттік мекемесі 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  <w:bookmarkEnd w:id="23"/>
        </w:tc>
        <w:tc>
          <w:tcPr>
            <w:tcW w:w="4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"Привольное орта мектебі" коммуналдық мемлекеттік мекемесі 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  <w:bookmarkEnd w:id="24"/>
        </w:tc>
        <w:tc>
          <w:tcPr>
            <w:tcW w:w="4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"Червонный орта мектебі" коммуналдық мемлекеттік мекемесі 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  <w:bookmarkEnd w:id="25"/>
        </w:tc>
        <w:tc>
          <w:tcPr>
            <w:tcW w:w="4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"Рузаевка орта мектебі" коммуналдық мемлекеттік мекемесі 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  <w:bookmarkEnd w:id="26"/>
        </w:tc>
        <w:tc>
          <w:tcPr>
            <w:tcW w:w="4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"Чистопол орта мектебі" коммуналдық мемлекеттік мекемесі 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жалғасы: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20"/>
        <w:gridCol w:w="2881"/>
        <w:gridCol w:w="1772"/>
        <w:gridCol w:w="1222"/>
        <w:gridCol w:w="1037"/>
        <w:gridCol w:w="668"/>
      </w:tblGrid>
      <w:tr>
        <w:trPr>
          <w:trHeight w:val="30" w:hRule="atLeast"/>
        </w:trPr>
        <w:tc>
          <w:tcPr>
            <w:tcW w:w="47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 атауы</w:t>
            </w:r>
          </w:p>
          <w:bookmarkEnd w:id="28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Республикалық бюджет есебінен қаржыландырылатын, мектепке дейiнгi ұйымдар ата-аналарының бiр айдағы төлемақы мөлшерi (теңге)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Балабақша 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жанындағы толық күндік шағын орталықтар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жанындағы жарты күндік шағын орталықтар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Дербес толық күндік шағын орталықтар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Дербес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жарты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күндік шағын орталықтар</w:t>
            </w:r>
          </w:p>
        </w:tc>
      </w:tr>
      <w:tr>
        <w:trPr>
          <w:trHeight w:val="30" w:hRule="atLeast"/>
        </w:trPr>
        <w:tc>
          <w:tcPr>
            <w:tcW w:w="4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Білім және ғылым министрлігі Солтүстік Қазақстан облысы Ғабит Мүсірепов атындағы аудан әкімдігінің "Астана" бөбекжайы" коммуналдық мемлекеттік қазыналық кәсіпорны</w:t>
            </w:r>
          </w:p>
          <w:bookmarkEnd w:id="29"/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жастан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 аралығында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8742, 36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3жастан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жас аралығында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9870, 74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Білім және ғылым министрлігі Солтүстік Қазақстан облысы Ғабит Мүсірепов атындағы аудан әкімдігінің "Айгөлек" балабақшасы" коммуналдық мемлекеттік қазыналық кәсіпорны</w:t>
            </w:r>
          </w:p>
          <w:bookmarkEnd w:id="30"/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3жастан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жас аралығында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9790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"Целинное орта мектебі" коммуналдық мемлекеттік мекемесі </w:t>
            </w:r>
          </w:p>
          <w:bookmarkEnd w:id="31"/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жастан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 аралығында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3жастан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жас аралығында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9174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"Дружба орта мектебі" коммуналдық мемлекеттік мекемесі </w:t>
            </w:r>
          </w:p>
          <w:bookmarkEnd w:id="32"/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жастан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 аралығында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3жастан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жас аралығында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9174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"Пески орта мектебі" коммуналдық мемлекеттік мекемесі </w:t>
            </w:r>
          </w:p>
          <w:bookmarkEnd w:id="33"/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жастан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 аралығында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3жастан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жас аралығында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9174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"Володарское орта мектебі" коммуналдық мемлекеттік мекемесі </w:t>
            </w:r>
          </w:p>
          <w:bookmarkEnd w:id="34"/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жастан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 аралығында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3жастан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жас аралығында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9174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"Приишим орта мектебі" коммуналдық мемлекеттік мекемесі</w:t>
            </w:r>
          </w:p>
          <w:bookmarkEnd w:id="35"/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жастан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 аралығында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3жастан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жас аралығында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9174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"Новоишим қазақ орта мектебі" коммуналдық мемлекеттік мекемесі </w:t>
            </w:r>
          </w:p>
          <w:bookmarkEnd w:id="36"/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жастан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 аралығында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3жастан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жас аралығында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9174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"Тоқсан би орта мектебі" коммуналдық мемлекеттік мекемесі </w:t>
            </w:r>
          </w:p>
          <w:bookmarkEnd w:id="37"/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"Ставрополка орта мектебі" коммуналдық мемлекеттік мекемесі </w:t>
            </w:r>
          </w:p>
          <w:bookmarkEnd w:id="38"/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"Раисовка орта мектебі" коммуналдық мемлекеттік мекемесі </w:t>
            </w:r>
          </w:p>
          <w:bookmarkEnd w:id="39"/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"№ 1 Новоишим орта мектебі" коммуналдық мемлекеттік мекемесі </w:t>
            </w:r>
          </w:p>
          <w:bookmarkEnd w:id="40"/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"Тоқты бастауыш мектебі" коммуналдық мемлекеттік мекемесі </w:t>
            </w:r>
          </w:p>
          <w:bookmarkEnd w:id="41"/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"Андреевка орта мектебі" коммуналдық мемлекеттік мекемесі </w:t>
            </w:r>
          </w:p>
          <w:bookmarkEnd w:id="42"/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"Бірлік орта мектебі" коммуналдық мемлекеттік мекемесі </w:t>
            </w:r>
          </w:p>
          <w:bookmarkEnd w:id="43"/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"Привольное орта мектебі" коммуналдық мемлекеттік мекемесі </w:t>
            </w:r>
          </w:p>
          <w:bookmarkEnd w:id="44"/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"Червонный орта мектебі" коммуналдық мемлекеттік мекемесі </w:t>
            </w:r>
          </w:p>
          <w:bookmarkEnd w:id="45"/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жастан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 аралығында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3жастан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жас аралығында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9174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"Рузаевка орта мектебі" коммуналдық мемлекеттік мекемесі </w:t>
            </w:r>
          </w:p>
          <w:bookmarkEnd w:id="46"/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"Чистопол орта мектебі" коммуналдық мемлекеттік мекемесі </w:t>
            </w:r>
          </w:p>
          <w:bookmarkEnd w:id="47"/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