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61a6" w14:textId="8326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 әкімінің 2017 жылғы 17 сәуірдегі № 10 шешімі. Солтүстік Қазақстан облысының Әділет департаментінде 2017 жылғы 17 сәуірде № 4144 болып тіркелді. Күші жойылды - Солтүстік Қазақстан облысы Ғабит Мүсірепов атындағы ауданы әкімінің 2017 жылғы 27 желтоқсандағы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ауданы әкімінің 27.12.2017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жергелекті мемлекеттік басқару және өзін-өзі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4-бабының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мақсатында, Солтүстік Қазақстан облысы Ғабит Мүсірепов атындағы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Солтүстік Қазақстан облысы Ғабит Мүсірепов атындағы аудан әкімінің орынбасары А.Б. Бекеев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2017 жылдың 17 сәуірінен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