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1a4b" w14:textId="4ff1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Украин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6-15-17 шешімі. Солтүстік Қазақстан облысының Әділет департаментінде 2018 жылғы 17 қаңтарда № 4538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2018-2020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1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20986,4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3265,4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17 721,0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20986,4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6-25-9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округтің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әкімдері әкімшілік құқық бұзушылықтар үшін салатын айыппұлдар;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бюджеттеріне түсетін басқа да салықтық емес түсімдер.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қалыптасуы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17721,0 мың теңге сомасында көзделсін.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ХV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 әкімдігінің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6-15-17 шешіміне 1-қосымша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Украин ауылдық округінің бюджеті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6-25-9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 2017 жылғы 26 желтоқсандағы № 6-15-17 шешіміне 2 қосымша</w:t>
            </w:r>
          </w:p>
        </w:tc>
      </w:tr>
    </w:tbl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Украин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6-15-17 шешіміне 3 қосымша</w:t>
            </w:r>
          </w:p>
        </w:tc>
      </w:tr>
    </w:tbl>
    <w:bookmarkStart w:name="z11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Украин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