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e822e" w14:textId="92e82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Айыртау ауданы Володар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2017 жылғы 26 желтоқсандағы № 6-15-11 шешімі. Солтүстік Қазақстан облысының Әділет департаментінде 2018 жылғы 17 қаңтарда № 4535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1-тармақ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2018-2020 жылдарға арналған Айыртау ауданы Володар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92 016,5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67 400,0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24 616,5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92 016,5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- 0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000000"/>
          <w:sz w:val="28"/>
        </w:rPr>
        <w:t>№ 6-25-6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2018 жылға арналған ауылдық округінің бюджеті 4 желтоқсандағы 2008 жылғы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салықтық түсімдер есебінен қалыптастырылатыны белгіленсін: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аумағында тіркелген жеке тұлғалардың төлем көзінен салық салынбайтын кірістері бойынша жеке табыс салығы;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ауылдық округтің аумағында орналасқан жеке тұлғалардың мүлкіне салынатын салық;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ауылда орналасқан жеке және заңды тұлғалардан алынатын, елдi мекендер жерлерiне салынатын жер салығы;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 тіркелген жеке және заңды тұлғалардан алынатын көлік құралдары салығы;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 орналастырғаны үшін төлемақы: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округтердің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округтердің аумақтары арқылы өтетін облыстық маңызы бар жалпыға ортақ пайдаланылатын автомобиль жолдарының бөлiнген белдеуiндегі жарнаманы тұрақты орналастыру объектілерінде;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маңызы бар жалпыға ортақ пайдаланылатын автомобиль жолдарының бөлiнген белдеуiндегі жарнаманы тұрақты орналастыру объектілерінде;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келесі салықтық емес түсімдер есебінен қалыптасуы белгіленсін: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әкімінің әкімшілік құқық бұзушылықтар үшін салатын айыппұлдары;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бюджеттеріне түсетін басқа да салықтық емес түсімдер.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Ауылдық округ бюджетінің кірістері негізгі капиталды сатудан түсетін түсімдер есебінен қалыптасуы белгіленсін: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ауылдық округ бюджетінен қаржыландырылатын мемлекеттік мекемелерге бекітіп берілген мемлекеттік мүлікті сатудан.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Аудан бюджеттен ауылдық округ бюджетіне 2018 жылға берілетін бюджетік субвенциялар 19211,0 мың теңге сомасында көзделсін.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2018 жылға арналған ауылдық округінің бюджетінде аудандық бюджеттен берілетін нысаналы трансферттердің түсімдері ескерілсін,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Бейнекамералар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Володар ауылдық округін абаттандыруға.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аудандық бюджеттен берілетін нысаналы трансферттерді бөлу 2018-2020 жылдарға арналған Володар ауылдық округінің бюджеті туралы Айыртау аудандық мәслихатының шешімін іске асыру туралы Айыртау ауданы Володар ауылдық округі әкімінің шешімімен айқындалады.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Солтүстік Қазақстан облысы Айыртау аудандық мәслихатының 31.05.2018 </w:t>
      </w:r>
      <w:r>
        <w:rPr>
          <w:rFonts w:ascii="Times New Roman"/>
          <w:b w:val="false"/>
          <w:i w:val="false"/>
          <w:color w:val="000000"/>
          <w:sz w:val="28"/>
        </w:rPr>
        <w:t>№ 6-20-2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Бюджеттік сала жұмысшыларына төлемақыны толық мөлшерде төлеу қамтамасыз етілсін.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2018 жылдың 1 қаңтарынан бастап қолданысқа енгізіледі.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Құсайынов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ауданы әкімдігінің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және қаржы бөлімі"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2017 жылғы 26 желтоқсан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Айыртау ауданы Володар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мәслихатының 06.12.2018 </w:t>
      </w:r>
      <w:r>
        <w:rPr>
          <w:rFonts w:ascii="Times New Roman"/>
          <w:b w:val="false"/>
          <w:i w:val="false"/>
          <w:color w:val="ff0000"/>
          <w:sz w:val="28"/>
        </w:rPr>
        <w:t>№ 6-25-6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24616,5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92 016,5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24 335,5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6-15-11 шешіміне 2 қосымша</w:t>
            </w:r>
          </w:p>
        </w:tc>
      </w:tr>
    </w:tbl>
    <w:bookmarkStart w:name="z8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Айыртау ауданы Володар ауылдық округінің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714"/>
        <w:gridCol w:w="47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3"/>
        </w:tc>
        <w:tc>
          <w:tcPr>
            <w:tcW w:w="3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34 643,0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19 165,0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5857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4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2017 жылғы 26 желтоқсандағы № 6-15-11 шешіміне 3 қосымша</w:t>
            </w:r>
          </w:p>
        </w:tc>
      </w:tr>
    </w:tbl>
    <w:bookmarkStart w:name="z122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Володар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9"/>
        <w:gridCol w:w="1691"/>
        <w:gridCol w:w="1089"/>
        <w:gridCol w:w="3713"/>
        <w:gridCol w:w="47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3"/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99 465,0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36 384,0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4 3876,0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39 830,0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19 205,0</w:t>
            </w:r>
          </w:p>
        </w:tc>
      </w:tr>
      <w:tr>
        <w:trPr>
          <w:trHeight w:val="30" w:hRule="atLeast"/>
        </w:trPr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 ) бюджеттен түсетін трансферттер</w:t>
            </w:r>
          </w:p>
        </w:tc>
        <w:tc>
          <w:tcPr>
            <w:tcW w:w="4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5857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4"/>
        </w:tc>
        <w:tc>
          <w:tcPr>
            <w:tcW w:w="5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2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Қаржылық активтермен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Бюджеттің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V.Бюджеттің тапшылығын қаржыландыру (профициті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