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9358" w14:textId="a409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Айыртау ауданы Сырымбет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26 желтоқсандағы № 6-15-16 шешімі. Солтүстік Қазақстан облысының Әділет департаментінде 2018 жылғы 17 қаңтарда № 4533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2018-2020 жылдарға арналған Айыртау ауданы Сырымбет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17 159,0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3 280,0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13 879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17 159,0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6-25-8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округтің бюджеті 4 желтоқсандағы 2008 жылғы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қалыптастырылатыны белгіленсін: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қалыптасуы белгіленсін: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әкімдері әкімшілік құқық бұзушылықтар үшін салатын айыппұлдар;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бюджеттеріне түсетін басқа да салықтық емес түсімдер.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қалыптасуы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2018 жылға берілетін бюджетік субвенциялар 13879,0 мың теңге сомасында көзделсін.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жұмысшыларына төлемақыны толық мөлшерде төлеу қамтамасыз етілсін.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әкімдігінің экономика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коммуналдық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_______________М.Рамазанова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26 желтоқсан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6-15-16 шешіміне 1-қосымша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Сырымбет ауылдық округінің бюджеті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6-25-8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6-15-16 шешіміне 2 қосымша</w:t>
            </w:r>
          </w:p>
        </w:tc>
      </w:tr>
    </w:tbl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Сырымбет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6-15-16 шешіміне 3 қосымша</w:t>
            </w:r>
          </w:p>
        </w:tc>
      </w:tr>
    </w:tbl>
    <w:bookmarkStart w:name="z12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Сырымбет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5"/>
        <w:gridCol w:w="1290"/>
        <w:gridCol w:w="2"/>
        <w:gridCol w:w="612"/>
        <w:gridCol w:w="1026"/>
        <w:gridCol w:w="5751"/>
        <w:gridCol w:w="20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активтермен операциялар бойынша сальдо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 пайдалану)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