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80dd" w14:textId="ca98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2018 жылдың қаңтарынан наурызына дейін Солтүстік Қазақстан облысы Айыртау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Айыртау ауданы әкімінің 2017 жылғы 12 желтоқсандағы № 64 шешімі. Солтүстік Қазақстан облысының Әділет департаментінде 2017 жылғы 25 желтоқсанда № 4449 болып тіркелді</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жылдың 16 ақпанындағы Заңының </w:t>
      </w:r>
      <w:r>
        <w:rPr>
          <w:rFonts w:ascii="Times New Roman"/>
          <w:b w:val="false"/>
          <w:i w:val="false"/>
          <w:color w:val="000000"/>
          <w:sz w:val="28"/>
        </w:rPr>
        <w:t>16 - бабына</w:t>
      </w:r>
      <w:r>
        <w:rPr>
          <w:rFonts w:ascii="Times New Roman"/>
          <w:b w:val="false"/>
          <w:i w:val="false"/>
          <w:color w:val="000000"/>
          <w:sz w:val="28"/>
        </w:rPr>
        <w:t xml:space="preserve"> және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облысының Айыртау ауданының әкiмі ШЕШТІ:</w:t>
      </w:r>
    </w:p>
    <w:p>
      <w:pPr>
        <w:spacing w:after="0"/>
        <w:ind w:left="0"/>
        <w:jc w:val="both"/>
      </w:pPr>
      <w:r>
        <w:rPr>
          <w:rFonts w:ascii="Times New Roman"/>
          <w:b w:val="false"/>
          <w:i w:val="false"/>
          <w:color w:val="000000"/>
          <w:sz w:val="28"/>
        </w:rPr>
        <w:t>
      1. Қазақстан Республикасы Қорғаныс Министрлігінің "Солтүстік Қазақстан облысы Айыртау ауданының қорғаныс істері жөніндегі бөлімі" республикалық мемлекеттік мекемесінің (келісім бойынша) шақыру учаскесіне Солтүстік Қазақстан облысының Айыртау ауданының аумағында 2018 жылдың қаңтарынан наурызына дейін, тіркеу жылы он жеті жасқа толатын Қазақстан Республикасының ер азаматтарын тіркеуді, медициналық куәләндыру ұйымдастырылсын және қамтамасыз етілсін.</w:t>
      </w:r>
    </w:p>
    <w:p>
      <w:pPr>
        <w:spacing w:after="0"/>
        <w:ind w:left="0"/>
        <w:jc w:val="both"/>
      </w:pPr>
      <w:r>
        <w:rPr>
          <w:rFonts w:ascii="Times New Roman"/>
          <w:b w:val="false"/>
          <w:i w:val="false"/>
          <w:color w:val="000000"/>
          <w:sz w:val="28"/>
        </w:rPr>
        <w:t>
      2. Осы шешімнің орындалуын бақылау Солтүстік Қазақстан облысы Айыртау ауданы әкімінің жетекшілік ететін орынбасарына жүктелсін.</w:t>
      </w:r>
    </w:p>
    <w:p>
      <w:pPr>
        <w:spacing w:after="0"/>
        <w:ind w:left="0"/>
        <w:jc w:val="both"/>
      </w:pPr>
      <w:r>
        <w:rPr>
          <w:rFonts w:ascii="Times New Roman"/>
          <w:b w:val="false"/>
          <w:i w:val="false"/>
          <w:color w:val="000000"/>
          <w:sz w:val="28"/>
        </w:rPr>
        <w:t>
      3. Осы шешiм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министрлігінің</w:t>
            </w:r>
            <w:r>
              <w:br/>
            </w:r>
            <w:r>
              <w:rPr>
                <w:rFonts w:ascii="Times New Roman"/>
                <w:b w:val="false"/>
                <w:i/>
                <w:color w:val="000000"/>
                <w:sz w:val="20"/>
              </w:rPr>
              <w:t>"Солтүстіқ Қазақстан облысы</w:t>
            </w:r>
            <w:r>
              <w:br/>
            </w:r>
            <w:r>
              <w:rPr>
                <w:rFonts w:ascii="Times New Roman"/>
                <w:b w:val="false"/>
                <w:i/>
                <w:color w:val="000000"/>
                <w:sz w:val="20"/>
              </w:rPr>
              <w:t>Айыртау ауданының</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бастығының МУА</w:t>
            </w:r>
            <w:r>
              <w:br/>
            </w:r>
            <w:r>
              <w:rPr>
                <w:rFonts w:ascii="Times New Roman"/>
                <w:b w:val="false"/>
                <w:i/>
                <w:color w:val="000000"/>
                <w:sz w:val="20"/>
              </w:rPr>
              <w:t>2017 жылғы " "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Елубаев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