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1b2e" w14:textId="5f11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Айыртау ауданының бюджеті туралы" Айыртау аудандық мәслихатының 2016 жылғы 23 желтоқсандағы № 6-7-1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2017 жылғы 5 желтоқсандағы № 6-14-1 шешімі. Солтүстік Қазақстан облысының Әділет департаментінде 2017 жылғы 12 желтоқсанда № 4426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1-тармақ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Айыртау аудандық мәслихатының 2016 жылғы 23 желтоқсандағы № 6-7-1 "2017-2019 жылдарға арналған Айыртау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4009 тіркелген, 2017 жылғы 19 қантарда "Айыртауские зори" және "Айыртау таңы" газеттерінде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2017-2019 жылдарға арналған Айыртау ауданының бюджеті тиісінше 1, 2, 3 қосымшаларға сәйкес, оның ішінде 2017 жылға мынадай көлемде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4 717 417,4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842 888,0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12 265,1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29 007,0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3 833 257,3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4 818 207,4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469 877,6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495 570,1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25 692,5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1300,0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алуға – 1300,0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- 571 967,6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571 967,6 мың теңге, оның ішінде: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495 570,1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25 692,5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-102 090,0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2017 жылға Айыртау аудандық жергілікті атқарушы органның резерві 13 792,7 мың теңге сомасында бекітілсін.";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 (қоса беріледі).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қолданысқа енеді.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ХIV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"КЕЛІСІЛДІ"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ауданының 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қаржы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2017 жылғы 5 желтоқсан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2017 жылғы 5 желтоқсандағы № 6-14-1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2016 жылғы 23 желтоқсандағы № 6-7-1 шешіміне 1 қосымша</w:t>
            </w:r>
          </w:p>
        </w:tc>
      </w:tr>
    </w:tbl>
    <w:bookmarkStart w:name="z4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Айыртау ауданының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6519"/>
        <w:gridCol w:w="35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6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4 717 417,4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842 888,0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328 209,0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328 209,0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200 885,0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109 412,0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263 824,0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240 493,0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12 265,1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4 693,9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4 693,9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29 007,0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25 934,0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25 746,0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3 833 257,3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3 833 257,3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3 833 257,3</w:t>
            </w:r>
          </w:p>
        </w:tc>
      </w:tr>
    </w:tbl>
    <w:bookmarkStart w:name="z8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4"/>
        <w:gridCol w:w="1144"/>
        <w:gridCol w:w="6067"/>
        <w:gridCol w:w="31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6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4 818 207,4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457 579,5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104 456,0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104 456,0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229 166,3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213 209,3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68 033,2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68 033,2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қауіпсіздіқ, құқықтық, сот, қылмыстық-атқару қызметі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3 266 204,1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3 230 893,1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10 835,9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2 785 881,1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55 286,8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17 671,7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149 813,0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25 942,6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235 846,2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224 274,5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72 690,6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20 693,9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46 022,1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18 049,9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247 219,2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қалалардың және ауылдық елді мекендердің объектілерін жөндеу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170 813,8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 қолдануды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26 883,8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149 066,5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24 774,8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12 488,8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мекемелерініғ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139 415,1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20 320,1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20 320,1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13 466,3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13 466,3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13 466,3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161 265,2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161 265,2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     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161 265,2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51 698,1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27 536,4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27 536,4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13 792,7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13 792,7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84 889,0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84 889,0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8 082,7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14 344,3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өзін-өзі басқару органдарына берілетін трансферттер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58 009,7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469 877,6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495 570,1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437 710,1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437 710,1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437 710,1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7"/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25 692,5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25 692,5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25 692,5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операциялар бойынша сальдо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164"/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1"/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Бюджеттің тапшылығы (профициті)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-571 967,6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тапшылығын қаржыландыру (профициті пайдалану)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571 967,6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495 570,1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495 570,1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495 570,1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182"/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 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25 692,5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25 692,5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8"/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2017 жылғы 5 желтоқсандағы № 6-14-1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2016 жылғы 23 желтоқсандағы № 6-7-1 шешіміне 4 қосымша</w:t>
            </w:r>
          </w:p>
        </w:tc>
      </w:tr>
    </w:tbl>
    <w:bookmarkStart w:name="z268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ауылдық округтар бойынша бюджеттік бағдарламалар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5"/>
        </w:tc>
        <w:tc>
          <w:tcPr>
            <w:tcW w:w="4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229 166,3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229 166,3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213 209,3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16 356,4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23 002,2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14 757,4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17 276,4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13 658,4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12 780,4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13 962,4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12 843,4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14 206,6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13 478,2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15 957,0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27 536,4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27 536,4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27 536,4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21 514,0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