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186c6" w14:textId="9e186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2017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Айыртау ауданы әкімдігінің 2017 жылғы 20 маусымда № 203 қаулысы. Солтүстік Қазақстан облысының Әділет департаментінде 2017 жылғы 26 шілдеде № 4273 болып тіркелді. Күші жойылды – Солтүстік Қазақстан облысы Айыртау ауданы әкімдігінің 2017 жылғы 10 қарашадағы № 366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Солтүстік Қазақстан облысы Айыртау ауданы әкімдігінің 10.11.2017 </w:t>
      </w:r>
      <w:r>
        <w:rPr>
          <w:rFonts w:ascii="Times New Roman"/>
          <w:b w:val="false"/>
          <w:i w:val="false"/>
          <w:color w:val="ff0000"/>
          <w:sz w:val="28"/>
        </w:rPr>
        <w:t>№ 366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(бұқаралық ақпарат құралдарында алғашқы ресми жарияланған күнінен бастап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"Білім туралы" Қазақстан Республикасының 2007 жылғы 27 шілдедегі Заңының 6-бабы 4-тармағының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Айыртау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2017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 бекітілсін.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Солтүстік Қазақстан облысы Айыртау ауданы әкімінің жетекшілік ететін орынбасарына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 күнінен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Тастеміров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Айыртау ауданы әкімдігінің 2017 жылғы 20 маусым № 203 қаулысына қосымша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Солтүстік Қазақстан облысы Айыртау ауданында мектепке дейінгі тәрбие мен оқытуға мемлекеттік білім беру тапсырысын, жан басына шаққандағы қаржыландыру және ата-ананың ақы төлеу мөлшері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"/>
        <w:gridCol w:w="5557"/>
        <w:gridCol w:w="1202"/>
        <w:gridCol w:w="1202"/>
        <w:gridCol w:w="1204"/>
        <w:gridCol w:w="1046"/>
        <w:gridCol w:w="1205"/>
      </w:tblGrid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5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ұйымының әкімшілік-территориалдық орналасуы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мен тәрбие ұйымдары тәрбиеленушілерінің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 шағын орталық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емес күнді шағын орталық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 ауданы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"Балапан" ясли-бақшасы" мемлекеттік коммуналдық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"Балдырған" ясли -бақшасы" мемлекеттік коммуналдық қазыналық кәсіпорыны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8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"Колосок" ясли -бақшасы" мемлекеттік коммуналдық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"Родничок" ясли -бақшасы" мемлекеттік коммуналдық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"Қарлығаш" ясли -бақшасы" мемлекеттік коммуналдық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1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"Рудный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"Кирилловка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"Каменноброд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4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"Имантау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5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"Арықбалық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6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"Антоновка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7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"Бірлестік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8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"Златогорская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9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"Заря негізгі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0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"Қаратал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1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"Лавровка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"Ақан Борлық орталау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3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"Верхний Борлық негізгі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4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"Воскресеновка орталау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5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"Егінді-Ағаш орталау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6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"Қарақамыс негізгі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7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"Наследниковка бастауыш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8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"Өскен негізгі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29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"Борлық негізгі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0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"Целинный бастауыш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1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 "Сулыкөл бастауыш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2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"Матвеевка бастауыш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3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мемлекеттік мекемесі "Комаровка орталау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4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Ниятуллаев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орталығы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35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"Балапан" ясли -бақшасы" мемлекеттік коммуналдық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36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"Балдырған" ясли -бақшасы" мемлекеттік коммуналдық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37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"Колосок" ясли -бақшасы" мемлекеттік коммуналдық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38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"Родничок" ясли -бақшасы" мемлекеттік коммуналдық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39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"Қарлығаш" ясли -бақшасы" мемлекеттік коммуналдық қазыналық кәсіпорыны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0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"Айыртау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1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"Әлжан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2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"Аксеновка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3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"Ақан-борлық бастауыш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4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"Береславка бастауыш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45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"Гусаковка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46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"Дауқара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47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"Елецкая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48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"Карасевка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49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"Қызыл-Әскер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0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"Казанка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1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"Кутузовка негізгі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2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коммунлдық мемлекеттік мекемесі "Лобан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3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"Мәдениет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54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"Новосветловка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55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"Сырымбет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56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"Целинный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57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"Шалқар орта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58"/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"Шүкүрлік негізгі мектебі" коммуналдық мемлекеттік мекемесі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4563"/>
        <w:gridCol w:w="1505"/>
        <w:gridCol w:w="1505"/>
        <w:gridCol w:w="1505"/>
        <w:gridCol w:w="1506"/>
        <w:gridCol w:w="990"/>
      </w:tblGrid>
      <w:tr>
        <w:trPr>
          <w:trHeight w:val="30" w:hRule="atLeast"/>
        </w:trPr>
        <w:tc>
          <w:tcPr>
            <w:tcW w:w="7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мекемелердің жан басына шаққандағы айына қаржыландыру өлшемі (теңге).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күнді шағын орталық 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емес күнді шағын орталық 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өзіндік 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0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"Балапан" ясли -бақшасы" мемлекеттік коммуналдық қазыналық кәсіпорыны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1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Солтүстік Қазақстан облысы Айыртау ауданы әкімдігінің "Балдырған" ясли -бақшасы" мемлекеттік коммуналдық қазыналық кәсіпорыны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2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"Колосок" ясли -бақшасы" мемлекеттік коммуналдық қазыналық кәсіпорыны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63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"Родничок" ясли -бақшасы" мемлекеттік коммуналдық қазыналық кәсіпорыны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4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"Қарлығаш" ясли -бақшасы" мемлекеттік коммуналдық қазыналық кәсіпорыны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31325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65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"Рудный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21939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6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"Кирилловка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21794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7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"Каменноброд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8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коммуналдыық мемлекеттік мекемесі "Имантау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21497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9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"Арықбалық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21332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70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"Антоновка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13220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71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білім бөлімі" коммуналдық мемлекеттік мекемесі "Бірлестік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2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"Златогорская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73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"Заря негізгі"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74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"Қаратал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"Лавровка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6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"Ақан Борлық орталау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7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"Верхний Борлық негізгі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8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"Воскресеновка орталау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79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"Егінді-Ағаш орталау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11611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80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"Қарақамыс негізгі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12094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81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"Наследниковка бастауыш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82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"Өскен негізгі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83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"Борлық негізгі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84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"Целинный бастауыш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10688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85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"Сулыкөл бастауыш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86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"Матвеевка бастауыш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87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"Комаровка орталау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88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Ниятуллаев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орталығы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19770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89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"Балапан" ясли -бақшасы" мемлекеттік коммуналдық қазыналық кәсіпорыны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58967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90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"Балдырған" ясли -бақшасы" мемлекеттік коммуналдық қазыналық кәсіпорыны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46946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91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"Колосок" ясли -бақшасы" мемлекеттік коммуналдық қазыналық кәсіпорыны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92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"Родничок" ясли -бақшасы" мемлекеттік коммуналдық қазыналық кәсіпорыны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19746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93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"Қарлығаш" ясли -бақшасы" мемлекеттік коммуналдық қазыналық кәсіпорыны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88889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94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"Айыртау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95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"Әлжан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96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мемлекеттік мекемесі, "Аксеновка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97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"Ақан-борлық бастауыш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98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коммуналлдық мемлекеттік мекемесі "Береславка бастауыш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99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"Гусаковка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7552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00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"Дауқара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01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"Елецкая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02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"Карасевка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03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"Қызыл-Әскер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04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"Казанка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4440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05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"Кутузовка негізгі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06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"Лобан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07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"Мәдениет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08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"Новосветловка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16070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09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"Сырымбет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5214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10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"Целинный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11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"Шалқар орта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4625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12"/>
        </w:tc>
        <w:tc>
          <w:tcPr>
            <w:tcW w:w="4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"Шүкүрлік негізгі мектебі" коммуналдық мемлекеттік мекемесі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7299</w:t>
            </w:r>
          </w:p>
        </w:tc>
        <w:tc>
          <w:tcPr>
            <w:tcW w:w="1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2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4816"/>
        <w:gridCol w:w="2001"/>
        <w:gridCol w:w="1314"/>
        <w:gridCol w:w="1044"/>
        <w:gridCol w:w="1314"/>
        <w:gridCol w:w="1045"/>
      </w:tblGrid>
      <w:tr>
        <w:trPr>
          <w:trHeight w:val="30" w:hRule="atLeast"/>
        </w:trPr>
        <w:tc>
          <w:tcPr>
            <w:tcW w:w="7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4"/>
        </w:tc>
        <w:tc>
          <w:tcPr>
            <w:tcW w:w="4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Ұйымның атауы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мекемелердің жанға шаққандағы айына төлейтін ата-аналардың төлемі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Балабақша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 шағын орталық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емес күнді шағын орталық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 жанындағы толық күнді шағын орталық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емес күнді шағын орталық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өзіндік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5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"Балапан" ясли -бақшасы" мемлекеттік коммуналдық қазыналық кәсіпорыны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4500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6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Солтүстік Қазақстан облысы Айыртау ауданы әкімдігінің "Балдырған" ясли -бақшасы" мемлекеттік коммуналдық қазыналық кәсіпорыны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4500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7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"Колосок" ясли -бақшасы" мемлекеттік коммуналдық қазыналық кәсіпорыны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18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"Родничок" ясли -бақшасы" мемлекеттік коммуналдық қазыналық кәсіпорыны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9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"Қарлығаш" ясли -бақшасы" мемлекеттік коммуналдық қазыналық кәсіпорыны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4500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20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"Рудный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1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"Кирилловка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22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"Каменноброд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23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коммуналдыық мемлекеттік мекемесі "Имантау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24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"Арықбалық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25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"Антоновка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26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білім бөлімі" коммуналдық мемлекеттік мекемесі "Бірлестік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7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"Златогорская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28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"Заря негізгі"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29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"Қаратал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0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"Лавровка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131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"Ақан Борлық орталау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132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"Верхний Борлық негізгі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133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"Воскресеновка орталау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134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"Егінді-Ағаш орталау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135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"Қарақамыс негізгі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136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"Наследниковка бастауыш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137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"Өскен негізгі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138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"Борлық негізгі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139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"Целинный бастауыш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140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"Сулыкөл бастауыш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141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"Матвеевка бастауыш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142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"Комаровка орталау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143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 Ниятуллаев С.С.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"Балауса" шағын орталығы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144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"Балапан" ясли -бақшасы" мемлекеттік коммуналдық қазыналық кәсіпорыны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4500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145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"Балдырған" ясли -бақшасы" мемлекеттік коммуналдық қазыналық кәсіпорыны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4500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146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"Колосок" ясли -бақшасы" мемлекеттік коммуналдық қазыналық кәсіпорыны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147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"Родничок" ясли -бақшасы" мемлекеттік коммуналдық қазыналық кәсіпорыны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7200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7500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148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"Қарлығаш" ясли -бақшасы" мемлекеттік коммуналдық қазыналық кәсіпорыны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жасқа дейін 4200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жастан кейін 4500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149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"Айыртау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150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"Әлжан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151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мемлекеттік мекемесі, "Аксеновка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152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"Ақан-борлық бастауыш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153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коммуналлдық мемлекеттік мекемесі "Береславка бастауыш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154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"Гусаковка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155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"Дауқара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156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"Елецкая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157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"Карасевка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158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"Қызыл-Әскер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159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"Казанка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160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"Кутузовка негізгі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161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"Лобан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162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"Мәдениет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163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"Новосветловка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164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"Сырымбет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165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"Целинный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166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"Шалқар орта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167"/>
        </w:tc>
        <w:tc>
          <w:tcPr>
            <w:tcW w:w="4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"Солтүстік Қазақстан облысы Айыртау ауданы әкімдігінің білім бөлімі" коммуналдық мемлекеттік мекемесі "Шүкүрлік негізгі мектебі" коммуналдық мемлекеттік мекемесі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9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</w:t>
      </w:r>
    </w:p>
    <w:bookmarkEnd w:id="168"/>
    <w:bookmarkStart w:name="z180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"Солтүстік Қазақстан облысы Айыртау ауданы әкімдігінің білім бөлімі" коммуналдық мемлекеттік мекемесі, Солтүстік Қазақстан облысы Айыртау ауданы әкімдігінің "Родничок" ясли-бақшасы мемлекеттік қоммуналдық қазыналық кәсіпорнында ата-аналар ақысы алынбайтын санаториялық топ бар. Азық-түлік бюджет қаражатты есебінен қаржыландырылады.</w:t>
      </w:r>
    </w:p>
    <w:bookmarkEnd w:id="16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