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a792" w14:textId="f06a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мектепке дейінгі мекемелеріндегі 2017 жылға арналған мектепке дейінгі тәрбиелеу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2017 жылғы 19 мамырдағы № 134 қаулысы. Солтүстік Қазақстан облысының Әділет департаментінде 2017 жылғы 21 маусымда № 4231 болып тіркелді. Күші жойылды - Солтүстік Қазақстан облысы Аққайың ауданы әкімдігінің 2017 жылғы 21 қыркүйектегі № 223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әкімдігінің 21.09.2017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жарияланған күнінен бастап күнтізбелік он күн өткеннен кейін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2007 жылғы 27 шілдедегі Заңы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ауданының мектепке дейінгі мекемелеріндегі 2017 жылға арналған мектепке дейінгі тәрбиелеу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әкімінің жетекшілік ететін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күнінен бастап күнтізбелік он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қаулысымен бекітілген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мектепке дейінгі мекемелеріндегі 2017 жылға арналған мектепке дейінгі тәрбиелеу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205"/>
        <w:gridCol w:w="1327"/>
        <w:gridCol w:w="1327"/>
        <w:gridCol w:w="1328"/>
        <w:gridCol w:w="980"/>
        <w:gridCol w:w="1156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ұйымының әкімшілік-территориалдық орналасуы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тәрбиеленушілерінің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Бала-бақша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күнді шағын орталық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күнді шағын орталық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 шағын орталық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емес күнді шағын орталық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қаржыландырылатын мектепке дейінгі мекемелер</w:t>
            </w:r>
          </w:p>
          <w:bookmarkEnd w:id="7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"Қайырбек Оразов атындағы Аралағаш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"Власовка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"Рублевка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"Тоқшын мектеп–гимназия"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"Дайындық негізгі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"Камышлов негізгі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Аққайың ауданы әкімдігі "Аққайың аудандық білім бөлімі" мемлекеттік мекемесінің "Адрей Хименко атындағы Қиялы орта мектебі" коммуналдық мемлекеттік мекемесі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"У.М. Ахмедсафин атындағы Совет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"Түмен негізгі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оқытатын мектеп жанындағы интернаты бар Смирнов № 3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24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"Кучков бастауыш мектебі" коммуналдық мемлекеттік мекемесі </w:t>
            </w:r>
          </w:p>
          <w:bookmarkEnd w:id="25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Аққайың ауданының "Көктерек бастауыш мектебі" коммуналдық мемлекеттік мекемесі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бастауыш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Аққайың ауданының "Добровольский негізгі мектебі" коммуналдық мемлекеттік мекемесі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№ 1 орта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"Аққайың аудандық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"Безлесное бастауыш мектебі" коммуналдық мемлекеттік мекемесі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 бастауыш мектебі" коммуналдық мемлекеттік мекемесі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Аққайың ауданы әкімдігінің "Балапан" Ясли-балабақшасы" мемлекеттік коммуналдық қазыналық кәсіпорны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Аққайың ауданы әкімдігінің "Чебурашка Ясли-балабақшасы" мемлекеттік коммуналдық қазыналық кәсіпорны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4992"/>
        <w:gridCol w:w="1441"/>
        <w:gridCol w:w="1441"/>
        <w:gridCol w:w="1441"/>
        <w:gridCol w:w="940"/>
        <w:gridCol w:w="1108"/>
      </w:tblGrid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4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есебінен қаржыландырылатын, мектепке дейінгі мекемелердің жанға шаққандағы айына (теңге) қаржыландыру өлшемі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күнді шағын орталық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күнді шағын орталық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 шағын орталық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емес күнді шағын орталық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"Қаирбек Оразов атындағы Аралағаш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"Власовка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"Ивановка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"Полтавка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"Рублевка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"Тоқшын мектеп–гимназия"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"Дайындық негізгі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"Камышлов негізгі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 әкімдігі "Аққайың аудандық білім бөлімі" мемлекеттік мекемесінің "Андрей Хименко атындағы Қиялы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"У.М. Ахмедсафин атындағы Совет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"Түмен негізгі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оқытатын мектеп жанындағы интернаты бар Смирнов № 3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"Аққайың аудандық білім бөлімінің "Кучков бастауыш мектебі" коммуналдық мемлекеттік мекемесі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Аққайың ауданының "Көктерек бастауыш мектебі" коммуналдық мемлекеттік мекемесі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бастауыш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Аққайың ауданының "Добровольский негізгі мектебі" коммуналдық мемлекеттік мекемесі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№ 1 орта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9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"Аққайың аудандық білім бөлімінің "Безлесное бастауыш мектебі" коммуналдық мемлекеттік мекемесі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 бастауыш мектебі" коммуналдық мемлекеттік мекемесі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2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Аккайың ауданы әкімдігінің "Балапан" Ясли-балабақшасы" мемлекеттік коммуналдық қазыналық кәсіпорыны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3"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Қазақстаң облысы Аккайың ауданы әкімдігінің "Чебурашка" Ясли-балабақшасы" мемлекеттік коммуналдық қазыналық кәсіпорыны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"/>
        <w:gridCol w:w="3354"/>
        <w:gridCol w:w="1418"/>
        <w:gridCol w:w="1418"/>
        <w:gridCol w:w="1418"/>
        <w:gridCol w:w="1419"/>
        <w:gridCol w:w="632"/>
        <w:gridCol w:w="632"/>
        <w:gridCol w:w="632"/>
        <w:gridCol w:w="745"/>
        <w:gridCol w:w="2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есебінен қаржыландырылатын, мектепке дейінгі мекемелердің жанға шаққандағы айына (теңге) төленетін ата-аналардың төлемі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күнді шағын орталық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толық күнді шағын орталық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толық емес күнді шағын орталық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"Қаирбек Оразов атындағы Аралагаш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"Власовка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"Рублевка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"Тоқшын мектеп-гимназия"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"Дайындық негізгі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ауданының "Камышлов негізгі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 әкімдігі "Аққайың аудандық білім бөлімі" мемлекеттік мекемесінін "Адрей Хименко атындағы Қиялы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"У.М. Ахмедсафин атындағы Совет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ауданының "Түмен негізгі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оқытатын мектеп жанындағы интернаты бар Смирнов № 3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"Кучков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ауданының "Көктерек бастауыш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Аккайың ауданының "Добровольский негізгі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№ 1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"Безлесное бастауыш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білім 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 бастауыш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Аккайың ауданы әкімдігінің "Балапан" Ясли-балабақшасы" мемлекеттік коммуналдық қазыналық кәсіпорыны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2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министірлігі Солтүстік Қазақстан облысы Аккайың ауданы әкімдігінің "Чебурашка" Ясли-балабақшасы" мемлекеттік коммуналдық қазыналық кәсіпорыны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