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ddf3" w14:textId="de0d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4 желтоқсандағы № 477 қаулысы. Солтүстік Қазақстан облысының Әділет департаментінде 2017 жылғы 15 желтоқсанда № 4434 болып тіркелді. Күші жойылды - Солтүстік Қазақстан облысы әкімдігінің 2020 жылғы 1 сәуірдегі № 77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01.04.2020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4)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5)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1" w:id="7"/>
    <w:p>
      <w:pPr>
        <w:spacing w:after="0"/>
        <w:ind w:left="0"/>
        <w:jc w:val="both"/>
      </w:pPr>
      <w:r>
        <w:rPr>
          <w:rFonts w:ascii="Times New Roman"/>
          <w:b w:val="false"/>
          <w:i w:val="false"/>
          <w:color w:val="000000"/>
          <w:sz w:val="28"/>
        </w:rPr>
        <w:t>
      2. Солтүстік Қазақстан облысы әкімдігінің келесі қаулылары күші жойылды деп танылсын:</w:t>
      </w:r>
    </w:p>
    <w:bookmarkEnd w:id="7"/>
    <w:bookmarkStart w:name="z12" w:id="8"/>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регламенттерін бекіту туралы" Солтүстік Қазақстан облысы әкімдігінің 2015 жылғы 29 шілдедегі № 279 </w:t>
      </w:r>
      <w:r>
        <w:rPr>
          <w:rFonts w:ascii="Times New Roman"/>
          <w:b w:val="false"/>
          <w:i w:val="false"/>
          <w:color w:val="000000"/>
          <w:sz w:val="28"/>
        </w:rPr>
        <w:t>қаулысы</w:t>
      </w:r>
      <w:r>
        <w:rPr>
          <w:rFonts w:ascii="Times New Roman"/>
          <w:b w:val="false"/>
          <w:i w:val="false"/>
          <w:color w:val="000000"/>
          <w:sz w:val="28"/>
        </w:rPr>
        <w:t xml:space="preserve"> (2015 жылғы 08 қазанда "Әділет" Қазақстан Республикасы нормативтік құқықтық актілерінің ақпараттық-құқықтық жүйесінде жарияланды және Нормативтік құқықтық актілерді мемлекеттік тіркеу тізілімінде № 3375 болып тіркелді);</w:t>
      </w:r>
    </w:p>
    <w:bookmarkEnd w:id="8"/>
    <w:bookmarkStart w:name="z13" w:id="9"/>
    <w:p>
      <w:pPr>
        <w:spacing w:after="0"/>
        <w:ind w:left="0"/>
        <w:jc w:val="both"/>
      </w:pPr>
      <w:r>
        <w:rPr>
          <w:rFonts w:ascii="Times New Roman"/>
          <w:b w:val="false"/>
          <w:i w:val="false"/>
          <w:color w:val="000000"/>
          <w:sz w:val="28"/>
        </w:rPr>
        <w:t xml:space="preserve">
      2) "Діни қызмет саласындағы мемлекеттік көрсетілетін қызметтер регламенттерін бекіту туралы" Солтүстік Қазақстан облысы әкімдігінің 2015 жылғы 10 қыркүйектегі № 356 </w:t>
      </w:r>
      <w:r>
        <w:rPr>
          <w:rFonts w:ascii="Times New Roman"/>
          <w:b w:val="false"/>
          <w:i w:val="false"/>
          <w:color w:val="000000"/>
          <w:sz w:val="28"/>
        </w:rPr>
        <w:t>қаулысы</w:t>
      </w:r>
      <w:r>
        <w:rPr>
          <w:rFonts w:ascii="Times New Roman"/>
          <w:b w:val="false"/>
          <w:i w:val="false"/>
          <w:color w:val="000000"/>
          <w:sz w:val="28"/>
        </w:rPr>
        <w:t xml:space="preserve"> (2015 жылғы 10 қарашада "Әділет" Қазақстан Республикасы нормативтік құқықтық актілерінің ақпараттық-құқықтық жүйесінде жарияланды және Нормативтік құқықтық актілерді мемлекеттік тіркеу тізілімінде № 3406 болып тіркелді).</w:t>
      </w:r>
    </w:p>
    <w:bookmarkEnd w:id="9"/>
    <w:bookmarkStart w:name="z14" w:id="10"/>
    <w:p>
      <w:pPr>
        <w:spacing w:after="0"/>
        <w:ind w:left="0"/>
        <w:jc w:val="both"/>
      </w:pPr>
      <w:r>
        <w:rPr>
          <w:rFonts w:ascii="Times New Roman"/>
          <w:b w:val="false"/>
          <w:i w:val="false"/>
          <w:color w:val="000000"/>
          <w:sz w:val="28"/>
        </w:rPr>
        <w:t>
      3. "Солтүстік Қазақстан облысы әкімдігінің дін істері басқармасы" коммуналдық мемлекеттік мекемесі мыналарды Қазақстан Республикасының заңнамасында белгіленген тәртіпте қамтамасыз етсін:</w:t>
      </w:r>
    </w:p>
    <w:bookmarkEnd w:id="10"/>
    <w:bookmarkStart w:name="z15" w:id="11"/>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1"/>
    <w:bookmarkStart w:name="z16" w:id="12"/>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12"/>
    <w:bookmarkStart w:name="z17" w:id="13"/>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4"/>
    <w:bookmarkStart w:name="z19" w:id="1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"04" желтоқсандағы № 477 қаулысымен бекітілді</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 </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11.07.2018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тіркелді) бекітілген "Миссионерлік қызметті жүзеге асыратын тұлғаларды тіркеуді және қайта тіркеуді жүргізу"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жүзеге асырылады.</w:t>
      </w:r>
    </w:p>
    <w:p>
      <w:pPr>
        <w:spacing w:after="0"/>
        <w:ind w:left="0"/>
        <w:jc w:val="both"/>
      </w:pPr>
      <w:r>
        <w:rPr>
          <w:rFonts w:ascii="Times New Roman"/>
          <w:b w:val="false"/>
          <w:i w:val="false"/>
          <w:color w:val="000000"/>
          <w:sz w:val="28"/>
        </w:rPr>
        <w:t>
      Құжат қабылдау көрсетілетін қызметті берушінің орналасқан жері бойынша "электрондық" кезек тәртібімен, жеделдетілген қызмет көрсетусіз жүзеге асырылады, "электрондық үкімет" www.egov.kz порталы арқылы электрондық кезекті броньдауға болады.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Мемлекеттiк қызметті көрсету нәтижесi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(бұдан әрі – мемлекеттiк қызметті көрсету нәтижесi)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p>
      <w:pPr>
        <w:spacing w:after="0"/>
        <w:ind w:left="0"/>
        <w:jc w:val="both"/>
      </w:pPr>
      <w:r>
        <w:rPr>
          <w:rFonts w:ascii="Times New Roman"/>
          <w:b w:val="false"/>
          <w:i w:val="false"/>
          <w:color w:val="000000"/>
          <w:sz w:val="28"/>
        </w:rPr>
        <w:t>
      4.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5. Мемлекеттiк қызметті көрсетуден бас тартуға:</w:t>
      </w:r>
    </w:p>
    <w:p>
      <w:pPr>
        <w:spacing w:after="0"/>
        <w:ind w:left="0"/>
        <w:jc w:val="both"/>
      </w:pPr>
      <w:r>
        <w:rPr>
          <w:rFonts w:ascii="Times New Roman"/>
          <w:b w:val="false"/>
          <w:i w:val="false"/>
          <w:color w:val="000000"/>
          <w:sz w:val="28"/>
        </w:rPr>
        <w:t>
      1) дінтану сараптамасының теріс қорытындысы;</w:t>
      </w:r>
    </w:p>
    <w:p>
      <w:pPr>
        <w:spacing w:after="0"/>
        <w:ind w:left="0"/>
        <w:jc w:val="both"/>
      </w:pPr>
      <w:r>
        <w:rPr>
          <w:rFonts w:ascii="Times New Roman"/>
          <w:b w:val="false"/>
          <w:i w:val="false"/>
          <w:color w:val="000000"/>
          <w:sz w:val="28"/>
        </w:rPr>
        <w:t>
      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оларда жазылған деректердің (мәліметтердің) дұрыс еместігін белгілеу;</w:t>
      </w:r>
    </w:p>
    <w:p>
      <w:pPr>
        <w:spacing w:after="0"/>
        <w:ind w:left="0"/>
        <w:jc w:val="both"/>
      </w:pPr>
      <w:r>
        <w:rPr>
          <w:rFonts w:ascii="Times New Roman"/>
          <w:b w:val="false"/>
          <w:i w:val="false"/>
          <w:color w:val="000000"/>
          <w:sz w:val="28"/>
        </w:rPr>
        <w:t>
      4) мемлекеттік қызметті алушыға қатысты қызметке немесе нақты мемлекеттік көрсетілетін қызметті алуды талап ететін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5) дін және азаматтық қоғам саласындағы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6)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алумен байланысты арнайы құқығынан айырылуы негіз болып табылады.</w:t>
      </w:r>
    </w:p>
    <w:p>
      <w:pPr>
        <w:spacing w:after="0"/>
        <w:ind w:left="0"/>
        <w:jc w:val="both"/>
      </w:pPr>
      <w:r>
        <w:rPr>
          <w:rFonts w:ascii="Times New Roman"/>
          <w:b w:val="false"/>
          <w:i w:val="false"/>
          <w:color w:val="000000"/>
          <w:sz w:val="28"/>
        </w:rPr>
        <w:t>
      6. Мемлекеттiк қызмет жеке тұлғаларға (бұдан әрі – көрсетілетін қызметті алушы) тегiн көрсетiледi.</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7.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тіркеуге (қайта тіркеуге) өтініш;</w:t>
      </w:r>
    </w:p>
    <w:p>
      <w:pPr>
        <w:spacing w:after="0"/>
        <w:ind w:left="0"/>
        <w:jc w:val="both"/>
      </w:pPr>
      <w:r>
        <w:rPr>
          <w:rFonts w:ascii="Times New Roman"/>
          <w:b w:val="false"/>
          <w:i w:val="false"/>
          <w:color w:val="000000"/>
          <w:sz w:val="28"/>
        </w:rPr>
        <w:t>
      2) жеке басын куәландыратын құжат (тұлғаны сәйкестендіру үшін);</w:t>
      </w:r>
    </w:p>
    <w:p>
      <w:pPr>
        <w:spacing w:after="0"/>
        <w:ind w:left="0"/>
        <w:jc w:val="both"/>
      </w:pPr>
      <w:r>
        <w:rPr>
          <w:rFonts w:ascii="Times New Roman"/>
          <w:b w:val="false"/>
          <w:i w:val="false"/>
          <w:color w:val="000000"/>
          <w:sz w:val="28"/>
        </w:rPr>
        <w:t>
      3) діни бірлестік атынан миссионерлік қызметті жүзеге асыру құқығына діни бірлестік берген құжат;</w:t>
      </w:r>
    </w:p>
    <w:p>
      <w:pPr>
        <w:spacing w:after="0"/>
        <w:ind w:left="0"/>
        <w:jc w:val="both"/>
      </w:pPr>
      <w:r>
        <w:rPr>
          <w:rFonts w:ascii="Times New Roman"/>
          <w:b w:val="false"/>
          <w:i w:val="false"/>
          <w:color w:val="000000"/>
          <w:sz w:val="28"/>
        </w:rPr>
        <w:t>
      4) куәлік көшірмесі не мемлекеттік тіркеу (қайта тіркеу) туралы анықтама және миссионер өкілі болып табылатын діни бірлестік жарғысының көшірмесі;</w:t>
      </w:r>
    </w:p>
    <w:p>
      <w:pPr>
        <w:spacing w:after="0"/>
        <w:ind w:left="0"/>
        <w:jc w:val="both"/>
      </w:pPr>
      <w:r>
        <w:rPr>
          <w:rFonts w:ascii="Times New Roman"/>
          <w:b w:val="false"/>
          <w:i w:val="false"/>
          <w:color w:val="000000"/>
          <w:sz w:val="28"/>
        </w:rPr>
        <w:t>
      5) миссионерлік қызметке арналған діни әдебиет, діни мазмұндағы өзге де ақпараттық материалдар, діни мақсаттағы заттар.</w:t>
      </w:r>
    </w:p>
    <w:p>
      <w:pPr>
        <w:spacing w:after="0"/>
        <w:ind w:left="0"/>
        <w:jc w:val="both"/>
      </w:pPr>
      <w:r>
        <w:rPr>
          <w:rFonts w:ascii="Times New Roman"/>
          <w:b w:val="false"/>
          <w:i w:val="false"/>
          <w:color w:val="000000"/>
          <w:sz w:val="28"/>
        </w:rPr>
        <w:t>
      Шетелдіктер мен азаматтығы жоқ адамдар Қазақстан Республикасында миссионер ретінде тіркелу (қайта тіркелу) үшін қосымша мынадай құжаттарды ұсынады:</w:t>
      </w:r>
    </w:p>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p>
      <w:pPr>
        <w:spacing w:after="0"/>
        <w:ind w:left="0"/>
        <w:jc w:val="both"/>
      </w:pPr>
      <w:r>
        <w:rPr>
          <w:rFonts w:ascii="Times New Roman"/>
          <w:b w:val="false"/>
          <w:i w:val="false"/>
          <w:color w:val="000000"/>
          <w:sz w:val="28"/>
        </w:rPr>
        <w:t>
      Шет мемлекеттері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күнтізбелік 28 (жиырма сегіз)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қызметті көрсету рәсімінің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10. Мемлекеттік қызметті көрсету процесіне қатысатын құрылымдық бөлімшелердің (қызметкерлердің)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қызметкері.</w:t>
      </w:r>
    </w:p>
    <w:p>
      <w:pPr>
        <w:spacing w:after="0"/>
        <w:ind w:left="0"/>
        <w:jc w:val="both"/>
      </w:pPr>
      <w:r>
        <w:rPr>
          <w:rFonts w:ascii="Times New Roman"/>
          <w:b w:val="false"/>
          <w:i w:val="false"/>
          <w:color w:val="000000"/>
          <w:sz w:val="28"/>
        </w:rPr>
        <w:t>
      11.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күнтізбелік 28 (жиырма сегіз) күн;</w:t>
      </w:r>
    </w:p>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 құрылымдық бөлімшелері (қызметкерлері) рәсімдерінің (іс-қимылдарының) ретін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12. Мемлекеттік корпорацияға жүгінген кезде Мемлекеттік корпорация қызметкерінің көрсетілетін қызметті алушыдан келесі құжаттар топтамасын қабылдауы мемлекеттік қызмет көрсету бойынша іс-қимылды бастауға негіз болады:</w:t>
      </w:r>
    </w:p>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үшін (қайта тіркеуге) өтініш;</w:t>
      </w:r>
    </w:p>
    <w:p>
      <w:pPr>
        <w:spacing w:after="0"/>
        <w:ind w:left="0"/>
        <w:jc w:val="both"/>
      </w:pPr>
      <w:r>
        <w:rPr>
          <w:rFonts w:ascii="Times New Roman"/>
          <w:b w:val="false"/>
          <w:i w:val="false"/>
          <w:color w:val="000000"/>
          <w:sz w:val="28"/>
        </w:rPr>
        <w:t>
      2) жеке басын куәландыратын құжат (тұлғаны сәйкестендіру үшін);</w:t>
      </w:r>
    </w:p>
    <w:p>
      <w:pPr>
        <w:spacing w:after="0"/>
        <w:ind w:left="0"/>
        <w:jc w:val="both"/>
      </w:pPr>
      <w:r>
        <w:rPr>
          <w:rFonts w:ascii="Times New Roman"/>
          <w:b w:val="false"/>
          <w:i w:val="false"/>
          <w:color w:val="000000"/>
          <w:sz w:val="28"/>
        </w:rPr>
        <w:t>
      3) діни бірлестіктің атынан миссионерлік қызметті жүзеге асыру құқығын беретін діни бірлестіктер берген құжат;</w:t>
      </w:r>
    </w:p>
    <w:p>
      <w:pPr>
        <w:spacing w:after="0"/>
        <w:ind w:left="0"/>
        <w:jc w:val="both"/>
      </w:pPr>
      <w:r>
        <w:rPr>
          <w:rFonts w:ascii="Times New Roman"/>
          <w:b w:val="false"/>
          <w:i w:val="false"/>
          <w:color w:val="000000"/>
          <w:sz w:val="28"/>
        </w:rPr>
        <w:t>
      4) миссионер оның өкілі болып табылатын діни бірлестік жарғысының көшірмесі;</w:t>
      </w:r>
    </w:p>
    <w:p>
      <w:pPr>
        <w:spacing w:after="0"/>
        <w:ind w:left="0"/>
        <w:jc w:val="both"/>
      </w:pPr>
      <w:r>
        <w:rPr>
          <w:rFonts w:ascii="Times New Roman"/>
          <w:b w:val="false"/>
          <w:i w:val="false"/>
          <w:color w:val="000000"/>
          <w:sz w:val="28"/>
        </w:rPr>
        <w:t>
      5) діни әдебиет, діни мазмұндағы өзге де ақпараттық материалдар, миссионерлік қызметке арналған діни бағыттағы заттар.</w:t>
      </w:r>
    </w:p>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миссионер ретінде тіркелуі (қайта тіркелу) үшін қосымша мынадай құжаттарды ұсынады:</w:t>
      </w:r>
    </w:p>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p>
      <w:pPr>
        <w:spacing w:after="0"/>
        <w:ind w:left="0"/>
        <w:jc w:val="both"/>
      </w:pPr>
      <w:r>
        <w:rPr>
          <w:rFonts w:ascii="Times New Roman"/>
          <w:b w:val="false"/>
          <w:i w:val="false"/>
          <w:color w:val="000000"/>
          <w:sz w:val="28"/>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p>
      <w:pPr>
        <w:spacing w:after="0"/>
        <w:ind w:left="0"/>
        <w:jc w:val="both"/>
      </w:pPr>
      <w:r>
        <w:rPr>
          <w:rFonts w:ascii="Times New Roman"/>
          <w:b w:val="false"/>
          <w:i w:val="false"/>
          <w:color w:val="000000"/>
          <w:sz w:val="28"/>
        </w:rPr>
        <w:t>
      13. Мемлекеттік қызметті көрсету процесінің құрамына кіретін әр іс-қимылдың мазмұны, оның орындалуының ұзақтығы:</w:t>
      </w:r>
    </w:p>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тиісті құжаттарды қабылдау туралы қолхат береді және құжаттар топтамасын көрсетілетін қызметті берушіге береді – 15 (он бес) минут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Осы мемлекеттік көрсетілетін қызмет регламентінің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Жеке басын куәландыратын құжат, діни бірлестікті мемлекеттік тіркеу (қайта тіркеу), құқық белгілеуші құжат, жылжымайтын мүліктің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іс-қимылын тәртібін сипаттауға сәйкес рәсімдерді (іс-қимылдарды) жүзеге асырады және Мемлекеттік корпорацияға жолдайды – күнтізбелік 28 (жиырма сегіз) күн;</w:t>
      </w:r>
    </w:p>
    <w:p>
      <w:pPr>
        <w:spacing w:after="0"/>
        <w:ind w:left="0"/>
        <w:jc w:val="both"/>
      </w:pPr>
      <w:r>
        <w:rPr>
          <w:rFonts w:ascii="Times New Roman"/>
          <w:b w:val="false"/>
          <w:i w:val="false"/>
          <w:color w:val="000000"/>
          <w:sz w:val="28"/>
        </w:rPr>
        <w:t>
      3) Мемлекеттік корпорация қызметкері қолхат негізінде жеке басын куәландыратын құжатты көрсеткен кезде мемлекеттік қызмет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Мемлекеттік корпорация арқылы функционалдық өзара іс-қимылы рәсімінің реттілігін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p>
      <w:pPr>
        <w:spacing w:after="0"/>
        <w:ind w:left="0"/>
        <w:jc w:val="both"/>
      </w:pPr>
      <w:r>
        <w:rPr>
          <w:rFonts w:ascii="Times New Roman"/>
          <w:b w:val="false"/>
          <w:i w:val="false"/>
          <w:color w:val="000000"/>
          <w:sz w:val="28"/>
        </w:rPr>
        <w:t>
      14.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0"/>
        <w:ind w:left="0"/>
        <w:jc w:val="both"/>
      </w:pPr>
      <w:r>
        <w:rPr>
          <w:rFonts w:ascii="Times New Roman"/>
          <w:b w:val="false"/>
          <w:i w:val="false"/>
          <w:color w:val="000000"/>
          <w:sz w:val="28"/>
        </w:rPr>
        <w:t>
      15. Мемлекеттік қызмет көрсетілетін жердің мекенжайлары: көрсетілетін қызметті берушінің: www.diakom.gov.kz;</w:t>
      </w:r>
    </w:p>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p>
      <w:pPr>
        <w:spacing w:after="0"/>
        <w:ind w:left="0"/>
        <w:jc w:val="both"/>
      </w:pPr>
      <w:r>
        <w:rPr>
          <w:rFonts w:ascii="Times New Roman"/>
          <w:b w:val="false"/>
          <w:i w:val="false"/>
          <w:color w:val="000000"/>
          <w:sz w:val="28"/>
        </w:rPr>
        <w:t>
      17. Бірыңғай байланыс-орталығы: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Облыстың жергілікті атқарушы органының мекенжайы (көрсетілетін қызметті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176"/>
        <w:gridCol w:w="2929"/>
        <w:gridCol w:w="6788"/>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дін істері басқармасы" коммуналдық мемлекеттік мекемесі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8-7152-34-01-89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04 желтоқсандағы № 477 қаулысымен бекітілді</w:t>
            </w:r>
          </w:p>
        </w:tc>
      </w:tr>
    </w:tbl>
    <w:bookmarkStart w:name="z93" w:id="1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16"/>
    <w:bookmarkStart w:name="z94" w:id="17"/>
    <w:p>
      <w:pPr>
        <w:spacing w:after="0"/>
        <w:ind w:left="0"/>
        <w:jc w:val="left"/>
      </w:pPr>
      <w:r>
        <w:rPr>
          <w:rFonts w:ascii="Times New Roman"/>
          <w:b/>
          <w:i w:val="false"/>
          <w:color w:val="000000"/>
        </w:rPr>
        <w:t xml:space="preserve"> 1. Жалпы ережелер</w:t>
      </w:r>
    </w:p>
    <w:bookmarkEnd w:id="17"/>
    <w:bookmarkStart w:name="z95" w:id="18"/>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тіркелді)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8"/>
    <w:bookmarkStart w:name="z96" w:id="19"/>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bookmarkEnd w:id="19"/>
    <w:bookmarkStart w:name="z97"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98" w:id="21"/>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21"/>
    <w:bookmarkStart w:name="z99" w:id="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22"/>
    <w:bookmarkStart w:name="z100" w:id="2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23"/>
    <w:bookmarkStart w:name="z101" w:id="24"/>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24"/>
    <w:bookmarkStart w:name="z102" w:id="2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5"/>
    <w:bookmarkStart w:name="z103" w:id="26"/>
    <w:p>
      <w:pPr>
        <w:spacing w:after="0"/>
        <w:ind w:left="0"/>
        <w:jc w:val="both"/>
      </w:pPr>
      <w:r>
        <w:rPr>
          <w:rFonts w:ascii="Times New Roman"/>
          <w:b w:val="false"/>
          <w:i w:val="false"/>
          <w:color w:val="000000"/>
          <w:sz w:val="28"/>
        </w:rPr>
        <w:t>
      2. Мемлекеттiк қызметті көрсету нысаны – қағаз түрінде.</w:t>
      </w:r>
    </w:p>
    <w:bookmarkEnd w:id="26"/>
    <w:bookmarkStart w:name="z104" w:id="27"/>
    <w:p>
      <w:pPr>
        <w:spacing w:after="0"/>
        <w:ind w:left="0"/>
        <w:jc w:val="both"/>
      </w:pPr>
      <w:r>
        <w:rPr>
          <w:rFonts w:ascii="Times New Roman"/>
          <w:b w:val="false"/>
          <w:i w:val="false"/>
          <w:color w:val="000000"/>
          <w:sz w:val="28"/>
        </w:rPr>
        <w:t>
      3.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w:t>
      </w:r>
    </w:p>
    <w:bookmarkEnd w:id="27"/>
    <w:bookmarkStart w:name="z105" w:id="28"/>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28"/>
    <w:bookmarkStart w:name="z106" w:id="29"/>
    <w:p>
      <w:pPr>
        <w:spacing w:after="0"/>
        <w:ind w:left="0"/>
        <w:jc w:val="both"/>
      </w:pPr>
      <w:r>
        <w:rPr>
          <w:rFonts w:ascii="Times New Roman"/>
          <w:b w:val="false"/>
          <w:i w:val="false"/>
          <w:color w:val="000000"/>
          <w:sz w:val="28"/>
        </w:rPr>
        <w:t>
      5. Мемлекеттік қызмет көрсетуден бас тарту үшін:</w:t>
      </w:r>
    </w:p>
    <w:bookmarkEnd w:id="29"/>
    <w:bookmarkStart w:name="z107" w:id="3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дерексіздігі анықталуы;</w:t>
      </w:r>
    </w:p>
    <w:bookmarkEnd w:id="30"/>
    <w:bookmarkStart w:name="z108" w:id="31"/>
    <w:p>
      <w:pPr>
        <w:spacing w:after="0"/>
        <w:ind w:left="0"/>
        <w:jc w:val="both"/>
      </w:pPr>
      <w:r>
        <w:rPr>
          <w:rFonts w:ascii="Times New Roman"/>
          <w:b w:val="false"/>
          <w:i w:val="false"/>
          <w:color w:val="000000"/>
          <w:sz w:val="28"/>
        </w:rPr>
        <w:t>
      2)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bookmarkEnd w:id="31"/>
    <w:bookmarkStart w:name="z109" w:id="32"/>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шешімінің (үкімінің) болуы негіз болып табылады.</w:t>
      </w:r>
    </w:p>
    <w:bookmarkEnd w:id="32"/>
    <w:bookmarkStart w:name="z110" w:id="33"/>
    <w:p>
      <w:pPr>
        <w:spacing w:after="0"/>
        <w:ind w:left="0"/>
        <w:jc w:val="both"/>
      </w:pPr>
      <w:r>
        <w:rPr>
          <w:rFonts w:ascii="Times New Roman"/>
          <w:b w:val="false"/>
          <w:i w:val="false"/>
          <w:color w:val="000000"/>
          <w:sz w:val="28"/>
        </w:rPr>
        <w:t>
      6. Мемлекеттiк көрсетілетін қызмет жеке және заңды тұлғаларға (бұдан әрі – көрсетілетін қызметті алушы) тегiн көрсетiледi.</w:t>
      </w:r>
    </w:p>
    <w:bookmarkEnd w:id="33"/>
    <w:bookmarkStart w:name="z111" w:id="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4"/>
    <w:bookmarkStart w:name="z112"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3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p>
      <w:pPr>
        <w:spacing w:after="0"/>
        <w:ind w:left="0"/>
        <w:jc w:val="both"/>
      </w:pPr>
      <w:r>
        <w:rPr>
          <w:rFonts w:ascii="Times New Roman"/>
          <w:b w:val="false"/>
          <w:i w:val="false"/>
          <w:color w:val="000000"/>
          <w:sz w:val="28"/>
        </w:rPr>
        <w:t>
      3)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стационарлық үй-жайларды орналастыру туралы еркін нысандағы анықтама-негіздеме (сауда, қосалқы, әкімшілік-тұрмыстық үй-жайлардың, сондай-ақ діни әдебиеттер, діни мазмұндағы өзге де ақпараттық материалдарды, діни мақсаттағы заттарды қабылдауға, сақтауға және сатуға дайындауға арналған үй-жайлардың санын, үй-жайды, үй-жай орналасқан жерде ғимараттан (құрылыстан) шамамен үш жүз метр жердегі рухани (діни) білім беру ұйымдарын қоспағанда, білім беру ұйымдарының ғимаратын салу мақсатын (оларға іргелес аумақ болмаған жағдайда) көрсете отырып);</w:t>
      </w:r>
    </w:p>
    <w:p>
      <w:pPr>
        <w:spacing w:after="0"/>
        <w:ind w:left="0"/>
        <w:jc w:val="both"/>
      </w:pPr>
      <w:r>
        <w:rPr>
          <w:rFonts w:ascii="Times New Roman"/>
          <w:b w:val="false"/>
          <w:i w:val="false"/>
          <w:color w:val="000000"/>
          <w:sz w:val="28"/>
        </w:rPr>
        <w:t>
      4) жылжымайтын мүліктің техникалық паспортының көшірмелерін және (немесе) нотариалды куәландырылған жер учаскесіне сәйкестендіру құжатының көшірмелерін қоса тіркеп, құқық белгілеуші құжаттың көшірмелері немесе салыстыру үшін түпнұсқа құжаттары ұсынылады;</w:t>
      </w:r>
    </w:p>
    <w:p>
      <w:pPr>
        <w:spacing w:after="0"/>
        <w:ind w:left="0"/>
        <w:jc w:val="both"/>
      </w:pPr>
      <w:r>
        <w:rPr>
          <w:rFonts w:ascii="Times New Roman"/>
          <w:b w:val="false"/>
          <w:i w:val="false"/>
          <w:color w:val="000000"/>
          <w:sz w:val="28"/>
        </w:rPr>
        <w:t>
      5)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36"/>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w:t>
      </w:r>
    </w:p>
    <w:bookmarkEnd w:id="36"/>
    <w:bookmarkStart w:name="z119" w:id="3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37"/>
    <w:bookmarkStart w:name="z120" w:id="3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38"/>
    <w:bookmarkStart w:name="z121" w:id="3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39"/>
    <w:bookmarkStart w:name="z122" w:id="40"/>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40"/>
    <w:bookmarkStart w:name="z123" w:id="4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41"/>
    <w:bookmarkStart w:name="z124" w:id="42"/>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қызметті көрсету рәсімінің (іс-қимылдың) нәтижесі:</w:t>
      </w:r>
    </w:p>
    <w:bookmarkEnd w:id="42"/>
    <w:bookmarkStart w:name="z125" w:id="43"/>
    <w:p>
      <w:pPr>
        <w:spacing w:after="0"/>
        <w:ind w:left="0"/>
        <w:jc w:val="both"/>
      </w:pPr>
      <w:r>
        <w:rPr>
          <w:rFonts w:ascii="Times New Roman"/>
          <w:b w:val="false"/>
          <w:i w:val="false"/>
          <w:color w:val="000000"/>
          <w:sz w:val="28"/>
        </w:rPr>
        <w:t>
      1) өтінішті тіркеу;</w:t>
      </w:r>
    </w:p>
    <w:bookmarkEnd w:id="43"/>
    <w:bookmarkStart w:name="z126" w:id="4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4"/>
    <w:bookmarkStart w:name="z127" w:id="45"/>
    <w:p>
      <w:pPr>
        <w:spacing w:after="0"/>
        <w:ind w:left="0"/>
        <w:jc w:val="both"/>
      </w:pPr>
      <w:r>
        <w:rPr>
          <w:rFonts w:ascii="Times New Roman"/>
          <w:b w:val="false"/>
          <w:i w:val="false"/>
          <w:color w:val="000000"/>
          <w:sz w:val="28"/>
        </w:rPr>
        <w:t>
      3) мемлекеттік қызметті көрсету нәтижесінің жобасы;</w:t>
      </w:r>
    </w:p>
    <w:bookmarkEnd w:id="45"/>
    <w:bookmarkStart w:name="z128" w:id="46"/>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46"/>
    <w:bookmarkStart w:name="z129" w:id="47"/>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47"/>
    <w:bookmarkStart w:name="z130"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8"/>
    <w:bookmarkStart w:name="z131" w:id="49"/>
    <w:p>
      <w:pPr>
        <w:spacing w:after="0"/>
        <w:ind w:left="0"/>
        <w:jc w:val="both"/>
      </w:pPr>
      <w:r>
        <w:rPr>
          <w:rFonts w:ascii="Times New Roman"/>
          <w:b w:val="false"/>
          <w:i w:val="false"/>
          <w:color w:val="000000"/>
          <w:sz w:val="28"/>
        </w:rPr>
        <w:t>
      10. Мемлекеттік қызмет көрсету процесіне қатысатын құрылымдық бөлімшелердің (қызметкерлердің) тізбесі:</w:t>
      </w:r>
    </w:p>
    <w:bookmarkEnd w:id="49"/>
    <w:bookmarkStart w:name="z132" w:id="5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0"/>
    <w:bookmarkStart w:name="z133"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134" w:id="52"/>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52"/>
    <w:bookmarkStart w:name="z135" w:id="53"/>
    <w:p>
      <w:pPr>
        <w:spacing w:after="0"/>
        <w:ind w:left="0"/>
        <w:jc w:val="both"/>
      </w:pPr>
      <w:r>
        <w:rPr>
          <w:rFonts w:ascii="Times New Roman"/>
          <w:b w:val="false"/>
          <w:i w:val="false"/>
          <w:color w:val="000000"/>
          <w:sz w:val="28"/>
        </w:rPr>
        <w:t>
      11.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53"/>
    <w:bookmarkStart w:name="z136" w:id="5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54"/>
    <w:bookmarkStart w:name="z137" w:id="5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55"/>
    <w:bookmarkStart w:name="z138" w:id="5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56"/>
    <w:bookmarkStart w:name="z139" w:id="57"/>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57"/>
    <w:bookmarkStart w:name="z140" w:id="5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58"/>
    <w:bookmarkStart w:name="z141" w:id="59"/>
    <w:p>
      <w:pPr>
        <w:spacing w:after="0"/>
        <w:ind w:left="0"/>
        <w:jc w:val="both"/>
      </w:pPr>
      <w:r>
        <w:rPr>
          <w:rFonts w:ascii="Times New Roman"/>
          <w:b w:val="false"/>
          <w:i w:val="false"/>
          <w:color w:val="000000"/>
          <w:sz w:val="28"/>
        </w:rPr>
        <w:t xml:space="preserve">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қамтып көрсетілген.</w:t>
      </w:r>
    </w:p>
    <w:bookmarkEnd w:id="59"/>
    <w:bookmarkStart w:name="z142" w:id="60"/>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143" w:id="61"/>
    <w:p>
      <w:pPr>
        <w:spacing w:after="0"/>
        <w:ind w:left="0"/>
        <w:jc w:val="both"/>
      </w:pPr>
      <w:r>
        <w:rPr>
          <w:rFonts w:ascii="Times New Roman"/>
          <w:b w:val="false"/>
          <w:i w:val="false"/>
          <w:color w:val="000000"/>
          <w:sz w:val="28"/>
        </w:rPr>
        <w:t>
      12. Мемлекеттік корпорацияға жүгінген кезде Мемлекеттік корпорация қызметкерінің көрсетілетін қызметті алушыдан келесі құжаттар топтамасын қабылдауы (жеке басын сәйкестендіру үшін жеке басын куәландыратын құжатты көрсеткен кезде) мемлекеттік қызмет көрсету бойынша іс-қимылды бастауға негіз болады:</w:t>
      </w:r>
    </w:p>
    <w:bookmarkEnd w:id="61"/>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үй-жағдайлардың,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 </w:t>
      </w:r>
    </w:p>
    <w:p>
      <w:pPr>
        <w:spacing w:after="0"/>
        <w:ind w:left="0"/>
        <w:jc w:val="both"/>
      </w:pPr>
      <w:r>
        <w:rPr>
          <w:rFonts w:ascii="Times New Roman"/>
          <w:b w:val="false"/>
          <w:i w:val="false"/>
          <w:color w:val="000000"/>
          <w:sz w:val="28"/>
        </w:rPr>
        <w:t xml:space="preserve">
      3) меншік иесінің үй-жайды діни әдебиет, діни мазмұндағы өзге де ақпараттық материалдарды тарату үшін пайдалануға келісуі туралы хаты (ғимарат жалға алынған жағдайда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Мемлекеттік қызметті көрсету барысына кіретін әр іс-қимылдың мазмұны, оның орындалуының ұзақтығы:</w:t>
      </w:r>
    </w:p>
    <w:bookmarkEnd w:id="62"/>
    <w:bookmarkStart w:name="z23" w:id="63"/>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тиісті құжаттарды қабылдағаны туралы қолхат береді және құжаттар топтамасын көрсетілетін қызметті берушіге береді – 15 (он бес) минут (қабылдау күні мемлекеттік қызмет көрсету мерзміне кірмейді).</w:t>
      </w:r>
    </w:p>
    <w:bookmarkEnd w:id="63"/>
    <w:bookmarkStart w:name="z24" w:id="64"/>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64"/>
    <w:bookmarkStart w:name="z25" w:id="65"/>
    <w:p>
      <w:pPr>
        <w:spacing w:after="0"/>
        <w:ind w:left="0"/>
        <w:jc w:val="both"/>
      </w:pPr>
      <w:r>
        <w:rPr>
          <w:rFonts w:ascii="Times New Roman"/>
          <w:b w:val="false"/>
          <w:i w:val="false"/>
          <w:color w:val="000000"/>
          <w:sz w:val="28"/>
        </w:rPr>
        <w:t>
      Жеке басын куәландыратын құжат, діни бірлестікті мемлекеттік тіркеу (қайта тіркеу), құқық белгілеуші құжат, жылжымайтын мүліктің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ақпараттық жүйелерден алады.</w:t>
      </w:r>
    </w:p>
    <w:bookmarkEnd w:id="65"/>
    <w:bookmarkStart w:name="z26" w:id="66"/>
    <w:p>
      <w:pPr>
        <w:spacing w:after="0"/>
        <w:ind w:left="0"/>
        <w:jc w:val="both"/>
      </w:pPr>
      <w:r>
        <w:rPr>
          <w:rFonts w:ascii="Times New Roman"/>
          <w:b w:val="false"/>
          <w:i w:val="false"/>
          <w:color w:val="000000"/>
          <w:sz w:val="28"/>
        </w:rPr>
        <w:t>
      2) көрсетілетін қызметті беруші мемлекеттік қызмет көрсету барысындағы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күнтізбелік 28 (жиырма сегіз) күн;</w:t>
      </w:r>
    </w:p>
    <w:bookmarkEnd w:id="66"/>
    <w:bookmarkStart w:name="z27" w:id="67"/>
    <w:p>
      <w:pPr>
        <w:spacing w:after="0"/>
        <w:ind w:left="0"/>
        <w:jc w:val="both"/>
      </w:pPr>
      <w:r>
        <w:rPr>
          <w:rFonts w:ascii="Times New Roman"/>
          <w:b w:val="false"/>
          <w:i w:val="false"/>
          <w:color w:val="000000"/>
          <w:sz w:val="28"/>
        </w:rPr>
        <w:t>
      3) Мемлекеттік корпорация қызметкері қолхат негізінде мемлекеттік қызметті көрсету нәтижесін жеке басын куәландыратын құжатты көрсеткен кезде береді – 15 (он бес) минут.</w:t>
      </w:r>
    </w:p>
    <w:bookmarkEnd w:id="67"/>
    <w:bookmarkStart w:name="z28" w:id="68"/>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68"/>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іс-қимылы рәсімдерінің реттілігін толық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69"/>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69"/>
    <w:bookmarkStart w:name="z152" w:id="70"/>
    <w:p>
      <w:pPr>
        <w:spacing w:after="0"/>
        <w:ind w:left="0"/>
        <w:jc w:val="both"/>
      </w:pPr>
      <w:r>
        <w:rPr>
          <w:rFonts w:ascii="Times New Roman"/>
          <w:b w:val="false"/>
          <w:i w:val="false"/>
          <w:color w:val="000000"/>
          <w:sz w:val="28"/>
        </w:rPr>
        <w:t>
      14.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70"/>
    <w:bookmarkStart w:name="z153" w:id="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Мемлекеттік қызмет көрсетілетін жердің мекенжайлары: </w:t>
      </w:r>
    </w:p>
    <w:bookmarkEnd w:id="71"/>
    <w:bookmarkStart w:name="z32" w:id="72"/>
    <w:p>
      <w:pPr>
        <w:spacing w:after="0"/>
        <w:ind w:left="0"/>
        <w:jc w:val="both"/>
      </w:pPr>
      <w:r>
        <w:rPr>
          <w:rFonts w:ascii="Times New Roman"/>
          <w:b w:val="false"/>
          <w:i w:val="false"/>
          <w:color w:val="000000"/>
          <w:sz w:val="28"/>
        </w:rPr>
        <w:t>
      көрсетілетін қызметті берушінің: www.diакom.gov.kz;</w:t>
      </w:r>
    </w:p>
    <w:bookmarkEnd w:id="72"/>
    <w:p>
      <w:pPr>
        <w:spacing w:after="0"/>
        <w:ind w:left="0"/>
        <w:jc w:val="both"/>
      </w:pPr>
      <w:r>
        <w:rPr>
          <w:rFonts w:ascii="Times New Roman"/>
          <w:b w:val="false"/>
          <w:i w:val="false"/>
          <w:color w:val="000000"/>
          <w:sz w:val="28"/>
        </w:rPr>
        <w:t xml:space="preserve">
      Мемлекеттік корпорацияның: www.gov4c.kz интернет-ресурсында орналасқан.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7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73"/>
    <w:bookmarkStart w:name="z156" w:id="74"/>
    <w:p>
      <w:pPr>
        <w:spacing w:after="0"/>
        <w:ind w:left="0"/>
        <w:jc w:val="both"/>
      </w:pPr>
      <w:r>
        <w:rPr>
          <w:rFonts w:ascii="Times New Roman"/>
          <w:b w:val="false"/>
          <w:i w:val="false"/>
          <w:color w:val="000000"/>
          <w:sz w:val="28"/>
        </w:rPr>
        <w:t>
      17. Бірыңғай байланыс-орталығы: 1414, 8-800-080-7777.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регламентіне 1-қосымша</w:t>
            </w:r>
          </w:p>
        </w:tc>
      </w:tr>
    </w:tbl>
    <w:bookmarkStart w:name="z158" w:id="75"/>
    <w:p>
      <w:pPr>
        <w:spacing w:after="0"/>
        <w:ind w:left="0"/>
        <w:jc w:val="left"/>
      </w:pPr>
      <w:r>
        <w:rPr>
          <w:rFonts w:ascii="Times New Roman"/>
          <w:b/>
          <w:i w:val="false"/>
          <w:color w:val="000000"/>
        </w:rPr>
        <w:t xml:space="preserve"> Облыстың жергілікті атқарушы органының мекенжайы (көрсетілетін қызметті беруші)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86"/>
        <w:gridCol w:w="2954"/>
        <w:gridCol w:w="674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6"/>
          <w:p>
            <w:pPr>
              <w:spacing w:after="20"/>
              <w:ind w:left="20"/>
              <w:jc w:val="both"/>
            </w:pPr>
            <w:r>
              <w:rPr>
                <w:rFonts w:ascii="Times New Roman"/>
                <w:b w:val="false"/>
                <w:i w:val="false"/>
                <w:color w:val="000000"/>
                <w:sz w:val="20"/>
              </w:rPr>
              <w:t xml:space="preserve">
Жергілікті атқарушы органның атауы </w:t>
            </w:r>
          </w:p>
          <w:bookmarkEnd w:id="7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7"/>
          <w:p>
            <w:pPr>
              <w:spacing w:after="20"/>
              <w:ind w:left="20"/>
              <w:jc w:val="both"/>
            </w:pPr>
            <w:r>
              <w:rPr>
                <w:rFonts w:ascii="Times New Roman"/>
                <w:b w:val="false"/>
                <w:i w:val="false"/>
                <w:color w:val="000000"/>
                <w:sz w:val="20"/>
              </w:rPr>
              <w:t>
"Солтүстік Қазақстан облысы әкімдігінің дін істері басқармасы" коммуналдық мемлекеттік мекемесі</w:t>
            </w:r>
          </w:p>
          <w:bookmarkEnd w:id="7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8-7152-34-01-89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13.00-ден 14.30-ға дейін түскі үзіліспен сағат 9.00-ден 18.30-ға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діни мақсаттағы заттарды тарату үшін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үй-жайлардың орналасатын жерін бекіту туралы шешім беру" мемлекеттік көрсетілетін қызмет регламентіне 2-қосымша</w:t>
            </w:r>
          </w:p>
        </w:tc>
      </w:tr>
    </w:tbl>
    <w:bookmarkStart w:name="z164" w:id="78"/>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78"/>
    <w:bookmarkStart w:name="z16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әдебиетті және діни мазмұндағы өзге де ақпараттық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материалдарды, діни мақсаттағы заттарды тарату үшін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үй-жайлардың орналасатын жерін бекіту туралы шешім беру" мемлекеттік көрсетілетін қызмет регламентіне 3-қосымша</w:t>
            </w:r>
          </w:p>
        </w:tc>
      </w:tr>
    </w:tbl>
    <w:bookmarkStart w:name="z170" w:id="81"/>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81"/>
    <w:bookmarkStart w:name="z17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04 желтоқсандағы № 477 қаулысымен бекітілді</w:t>
            </w:r>
          </w:p>
        </w:tc>
      </w:tr>
    </w:tbl>
    <w:bookmarkStart w:name="z174" w:id="84"/>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84"/>
    <w:bookmarkStart w:name="z175" w:id="85"/>
    <w:p>
      <w:pPr>
        <w:spacing w:after="0"/>
        <w:ind w:left="0"/>
        <w:jc w:val="left"/>
      </w:pPr>
      <w:r>
        <w:rPr>
          <w:rFonts w:ascii="Times New Roman"/>
          <w:b/>
          <w:i w:val="false"/>
          <w:color w:val="000000"/>
        </w:rPr>
        <w:t xml:space="preserve"> 1. Жалпы ережелер</w:t>
      </w:r>
    </w:p>
    <w:bookmarkEnd w:id="85"/>
    <w:bookmarkStart w:name="z176" w:id="86"/>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тіркелді)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86"/>
    <w:bookmarkStart w:name="z177" w:id="87"/>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bookmarkEnd w:id="87"/>
    <w:bookmarkStart w:name="z178" w:id="88"/>
    <w:p>
      <w:pPr>
        <w:spacing w:after="0"/>
        <w:ind w:left="0"/>
        <w:jc w:val="both"/>
      </w:pPr>
      <w:r>
        <w:rPr>
          <w:rFonts w:ascii="Times New Roman"/>
          <w:b w:val="false"/>
          <w:i w:val="false"/>
          <w:color w:val="000000"/>
          <w:sz w:val="28"/>
        </w:rPr>
        <w:t>
      1) көрсетілетін қызметті берушінің кеңсесі.</w:t>
      </w:r>
    </w:p>
    <w:bookmarkEnd w:id="88"/>
    <w:bookmarkStart w:name="z179" w:id="89"/>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89"/>
    <w:bookmarkStart w:name="z180" w:id="90"/>
    <w:p>
      <w:pPr>
        <w:spacing w:after="0"/>
        <w:ind w:left="0"/>
        <w:jc w:val="both"/>
      </w:pPr>
      <w:r>
        <w:rPr>
          <w:rFonts w:ascii="Times New Roman"/>
          <w:b w:val="false"/>
          <w:i w:val="false"/>
          <w:color w:val="000000"/>
          <w:sz w:val="28"/>
        </w:rPr>
        <w:t>
      Өтінішті қабылдау және мемлекеттік қызметті көрсету нәтижесінберу сағат 13.00-ден 14.30-ға дейін түскі үзіліспен сағат 9.00-ден 18.30-ға дейін жүзеге асырылады.</w:t>
      </w:r>
    </w:p>
    <w:bookmarkEnd w:id="90"/>
    <w:bookmarkStart w:name="z181" w:id="9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91"/>
    <w:bookmarkStart w:name="z182" w:id="9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92"/>
    <w:bookmarkStart w:name="z183" w:id="93"/>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93"/>
    <w:bookmarkStart w:name="z184" w:id="94"/>
    <w:p>
      <w:pPr>
        <w:spacing w:after="0"/>
        <w:ind w:left="0"/>
        <w:jc w:val="both"/>
      </w:pPr>
      <w:r>
        <w:rPr>
          <w:rFonts w:ascii="Times New Roman"/>
          <w:b w:val="false"/>
          <w:i w:val="false"/>
          <w:color w:val="000000"/>
          <w:sz w:val="28"/>
        </w:rPr>
        <w:t>
      2. Мемлекеттiк қызметті көрсету нысаны – қағаз түрінде.</w:t>
      </w:r>
    </w:p>
    <w:bookmarkEnd w:id="94"/>
    <w:bookmarkStart w:name="z185" w:id="95"/>
    <w:p>
      <w:pPr>
        <w:spacing w:after="0"/>
        <w:ind w:left="0"/>
        <w:jc w:val="both"/>
      </w:pPr>
      <w:r>
        <w:rPr>
          <w:rFonts w:ascii="Times New Roman"/>
          <w:b w:val="false"/>
          <w:i w:val="false"/>
          <w:color w:val="000000"/>
          <w:sz w:val="28"/>
        </w:rPr>
        <w:t>
      3.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не осы мемлекеттік көрсетілетін қызмет регламентінің 5-тармағында көзделген жағдайда және негіздер бойынша мемлекеттік қызметті көрсетуден бас тарту туралы дәлелденген жауап.</w:t>
      </w:r>
    </w:p>
    <w:bookmarkEnd w:id="95"/>
    <w:bookmarkStart w:name="z186" w:id="9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96"/>
    <w:bookmarkStart w:name="z187" w:id="97"/>
    <w:p>
      <w:pPr>
        <w:spacing w:after="0"/>
        <w:ind w:left="0"/>
        <w:jc w:val="both"/>
      </w:pPr>
      <w:r>
        <w:rPr>
          <w:rFonts w:ascii="Times New Roman"/>
          <w:b w:val="false"/>
          <w:i w:val="false"/>
          <w:color w:val="000000"/>
          <w:sz w:val="28"/>
        </w:rPr>
        <w:t>
      5. Егер діни бірлестіктердің қызметі:</w:t>
      </w:r>
    </w:p>
    <w:bookmarkEnd w:id="97"/>
    <w:bookmarkStart w:name="z188" w:id="98"/>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98"/>
    <w:bookmarkStart w:name="z189" w:id="99"/>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99"/>
    <w:bookmarkStart w:name="z190" w:id="100"/>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100"/>
    <w:bookmarkStart w:name="z191" w:id="101"/>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101"/>
    <w:bookmarkStart w:name="z192" w:id="102"/>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иеленуге итермелеуге бағытталса;</w:t>
      </w:r>
    </w:p>
    <w:bookmarkEnd w:id="102"/>
    <w:bookmarkStart w:name="z193" w:id="103"/>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103"/>
    <w:bookmarkStart w:name="z194" w:id="104"/>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104"/>
    <w:bookmarkStart w:name="z195" w:id="105"/>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bookmarkEnd w:id="105"/>
    <w:bookmarkStart w:name="z196" w:id="106"/>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End w:id="106"/>
    <w:bookmarkStart w:name="z197" w:id="107"/>
    <w:p>
      <w:pPr>
        <w:spacing w:after="0"/>
        <w:ind w:left="0"/>
        <w:jc w:val="both"/>
      </w:pPr>
      <w:r>
        <w:rPr>
          <w:rFonts w:ascii="Times New Roman"/>
          <w:b w:val="false"/>
          <w:i w:val="false"/>
          <w:color w:val="000000"/>
          <w:sz w:val="28"/>
        </w:rPr>
        <w:t>
      6. Мемлекеттiк көрсетілетін қызмет заңды тұлғаларға (бұдан әрі – көрсетілетін қызметті алушы) тегiн көрсетiледi.</w:t>
      </w:r>
    </w:p>
    <w:bookmarkEnd w:id="107"/>
    <w:bookmarkStart w:name="z198" w:id="10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8"/>
    <w:bookmarkStart w:name="z199"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109"/>
    <w:bookmarkStart w:name="z37" w:id="110"/>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10"/>
    <w:bookmarkStart w:name="z38" w:id="111"/>
    <w:p>
      <w:pPr>
        <w:spacing w:after="0"/>
        <w:ind w:left="0"/>
        <w:jc w:val="both"/>
      </w:pPr>
      <w:r>
        <w:rPr>
          <w:rFonts w:ascii="Times New Roman"/>
          <w:b w:val="false"/>
          <w:i w:val="false"/>
          <w:color w:val="000000"/>
          <w:sz w:val="28"/>
        </w:rPr>
        <w:t>
      2) салыстырып тексеру үшін құжаттың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111"/>
    <w:bookmarkStart w:name="z39" w:id="112"/>
    <w:p>
      <w:pPr>
        <w:spacing w:after="0"/>
        <w:ind w:left="0"/>
        <w:jc w:val="both"/>
      </w:pPr>
      <w:r>
        <w:rPr>
          <w:rFonts w:ascii="Times New Roman"/>
          <w:b w:val="false"/>
          <w:i w:val="false"/>
          <w:color w:val="000000"/>
          <w:sz w:val="28"/>
        </w:rPr>
        <w:t>
      3)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 әуежайлар, порттар) басшысы қол қойған анықтама-негіздеме.</w:t>
      </w:r>
    </w:p>
    <w:bookmarkEnd w:id="112"/>
    <w:bookmarkStart w:name="z40" w:id="113"/>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(оларға іргелес аумақ болмаған жағдайда) рухани (діни) білім беру ұйымдарын қоспағанда, білім беру ұйымдары жоқ екендігі көрсетіледі.</w:t>
      </w:r>
    </w:p>
    <w:bookmarkEnd w:id="113"/>
    <w:bookmarkStart w:name="z41" w:id="114"/>
    <w:p>
      <w:pPr>
        <w:spacing w:after="0"/>
        <w:ind w:left="0"/>
        <w:jc w:val="both"/>
      </w:pPr>
      <w:r>
        <w:rPr>
          <w:rFonts w:ascii="Times New Roman"/>
          <w:b w:val="false"/>
          <w:i w:val="false"/>
          <w:color w:val="000000"/>
          <w:sz w:val="28"/>
        </w:rPr>
        <w:t>
      4) жылжымайтын мүлікке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w:t>
      </w:r>
    </w:p>
    <w:bookmarkEnd w:id="114"/>
    <w:bookmarkStart w:name="z42" w:id="115"/>
    <w:p>
      <w:pPr>
        <w:spacing w:after="0"/>
        <w:ind w:left="0"/>
        <w:jc w:val="both"/>
      </w:pPr>
      <w:r>
        <w:rPr>
          <w:rFonts w:ascii="Times New Roman"/>
          <w:b w:val="false"/>
          <w:i w:val="false"/>
          <w:color w:val="000000"/>
          <w:sz w:val="28"/>
        </w:rPr>
        <w:t>
      5)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15"/>
    <w:bookmarkStart w:name="z43" w:id="116"/>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End w:id="116"/>
    <w:bookmarkStart w:name="z44" w:id="117"/>
    <w:p>
      <w:pPr>
        <w:spacing w:after="0"/>
        <w:ind w:left="0"/>
        <w:jc w:val="both"/>
      </w:pP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p>
    <w:bookmarkEnd w:id="117"/>
    <w:bookmarkStart w:name="z45" w:id="118"/>
    <w:p>
      <w:pPr>
        <w:spacing w:after="0"/>
        <w:ind w:left="0"/>
        <w:jc w:val="both"/>
      </w:pPr>
      <w:r>
        <w:rPr>
          <w:rFonts w:ascii="Times New Roman"/>
          <w:b w:val="false"/>
          <w:i w:val="false"/>
          <w:color w:val="000000"/>
          <w:sz w:val="28"/>
        </w:rPr>
        <w:t>
      Осы тармақтың 5) және 6) тармақшаларында көзделген құжаттарда көрсетілген күн өтініш берілгенге дейін үш айдан бұрын болмауы тиіс.</w:t>
      </w:r>
    </w:p>
    <w:bookmarkEnd w:id="118"/>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119"/>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119"/>
    <w:bookmarkStart w:name="z211" w:id="120"/>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120"/>
    <w:bookmarkStart w:name="z212" w:id="12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121"/>
    <w:bookmarkStart w:name="z213" w:id="122"/>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23 (жиырма үш) күнтізбелік күн;</w:t>
      </w:r>
    </w:p>
    <w:bookmarkEnd w:id="122"/>
    <w:bookmarkStart w:name="z214" w:id="123"/>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123"/>
    <w:bookmarkStart w:name="z215" w:id="12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124"/>
    <w:bookmarkStart w:name="z216" w:id="125"/>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қызметті көрсету рәсімінің (іс-қимылдың) нәтижесі:</w:t>
      </w:r>
    </w:p>
    <w:bookmarkEnd w:id="125"/>
    <w:bookmarkStart w:name="z217" w:id="126"/>
    <w:p>
      <w:pPr>
        <w:spacing w:after="0"/>
        <w:ind w:left="0"/>
        <w:jc w:val="both"/>
      </w:pPr>
      <w:r>
        <w:rPr>
          <w:rFonts w:ascii="Times New Roman"/>
          <w:b w:val="false"/>
          <w:i w:val="false"/>
          <w:color w:val="000000"/>
          <w:sz w:val="28"/>
        </w:rPr>
        <w:t>
      1) өтінішті тіркеу;</w:t>
      </w:r>
    </w:p>
    <w:bookmarkEnd w:id="126"/>
    <w:bookmarkStart w:name="z218" w:id="12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27"/>
    <w:bookmarkStart w:name="z219" w:id="128"/>
    <w:p>
      <w:pPr>
        <w:spacing w:after="0"/>
        <w:ind w:left="0"/>
        <w:jc w:val="both"/>
      </w:pPr>
      <w:r>
        <w:rPr>
          <w:rFonts w:ascii="Times New Roman"/>
          <w:b w:val="false"/>
          <w:i w:val="false"/>
          <w:color w:val="000000"/>
          <w:sz w:val="28"/>
        </w:rPr>
        <w:t>
      3) мемлекеттік қызметті көрсету нәтижесінің жобасы;</w:t>
      </w:r>
    </w:p>
    <w:bookmarkEnd w:id="128"/>
    <w:bookmarkStart w:name="z220" w:id="12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129"/>
    <w:bookmarkStart w:name="z221" w:id="130"/>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130"/>
    <w:bookmarkStart w:name="z222" w:id="1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31"/>
    <w:bookmarkStart w:name="z223" w:id="132"/>
    <w:p>
      <w:pPr>
        <w:spacing w:after="0"/>
        <w:ind w:left="0"/>
        <w:jc w:val="both"/>
      </w:pPr>
      <w:r>
        <w:rPr>
          <w:rFonts w:ascii="Times New Roman"/>
          <w:b w:val="false"/>
          <w:i w:val="false"/>
          <w:color w:val="000000"/>
          <w:sz w:val="28"/>
        </w:rPr>
        <w:t>
      10. Мемлекеттік қызметті көрсету процесіне қатысатын құрылымдық бөлімшелердің (қызметкерлердің) тізбесі:</w:t>
      </w:r>
    </w:p>
    <w:bookmarkEnd w:id="132"/>
    <w:bookmarkStart w:name="z224" w:id="13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3"/>
    <w:bookmarkStart w:name="z225" w:id="134"/>
    <w:p>
      <w:pPr>
        <w:spacing w:after="0"/>
        <w:ind w:left="0"/>
        <w:jc w:val="both"/>
      </w:pPr>
      <w:r>
        <w:rPr>
          <w:rFonts w:ascii="Times New Roman"/>
          <w:b w:val="false"/>
          <w:i w:val="false"/>
          <w:color w:val="000000"/>
          <w:sz w:val="28"/>
        </w:rPr>
        <w:t>
      2) көрсетілетін қызметті берушінің басшысы;</w:t>
      </w:r>
    </w:p>
    <w:bookmarkEnd w:id="134"/>
    <w:bookmarkStart w:name="z226" w:id="135"/>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35"/>
    <w:bookmarkStart w:name="z227" w:id="136"/>
    <w:p>
      <w:pPr>
        <w:spacing w:after="0"/>
        <w:ind w:left="0"/>
        <w:jc w:val="both"/>
      </w:pPr>
      <w:r>
        <w:rPr>
          <w:rFonts w:ascii="Times New Roman"/>
          <w:b w:val="false"/>
          <w:i w:val="false"/>
          <w:color w:val="000000"/>
          <w:sz w:val="28"/>
        </w:rPr>
        <w:t>
      11.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136"/>
    <w:bookmarkStart w:name="z228" w:id="13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137"/>
    <w:bookmarkStart w:name="z229" w:id="13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138"/>
    <w:bookmarkStart w:name="z230" w:id="13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23 (жиырма үш) күнтізбелік күн;</w:t>
      </w:r>
    </w:p>
    <w:bookmarkEnd w:id="139"/>
    <w:bookmarkStart w:name="z231" w:id="140"/>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140"/>
    <w:bookmarkStart w:name="z232" w:id="14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141"/>
    <w:bookmarkStart w:name="z233" w:id="142"/>
    <w:p>
      <w:pPr>
        <w:spacing w:after="0"/>
        <w:ind w:left="0"/>
        <w:jc w:val="both"/>
      </w:pPr>
      <w:r>
        <w:rPr>
          <w:rFonts w:ascii="Times New Roman"/>
          <w:b w:val="false"/>
          <w:i w:val="false"/>
          <w:color w:val="000000"/>
          <w:sz w:val="28"/>
        </w:rPr>
        <w:t xml:space="preserve">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қамтып көрсетілген.</w:t>
      </w:r>
    </w:p>
    <w:bookmarkEnd w:id="142"/>
    <w:bookmarkStart w:name="z234" w:id="143"/>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143"/>
    <w:bookmarkStart w:name="z235" w:id="144"/>
    <w:p>
      <w:pPr>
        <w:spacing w:after="0"/>
        <w:ind w:left="0"/>
        <w:jc w:val="both"/>
      </w:pPr>
      <w:r>
        <w:rPr>
          <w:rFonts w:ascii="Times New Roman"/>
          <w:b w:val="false"/>
          <w:i w:val="false"/>
          <w:color w:val="000000"/>
          <w:sz w:val="28"/>
        </w:rPr>
        <w:t>
      12. Мемлекеттік корпорацияға жүгінген кезде Мемлекеттік корпорация қызметкерінің көрсетілетін қызметті алушыдан келесі құжаттар топтамасын қабылдауы (жеке басын сәйкестендіру үшін жеке басын куәландыратын құжатты көрсеткен кезде) мемлекеттік қызмет көрсету бойынша іс-қимылды бастауға негіз болады:</w:t>
      </w:r>
    </w:p>
    <w:bookmarkEnd w:id="144"/>
    <w:bookmarkStart w:name="z49" w:id="14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45"/>
    <w:bookmarkStart w:name="z50" w:id="146"/>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кемежайлар) басшысы қол қойған анықтама-негіздеме.</w:t>
      </w:r>
    </w:p>
    <w:bookmarkEnd w:id="146"/>
    <w:bookmarkStart w:name="z51" w:id="147"/>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 рухани (діни) білім беру ұйымдарын қоспағанда, білім беру ұйымдары ғимараттары (оларға іргелес аумақ болмаған жағдайда) көрсетіледі.</w:t>
      </w:r>
    </w:p>
    <w:bookmarkEnd w:id="147"/>
    <w:bookmarkStart w:name="z52" w:id="148"/>
    <w:p>
      <w:pPr>
        <w:spacing w:after="0"/>
        <w:ind w:left="0"/>
        <w:jc w:val="both"/>
      </w:pPr>
      <w:r>
        <w:rPr>
          <w:rFonts w:ascii="Times New Roman"/>
          <w:b w:val="false"/>
          <w:i w:val="false"/>
          <w:color w:val="000000"/>
          <w:sz w:val="28"/>
        </w:rPr>
        <w:t>
      3)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48"/>
    <w:bookmarkStart w:name="z53" w:id="149"/>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End w:id="149"/>
    <w:bookmarkStart w:name="z54" w:id="150"/>
    <w:p>
      <w:pPr>
        <w:spacing w:after="0"/>
        <w:ind w:left="0"/>
        <w:jc w:val="both"/>
      </w:pPr>
      <w:r>
        <w:rPr>
          <w:rFonts w:ascii="Times New Roman"/>
          <w:b w:val="false"/>
          <w:i w:val="false"/>
          <w:color w:val="000000"/>
          <w:sz w:val="28"/>
        </w:rPr>
        <w:t>
      4) меншік иесінің үй-жайды діни іс-шараларды өткізу үшін пайдалануға келісуі туралы хаты (ғимарат жалға алынған жағдайда ұсынылады).</w:t>
      </w:r>
    </w:p>
    <w:bookmarkEnd w:id="150"/>
    <w:p>
      <w:pPr>
        <w:spacing w:after="0"/>
        <w:ind w:left="0"/>
        <w:jc w:val="both"/>
      </w:pPr>
      <w:r>
        <w:rPr>
          <w:rFonts w:ascii="Times New Roman"/>
          <w:b w:val="false"/>
          <w:i w:val="false"/>
          <w:color w:val="000000"/>
          <w:sz w:val="28"/>
        </w:rPr>
        <w:t xml:space="preserve">
      Осы тармақтың 5) және 6) тармақшаларында көзделген құжаттар өтініш берген күннен үш ай аспайтын мерзімде ұсынылуы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6" w:id="1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Мемлекеттік қызметті көрсету процестерінің құрамына кіретін әр іс-қимылдың мазмұны, оның орындалуының ұзақтығы:</w:t>
      </w:r>
    </w:p>
    <w:bookmarkEnd w:id="151"/>
    <w:bookmarkStart w:name="z58" w:id="152"/>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тиісті құжаттарды қабылдағаны туралы қолхат береді және құжаттар топтамасын көрсетілетін қызметті берушіге береді – 15 (он бес) минут (қабылдау күні мемлекеттік қызмет көрсету мерзіміне кірмейді).</w:t>
      </w:r>
    </w:p>
    <w:bookmarkEnd w:id="152"/>
    <w:bookmarkStart w:name="z59" w:id="153"/>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153"/>
    <w:bookmarkStart w:name="z60" w:id="154"/>
    <w:p>
      <w:pPr>
        <w:spacing w:after="0"/>
        <w:ind w:left="0"/>
        <w:jc w:val="both"/>
      </w:pPr>
      <w:r>
        <w:rPr>
          <w:rFonts w:ascii="Times New Roman"/>
          <w:b w:val="false"/>
          <w:i w:val="false"/>
          <w:color w:val="000000"/>
          <w:sz w:val="28"/>
        </w:rPr>
        <w:t>
      Жеке басын куәландыратын құжат, діни бірлестікті мемлекеттік тіркеу (қайта тіркеу), құқық белгілеуші құжат, жылжымайтын мүліктің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ақпараттық жүйелерден алады.</w:t>
      </w:r>
    </w:p>
    <w:bookmarkEnd w:id="154"/>
    <w:bookmarkStart w:name="z61" w:id="155"/>
    <w:p>
      <w:pPr>
        <w:spacing w:after="0"/>
        <w:ind w:left="0"/>
        <w:jc w:val="both"/>
      </w:pPr>
      <w:r>
        <w:rPr>
          <w:rFonts w:ascii="Times New Roman"/>
          <w:b w:val="false"/>
          <w:i w:val="false"/>
          <w:color w:val="000000"/>
          <w:sz w:val="28"/>
        </w:rPr>
        <w:t>
      2) көрсетілетін қызметті беруші мемлекеттік қызмет көрсету барысындағы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күнтізбелік 23 (жиырма үш) күн;</w:t>
      </w:r>
    </w:p>
    <w:bookmarkEnd w:id="155"/>
    <w:bookmarkStart w:name="z62" w:id="156"/>
    <w:p>
      <w:pPr>
        <w:spacing w:after="0"/>
        <w:ind w:left="0"/>
        <w:jc w:val="both"/>
      </w:pPr>
      <w:r>
        <w:rPr>
          <w:rFonts w:ascii="Times New Roman"/>
          <w:b w:val="false"/>
          <w:i w:val="false"/>
          <w:color w:val="000000"/>
          <w:sz w:val="28"/>
        </w:rPr>
        <w:t>
      3)Мемлекеттік корпорация қызметкері қолхат негізінде мемлекеттік көрсетілетін қызметтің нәтижесін жеке басын куәландыратын құжатты көрсеткен кезде береді – 15 (он бес) минут.</w:t>
      </w:r>
    </w:p>
    <w:bookmarkEnd w:id="156"/>
    <w:bookmarkStart w:name="z63" w:id="157"/>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157"/>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іс-қимылы рәсімдерінің реттілігін толық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 w:id="158"/>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158"/>
    <w:bookmarkStart w:name="z244" w:id="159"/>
    <w:p>
      <w:pPr>
        <w:spacing w:after="0"/>
        <w:ind w:left="0"/>
        <w:jc w:val="both"/>
      </w:pPr>
      <w:r>
        <w:rPr>
          <w:rFonts w:ascii="Times New Roman"/>
          <w:b w:val="false"/>
          <w:i w:val="false"/>
          <w:color w:val="000000"/>
          <w:sz w:val="28"/>
        </w:rPr>
        <w:t>
      14.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159"/>
    <w:bookmarkStart w:name="z245" w:id="1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Мемлекеттік қызмет көрсетілетін жердің мекенжайлары: </w:t>
      </w:r>
    </w:p>
    <w:bookmarkEnd w:id="160"/>
    <w:bookmarkStart w:name="z67" w:id="161"/>
    <w:p>
      <w:pPr>
        <w:spacing w:after="0"/>
        <w:ind w:left="0"/>
        <w:jc w:val="both"/>
      </w:pPr>
      <w:r>
        <w:rPr>
          <w:rFonts w:ascii="Times New Roman"/>
          <w:b w:val="false"/>
          <w:i w:val="false"/>
          <w:color w:val="000000"/>
          <w:sz w:val="28"/>
        </w:rPr>
        <w:t>
      көрсетілетін қызметті берушінің: www.diакom.gov.kz;</w:t>
      </w:r>
    </w:p>
    <w:bookmarkEnd w:id="161"/>
    <w:p>
      <w:pPr>
        <w:spacing w:after="0"/>
        <w:ind w:left="0"/>
        <w:jc w:val="both"/>
      </w:pPr>
      <w:r>
        <w:rPr>
          <w:rFonts w:ascii="Times New Roman"/>
          <w:b w:val="false"/>
          <w:i w:val="false"/>
          <w:color w:val="000000"/>
          <w:sz w:val="28"/>
        </w:rPr>
        <w:t xml:space="preserve">
      Мемлекеттік корпорацияның: www.gov4c.kz интернет-ресурсында орналасқан.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7" w:id="162"/>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w:t>
      </w:r>
    </w:p>
    <w:bookmarkEnd w:id="162"/>
    <w:bookmarkStart w:name="z248" w:id="163"/>
    <w:p>
      <w:pPr>
        <w:spacing w:after="0"/>
        <w:ind w:left="0"/>
        <w:jc w:val="both"/>
      </w:pPr>
      <w:r>
        <w:rPr>
          <w:rFonts w:ascii="Times New Roman"/>
          <w:b w:val="false"/>
          <w:i w:val="false"/>
          <w:color w:val="000000"/>
          <w:sz w:val="28"/>
        </w:rPr>
        <w:t>
      17. Бірыңғай байланыс-орталығы: 1414, 8-800-080-7777</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1-қосымша</w:t>
            </w:r>
          </w:p>
        </w:tc>
      </w:tr>
    </w:tbl>
    <w:bookmarkStart w:name="z250" w:id="164"/>
    <w:p>
      <w:pPr>
        <w:spacing w:after="0"/>
        <w:ind w:left="0"/>
        <w:jc w:val="left"/>
      </w:pPr>
      <w:r>
        <w:rPr>
          <w:rFonts w:ascii="Times New Roman"/>
          <w:b/>
          <w:i w:val="false"/>
          <w:color w:val="000000"/>
        </w:rPr>
        <w:t xml:space="preserve"> Облыстың жергілікті атқарушы органының мекенжайы</w:t>
      </w:r>
    </w:p>
    <w:bookmarkEnd w:id="164"/>
    <w:bookmarkStart w:name="z251" w:id="165"/>
    <w:p>
      <w:pPr>
        <w:spacing w:after="0"/>
        <w:ind w:left="0"/>
        <w:jc w:val="left"/>
      </w:pPr>
      <w:r>
        <w:rPr>
          <w:rFonts w:ascii="Times New Roman"/>
          <w:b/>
          <w:i w:val="false"/>
          <w:color w:val="000000"/>
        </w:rPr>
        <w:t xml:space="preserve"> (көрсетілетін қызметті беруші)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86"/>
        <w:gridCol w:w="2954"/>
        <w:gridCol w:w="674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6"/>
          <w:p>
            <w:pPr>
              <w:spacing w:after="20"/>
              <w:ind w:left="20"/>
              <w:jc w:val="both"/>
            </w:pPr>
            <w:r>
              <w:rPr>
                <w:rFonts w:ascii="Times New Roman"/>
                <w:b w:val="false"/>
                <w:i w:val="false"/>
                <w:color w:val="000000"/>
                <w:sz w:val="20"/>
              </w:rPr>
              <w:t xml:space="preserve">
Жергілікті атқарушы органның атауы </w:t>
            </w:r>
          </w:p>
          <w:bookmarkEnd w:id="16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7"/>
          <w:p>
            <w:pPr>
              <w:spacing w:after="20"/>
              <w:ind w:left="20"/>
              <w:jc w:val="both"/>
            </w:pPr>
            <w:r>
              <w:rPr>
                <w:rFonts w:ascii="Times New Roman"/>
                <w:b w:val="false"/>
                <w:i w:val="false"/>
                <w:color w:val="000000"/>
                <w:sz w:val="20"/>
              </w:rPr>
              <w:t>
"Солтүстік Қазақстан облысы әкімдігінің дін істері басқармасы" коммуналдық мемлекеттік мекемесі</w:t>
            </w:r>
          </w:p>
          <w:bookmarkEnd w:id="16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8-7152-34-01-89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13.00-ден 14.30-ға дейін түскі үзіліспен сағат 9.00-ден 18.30-ға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жерлерде орналастыруға келісу туралы шешім беру" мемлекеттік көрсетілетін қызмет регламентіне 2-қосымша</w:t>
            </w:r>
          </w:p>
        </w:tc>
      </w:tr>
    </w:tbl>
    <w:bookmarkStart w:name="z256" w:id="168"/>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68"/>
    <w:bookmarkStart w:name="z25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"Діни іс-шараларды өткізуге арналған үй-жайларды ғибадат үйлерінен (ғимараттарынан)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жерлерде орналастыруға келісу туралы шешім беру"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262" w:id="171"/>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171"/>
    <w:bookmarkStart w:name="z26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04 желтоқсандағы № 477 қаулысымен бекітілді</w:t>
            </w:r>
          </w:p>
        </w:tc>
      </w:tr>
    </w:tbl>
    <w:bookmarkStart w:name="z266" w:id="174"/>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74"/>
    <w:bookmarkStart w:name="z267" w:id="175"/>
    <w:p>
      <w:pPr>
        <w:spacing w:after="0"/>
        <w:ind w:left="0"/>
        <w:jc w:val="left"/>
      </w:pPr>
      <w:r>
        <w:rPr>
          <w:rFonts w:ascii="Times New Roman"/>
          <w:b/>
          <w:i w:val="false"/>
          <w:color w:val="000000"/>
        </w:rPr>
        <w:t xml:space="preserve"> 1. Жалпы ережелер</w:t>
      </w:r>
    </w:p>
    <w:bookmarkEnd w:id="175"/>
    <w:bookmarkStart w:name="z268" w:id="176"/>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регламенті (бұдан әрі – регламент)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тіркелді)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76"/>
    <w:bookmarkStart w:name="z269" w:id="177"/>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bookmarkEnd w:id="177"/>
    <w:bookmarkStart w:name="z270" w:id="178"/>
    <w:p>
      <w:pPr>
        <w:spacing w:after="0"/>
        <w:ind w:left="0"/>
        <w:jc w:val="both"/>
      </w:pPr>
      <w:r>
        <w:rPr>
          <w:rFonts w:ascii="Times New Roman"/>
          <w:b w:val="false"/>
          <w:i w:val="false"/>
          <w:color w:val="000000"/>
          <w:sz w:val="28"/>
        </w:rPr>
        <w:t>
      1) көрсетілетін қызметті берушінің кеңсесі.</w:t>
      </w:r>
    </w:p>
    <w:bookmarkEnd w:id="178"/>
    <w:bookmarkStart w:name="z271" w:id="179"/>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179"/>
    <w:bookmarkStart w:name="z272" w:id="18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180"/>
    <w:bookmarkStart w:name="z273" w:id="1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181"/>
    <w:bookmarkStart w:name="z274" w:id="182"/>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182"/>
    <w:bookmarkStart w:name="z275" w:id="18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83"/>
    <w:bookmarkStart w:name="z276" w:id="184"/>
    <w:p>
      <w:pPr>
        <w:spacing w:after="0"/>
        <w:ind w:left="0"/>
        <w:jc w:val="both"/>
      </w:pPr>
      <w:r>
        <w:rPr>
          <w:rFonts w:ascii="Times New Roman"/>
          <w:b w:val="false"/>
          <w:i w:val="false"/>
          <w:color w:val="000000"/>
          <w:sz w:val="28"/>
        </w:rPr>
        <w:t>
      2. Мемлекеттiк қызметті көрсету нысаны – қағаз түрінде.</w:t>
      </w:r>
    </w:p>
    <w:bookmarkEnd w:id="184"/>
    <w:bookmarkStart w:name="z277" w:id="185"/>
    <w:p>
      <w:pPr>
        <w:spacing w:after="0"/>
        <w:ind w:left="0"/>
        <w:jc w:val="both"/>
      </w:pPr>
      <w:r>
        <w:rPr>
          <w:rFonts w:ascii="Times New Roman"/>
          <w:b w:val="false"/>
          <w:i w:val="false"/>
          <w:color w:val="000000"/>
          <w:sz w:val="28"/>
        </w:rPr>
        <w:t>
      3. Мемлекеттiк қызметті көрсету нәтижесi – ғибадат үйлерін (ғимараттарын) салу, олардың орналасатын жерін айқындау туралы шешім немесе көрсетілетін қызметті берушінің осы регламенттің 4-тармағында көзделген жағдайда және негіздер бойынша мемлекеттік қызметті көрсетуден бас тарту туралы дәлелденген жауап.</w:t>
      </w:r>
    </w:p>
    <w:bookmarkEnd w:id="185"/>
    <w:bookmarkStart w:name="z278" w:id="186"/>
    <w:p>
      <w:pPr>
        <w:spacing w:after="0"/>
        <w:ind w:left="0"/>
        <w:jc w:val="both"/>
      </w:pPr>
      <w:r>
        <w:rPr>
          <w:rFonts w:ascii="Times New Roman"/>
          <w:b w:val="false"/>
          <w:i w:val="false"/>
          <w:color w:val="000000"/>
          <w:sz w:val="28"/>
        </w:rPr>
        <w:t>
      4. Егер діни бірлестіктердің қызметі:</w:t>
      </w:r>
    </w:p>
    <w:bookmarkEnd w:id="186"/>
    <w:bookmarkStart w:name="z279" w:id="187"/>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187"/>
    <w:bookmarkStart w:name="z280" w:id="188"/>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188"/>
    <w:bookmarkStart w:name="z281" w:id="189"/>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189"/>
    <w:bookmarkStart w:name="z282" w:id="190"/>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190"/>
    <w:bookmarkStart w:name="z283" w:id="191"/>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иеіленуге итермелеуге бағытталса;</w:t>
      </w:r>
    </w:p>
    <w:bookmarkEnd w:id="191"/>
    <w:bookmarkStart w:name="z284" w:id="192"/>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192"/>
    <w:bookmarkStart w:name="z285" w:id="193"/>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193"/>
    <w:bookmarkStart w:name="z286" w:id="194"/>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bookmarkEnd w:id="194"/>
    <w:bookmarkStart w:name="z287" w:id="195"/>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End w:id="195"/>
    <w:bookmarkStart w:name="z288" w:id="196"/>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96"/>
    <w:bookmarkStart w:name="z289" w:id="197"/>
    <w:p>
      <w:pPr>
        <w:spacing w:after="0"/>
        <w:ind w:left="0"/>
        <w:jc w:val="both"/>
      </w:pPr>
      <w:r>
        <w:rPr>
          <w:rFonts w:ascii="Times New Roman"/>
          <w:b w:val="false"/>
          <w:i w:val="false"/>
          <w:color w:val="000000"/>
          <w:sz w:val="28"/>
        </w:rPr>
        <w:t>
      5. Мемлекеттiк көрсетілетін қызмет жеке және заңды тұлғаларға (бұдан әрі – көрсетілетін қызметті алушы) тегiн көрсетiледi.</w:t>
      </w:r>
    </w:p>
    <w:bookmarkEnd w:id="197"/>
    <w:bookmarkStart w:name="z290" w:id="1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8"/>
    <w:bookmarkStart w:name="z291" w:id="199"/>
    <w:p>
      <w:pPr>
        <w:spacing w:after="0"/>
        <w:ind w:left="0"/>
        <w:jc w:val="both"/>
      </w:pPr>
      <w:r>
        <w:rPr>
          <w:rFonts w:ascii="Times New Roman"/>
          <w:b w:val="false"/>
          <w:i w:val="false"/>
          <w:color w:val="000000"/>
          <w:sz w:val="28"/>
        </w:rPr>
        <w:t>
      6.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199"/>
    <w:bookmarkStart w:name="z292" w:id="200"/>
    <w:p>
      <w:pPr>
        <w:spacing w:after="0"/>
        <w:ind w:left="0"/>
        <w:jc w:val="both"/>
      </w:pPr>
      <w:r>
        <w:rPr>
          <w:rFonts w:ascii="Times New Roman"/>
          <w:b w:val="false"/>
          <w:i w:val="false"/>
          <w:color w:val="000000"/>
          <w:sz w:val="28"/>
        </w:rPr>
        <w:t>
      1) стандартқа 1-қосымшада берілген нысан бойынша өтініш;</w:t>
      </w:r>
    </w:p>
    <w:bookmarkEnd w:id="200"/>
    <w:bookmarkStart w:name="z293" w:id="201"/>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201"/>
    <w:bookmarkStart w:name="z294" w:id="202"/>
    <w:p>
      <w:pPr>
        <w:spacing w:after="0"/>
        <w:ind w:left="0"/>
        <w:jc w:val="both"/>
      </w:pPr>
      <w:r>
        <w:rPr>
          <w:rFonts w:ascii="Times New Roman"/>
          <w:b w:val="false"/>
          <w:i w:val="false"/>
          <w:color w:val="000000"/>
          <w:sz w:val="28"/>
        </w:rPr>
        <w:t>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үй-жайдан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екендігін, ғибадат үйінде (ғимаратында) қызмет ететін діни қызметкерлерге үміткерлер көрсетілген);</w:t>
      </w:r>
    </w:p>
    <w:bookmarkEnd w:id="202"/>
    <w:bookmarkStart w:name="z295" w:id="203"/>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03"/>
    <w:bookmarkStart w:name="z296" w:id="20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04"/>
    <w:bookmarkStart w:name="z297" w:id="20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205"/>
    <w:bookmarkStart w:name="z298" w:id="206"/>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206"/>
    <w:bookmarkStart w:name="z299" w:id="20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207"/>
    <w:bookmarkStart w:name="z300" w:id="208"/>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208"/>
    <w:bookmarkStart w:name="z301" w:id="20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209"/>
    <w:bookmarkStart w:name="z302" w:id="210"/>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210"/>
    <w:bookmarkStart w:name="z303" w:id="211"/>
    <w:p>
      <w:pPr>
        <w:spacing w:after="0"/>
        <w:ind w:left="0"/>
        <w:jc w:val="both"/>
      </w:pPr>
      <w:r>
        <w:rPr>
          <w:rFonts w:ascii="Times New Roman"/>
          <w:b w:val="false"/>
          <w:i w:val="false"/>
          <w:color w:val="000000"/>
          <w:sz w:val="28"/>
        </w:rPr>
        <w:t>
      1) өтінішті тіркеу;</w:t>
      </w:r>
    </w:p>
    <w:bookmarkEnd w:id="211"/>
    <w:bookmarkStart w:name="z304" w:id="21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12"/>
    <w:bookmarkStart w:name="z305" w:id="213"/>
    <w:p>
      <w:pPr>
        <w:spacing w:after="0"/>
        <w:ind w:left="0"/>
        <w:jc w:val="both"/>
      </w:pPr>
      <w:r>
        <w:rPr>
          <w:rFonts w:ascii="Times New Roman"/>
          <w:b w:val="false"/>
          <w:i w:val="false"/>
          <w:color w:val="000000"/>
          <w:sz w:val="28"/>
        </w:rPr>
        <w:t>
      3) мемлекеттік қызметті көрсету нәтижесінің жобасы;</w:t>
      </w:r>
    </w:p>
    <w:bookmarkEnd w:id="213"/>
    <w:bookmarkStart w:name="z306" w:id="214"/>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214"/>
    <w:bookmarkStart w:name="z307" w:id="21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215"/>
    <w:bookmarkStart w:name="z308" w:id="21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16"/>
    <w:bookmarkStart w:name="z309" w:id="217"/>
    <w:p>
      <w:pPr>
        <w:spacing w:after="0"/>
        <w:ind w:left="0"/>
        <w:jc w:val="both"/>
      </w:pPr>
      <w:r>
        <w:rPr>
          <w:rFonts w:ascii="Times New Roman"/>
          <w:b w:val="false"/>
          <w:i w:val="false"/>
          <w:color w:val="000000"/>
          <w:sz w:val="28"/>
        </w:rPr>
        <w:t>
      9. Мемлекеттік қызметті көрсету процесіне қатысатын құрылымдық бөлімшелердің (қызметкерлердің) тізбесі:</w:t>
      </w:r>
    </w:p>
    <w:bookmarkEnd w:id="217"/>
    <w:bookmarkStart w:name="z310" w:id="21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18"/>
    <w:bookmarkStart w:name="z311" w:id="219"/>
    <w:p>
      <w:pPr>
        <w:spacing w:after="0"/>
        <w:ind w:left="0"/>
        <w:jc w:val="both"/>
      </w:pPr>
      <w:r>
        <w:rPr>
          <w:rFonts w:ascii="Times New Roman"/>
          <w:b w:val="false"/>
          <w:i w:val="false"/>
          <w:color w:val="000000"/>
          <w:sz w:val="28"/>
        </w:rPr>
        <w:t>
      2) көрсетілетін қызметті берушінің басшысы;</w:t>
      </w:r>
    </w:p>
    <w:bookmarkEnd w:id="219"/>
    <w:bookmarkStart w:name="z312" w:id="220"/>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20"/>
    <w:bookmarkStart w:name="z313" w:id="221"/>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221"/>
    <w:bookmarkStart w:name="z314" w:id="22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222"/>
    <w:bookmarkStart w:name="z315" w:id="22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223"/>
    <w:bookmarkStart w:name="z316" w:id="22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224"/>
    <w:bookmarkStart w:name="z317" w:id="225"/>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225"/>
    <w:bookmarkStart w:name="z318" w:id="22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226"/>
    <w:bookmarkStart w:name="z319" w:id="227"/>
    <w:p>
      <w:pPr>
        <w:spacing w:after="0"/>
        <w:ind w:left="0"/>
        <w:jc w:val="both"/>
      </w:pPr>
      <w:r>
        <w:rPr>
          <w:rFonts w:ascii="Times New Roman"/>
          <w:b w:val="false"/>
          <w:i w:val="false"/>
          <w:color w:val="000000"/>
          <w:sz w:val="28"/>
        </w:rPr>
        <w:t xml:space="preserve">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қамтып көрсетілген.</w:t>
      </w:r>
    </w:p>
    <w:bookmarkEnd w:id="227"/>
    <w:bookmarkStart w:name="z320" w:id="228"/>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228"/>
    <w:bookmarkStart w:name="z321" w:id="229"/>
    <w:p>
      <w:pPr>
        <w:spacing w:after="0"/>
        <w:ind w:left="0"/>
        <w:jc w:val="both"/>
      </w:pPr>
      <w:r>
        <w:rPr>
          <w:rFonts w:ascii="Times New Roman"/>
          <w:b w:val="false"/>
          <w:i w:val="false"/>
          <w:color w:val="000000"/>
          <w:sz w:val="28"/>
        </w:rPr>
        <w:t>
      11. Мемлекеттік корпорацияға жүгінген кезде Мемлекеттік корпорация қызметкерінің көрсетілетін қызметті алушыдан келесі құжаттар топтамасын қабылдауы (жеке басын сәйкестендіру үшін жеке басын куәландыратын құжатты көрсеткен кезде) мемлекеттік қызмет көрсету бойынша іс-қимылды бастауға негіз болады:</w:t>
      </w:r>
    </w:p>
    <w:bookmarkEnd w:id="229"/>
    <w:bookmarkStart w:name="z72" w:id="230"/>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30"/>
    <w:bookmarkStart w:name="z73" w:id="231"/>
    <w:p>
      <w:pPr>
        <w:spacing w:after="0"/>
        <w:ind w:left="0"/>
        <w:jc w:val="both"/>
      </w:pPr>
      <w:r>
        <w:rPr>
          <w:rFonts w:ascii="Times New Roman"/>
          <w:b w:val="false"/>
          <w:i w:val="false"/>
          <w:color w:val="000000"/>
          <w:sz w:val="28"/>
        </w:rPr>
        <w:t xml:space="preserve">
      2)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ғибадат үйінде (ғимаратында) қызмет ететін діни қызметкерлерге үміткерлер көрсетілген); </w:t>
      </w:r>
    </w:p>
    <w:bookmarkEnd w:id="231"/>
    <w:p>
      <w:pPr>
        <w:spacing w:after="0"/>
        <w:ind w:left="0"/>
        <w:jc w:val="both"/>
      </w:pPr>
      <w:r>
        <w:rPr>
          <w:rFonts w:ascii="Times New Roman"/>
          <w:b w:val="false"/>
          <w:i w:val="false"/>
          <w:color w:val="000000"/>
          <w:sz w:val="28"/>
        </w:rPr>
        <w:t xml:space="preserve">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2" w:id="23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Мемлекеттік қызметті көрсету процестерінің құрамына кіретін әр іс-қимылдың мазмұны, оның орындалуының ұзақтығы:</w:t>
      </w:r>
    </w:p>
    <w:bookmarkEnd w:id="232"/>
    <w:bookmarkStart w:name="z77" w:id="233"/>
    <w:p>
      <w:pPr>
        <w:spacing w:after="0"/>
        <w:ind w:left="0"/>
        <w:jc w:val="both"/>
      </w:pPr>
      <w:r>
        <w:rPr>
          <w:rFonts w:ascii="Times New Roman"/>
          <w:b w:val="false"/>
          <w:i w:val="false"/>
          <w:color w:val="000000"/>
          <w:sz w:val="28"/>
        </w:rPr>
        <w:t>
      1) Мемлекеттік корпорация қызметкері құжаттарды қабылдайды, өтінішті тіркейді және тиісті құжаттарды қабылдағаны туралы қолхат береді және құжаттар топтамасын көрсетілетін қызметті берушіге береді – 15 (он бес) минут (қабылдау күні мемлекеттік қызмет көрсету мерзіміне кірмейді).</w:t>
      </w:r>
    </w:p>
    <w:bookmarkEnd w:id="233"/>
    <w:bookmarkStart w:name="z78" w:id="234"/>
    <w:p>
      <w:pPr>
        <w:spacing w:after="0"/>
        <w:ind w:left="0"/>
        <w:jc w:val="both"/>
      </w:pPr>
      <w:r>
        <w:rPr>
          <w:rFonts w:ascii="Times New Roman"/>
          <w:b w:val="false"/>
          <w:i w:val="false"/>
          <w:color w:val="000000"/>
          <w:sz w:val="28"/>
        </w:rPr>
        <w:t>
      Көрсетілетін қызметті алушы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234"/>
    <w:bookmarkStart w:name="z79" w:id="235"/>
    <w:p>
      <w:pPr>
        <w:spacing w:after="0"/>
        <w:ind w:left="0"/>
        <w:jc w:val="both"/>
      </w:pPr>
      <w:r>
        <w:rPr>
          <w:rFonts w:ascii="Times New Roman"/>
          <w:b w:val="false"/>
          <w:i w:val="false"/>
          <w:color w:val="000000"/>
          <w:sz w:val="28"/>
        </w:rPr>
        <w:t>
      Жеке басын куәландыратын құжат, діни бірлестікті мемлекеттік тіркеу (қайта тіркеу), құқық белгілеуші құжат, жылжымайтын мүліктің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ақпараттық жүйелерден алады.</w:t>
      </w:r>
    </w:p>
    <w:bookmarkEnd w:id="235"/>
    <w:bookmarkStart w:name="z80" w:id="236"/>
    <w:p>
      <w:pPr>
        <w:spacing w:after="0"/>
        <w:ind w:left="0"/>
        <w:jc w:val="both"/>
      </w:pPr>
      <w:r>
        <w:rPr>
          <w:rFonts w:ascii="Times New Roman"/>
          <w:b w:val="false"/>
          <w:i w:val="false"/>
          <w:color w:val="000000"/>
          <w:sz w:val="28"/>
        </w:rPr>
        <w:t>
      2) көрсетілетін қызметті беруші мемлекеттік қызмет көрсету барысындағы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күнтізбелік 28 (жиырма сегіз) күн;</w:t>
      </w:r>
    </w:p>
    <w:bookmarkEnd w:id="236"/>
    <w:bookmarkStart w:name="z81" w:id="237"/>
    <w:p>
      <w:pPr>
        <w:spacing w:after="0"/>
        <w:ind w:left="0"/>
        <w:jc w:val="both"/>
      </w:pPr>
      <w:r>
        <w:rPr>
          <w:rFonts w:ascii="Times New Roman"/>
          <w:b w:val="false"/>
          <w:i w:val="false"/>
          <w:color w:val="000000"/>
          <w:sz w:val="28"/>
        </w:rPr>
        <w:t>
      3) Мемлекеттік корпорация қызметкері қолхат негізінде мемлекеттік көрсетілетін қызметтің нәтижесін жеке басын куәландыратын құжатты көрсеткен кезде береді – 15 (он бес) минут.</w:t>
      </w:r>
    </w:p>
    <w:bookmarkEnd w:id="237"/>
    <w:bookmarkStart w:name="z82" w:id="238"/>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238"/>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іс-қимылы рәсімдерінің реттілігін толық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9" w:id="239"/>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239"/>
    <w:bookmarkStart w:name="z330" w:id="240"/>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240"/>
    <w:bookmarkStart w:name="z331" w:id="241"/>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241"/>
    <w:bookmarkStart w:name="z332" w:id="242"/>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End w:id="242"/>
    <w:bookmarkStart w:name="z333" w:id="243"/>
    <w:p>
      <w:pPr>
        <w:spacing w:after="0"/>
        <w:ind w:left="0"/>
        <w:jc w:val="both"/>
      </w:pPr>
      <w:r>
        <w:rPr>
          <w:rFonts w:ascii="Times New Roman"/>
          <w:b w:val="false"/>
          <w:i w:val="false"/>
          <w:color w:val="000000"/>
          <w:sz w:val="28"/>
        </w:rPr>
        <w:t xml:space="preserve">
      15. Мемлекеттік қызмет көрсетілетін жердің мекенжайлары: </w:t>
      </w:r>
    </w:p>
    <w:bookmarkEnd w:id="243"/>
    <w:bookmarkStart w:name="z86" w:id="244"/>
    <w:p>
      <w:pPr>
        <w:spacing w:after="0"/>
        <w:ind w:left="0"/>
        <w:jc w:val="both"/>
      </w:pPr>
      <w:r>
        <w:rPr>
          <w:rFonts w:ascii="Times New Roman"/>
          <w:b w:val="false"/>
          <w:i w:val="false"/>
          <w:color w:val="000000"/>
          <w:sz w:val="28"/>
        </w:rPr>
        <w:t>
      көрсетілетін қызметті берушінің: www.diакom.gov.kz;</w:t>
      </w:r>
    </w:p>
    <w:bookmarkEnd w:id="244"/>
    <w:p>
      <w:pPr>
        <w:spacing w:after="0"/>
        <w:ind w:left="0"/>
        <w:jc w:val="both"/>
      </w:pPr>
      <w:r>
        <w:rPr>
          <w:rFonts w:ascii="Times New Roman"/>
          <w:b w:val="false"/>
          <w:i w:val="false"/>
          <w:color w:val="000000"/>
          <w:sz w:val="28"/>
        </w:rPr>
        <w:t xml:space="preserve">
      Мемлекеттік корпорацияның: www.gov4c.kz интернет-ресурсында орналасқан.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4" w:id="245"/>
    <w:p>
      <w:pPr>
        <w:spacing w:after="0"/>
        <w:ind w:left="0"/>
        <w:jc w:val="both"/>
      </w:pPr>
      <w:r>
        <w:rPr>
          <w:rFonts w:ascii="Times New Roman"/>
          <w:b w:val="false"/>
          <w:i w:val="false"/>
          <w:color w:val="000000"/>
          <w:sz w:val="28"/>
        </w:rPr>
        <w:t>
      16. Бірыңғай байланыс-орталығы: 1414, 8-800-080-7777</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 орналасатын жерін айқындау туралы шешім беру" мемлекеттік көрсетілетін қызмет регламентіне 1-қосымша</w:t>
            </w:r>
          </w:p>
        </w:tc>
      </w:tr>
    </w:tbl>
    <w:bookmarkStart w:name="z336" w:id="246"/>
    <w:p>
      <w:pPr>
        <w:spacing w:after="0"/>
        <w:ind w:left="0"/>
        <w:jc w:val="left"/>
      </w:pPr>
      <w:r>
        <w:rPr>
          <w:rFonts w:ascii="Times New Roman"/>
          <w:b/>
          <w:i w:val="false"/>
          <w:color w:val="000000"/>
        </w:rPr>
        <w:t xml:space="preserve"> Облыстың жергілікті атқарушы органының мекенжайы </w:t>
      </w:r>
    </w:p>
    <w:bookmarkEnd w:id="246"/>
    <w:bookmarkStart w:name="z337" w:id="247"/>
    <w:p>
      <w:pPr>
        <w:spacing w:after="0"/>
        <w:ind w:left="0"/>
        <w:jc w:val="left"/>
      </w:pPr>
      <w:r>
        <w:rPr>
          <w:rFonts w:ascii="Times New Roman"/>
          <w:b/>
          <w:i w:val="false"/>
          <w:color w:val="000000"/>
        </w:rPr>
        <w:t xml:space="preserve"> (көрсетілетін қызметті беруші)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86"/>
        <w:gridCol w:w="2954"/>
        <w:gridCol w:w="674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8"/>
          <w:p>
            <w:pPr>
              <w:spacing w:after="20"/>
              <w:ind w:left="20"/>
              <w:jc w:val="both"/>
            </w:pPr>
            <w:r>
              <w:rPr>
                <w:rFonts w:ascii="Times New Roman"/>
                <w:b w:val="false"/>
                <w:i w:val="false"/>
                <w:color w:val="000000"/>
                <w:sz w:val="20"/>
              </w:rPr>
              <w:t xml:space="preserve">
Жергілікті атқарушы органның атауы </w:t>
            </w:r>
          </w:p>
          <w:bookmarkEnd w:id="248"/>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9"/>
          <w:p>
            <w:pPr>
              <w:spacing w:after="20"/>
              <w:ind w:left="20"/>
              <w:jc w:val="both"/>
            </w:pPr>
            <w:r>
              <w:rPr>
                <w:rFonts w:ascii="Times New Roman"/>
                <w:b w:val="false"/>
                <w:i w:val="false"/>
                <w:color w:val="000000"/>
                <w:sz w:val="20"/>
              </w:rPr>
              <w:t>
"Солтүстік Қазақстан облысы әкімдігінің дін істері басқармасы" коммуналдық мемлекеттік мекемесі</w:t>
            </w:r>
          </w:p>
          <w:bookmarkEnd w:id="249"/>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8-7152-34-01-89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13.00-ден 14.30-ға дейін түскі үзіліспен сағат 9.00-ден 18.30-ға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орналасатын жерін айқындау туралы шешім беру" мемлекеттік көрсетілетін қызмет регламентіне 2-қосымша</w:t>
            </w:r>
          </w:p>
        </w:tc>
      </w:tr>
    </w:tbl>
    <w:bookmarkStart w:name="z342" w:id="250"/>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250"/>
    <w:bookmarkStart w:name="z343"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"Ғибадат үйлерін (ғимараттарын) салу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олардың орналасатын жерін айқындау туралы шешім беру" мемлекеттік көрсетілетін қызмет регламентіне 3-қосымша</w:t>
            </w:r>
          </w:p>
        </w:tc>
      </w:tr>
    </w:tbl>
    <w:bookmarkStart w:name="z347" w:id="253"/>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253"/>
    <w:bookmarkStart w:name="z348"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4" желтоқсандағы № 477 қаулысымен бекітілді</w:t>
            </w:r>
          </w:p>
        </w:tc>
      </w:tr>
    </w:tbl>
    <w:bookmarkStart w:name="z351" w:id="256"/>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56"/>
    <w:bookmarkStart w:name="z352" w:id="257"/>
    <w:p>
      <w:pPr>
        <w:spacing w:after="0"/>
        <w:ind w:left="0"/>
        <w:jc w:val="left"/>
      </w:pPr>
      <w:r>
        <w:rPr>
          <w:rFonts w:ascii="Times New Roman"/>
          <w:b/>
          <w:i w:val="false"/>
          <w:color w:val="000000"/>
        </w:rPr>
        <w:t xml:space="preserve"> 1. Жалпы ережелер</w:t>
      </w:r>
    </w:p>
    <w:bookmarkEnd w:id="257"/>
    <w:bookmarkStart w:name="z353" w:id="258"/>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(бұдан әрі – мемлекеттік көрсетілетін қызмет)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тіркелді)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осы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258"/>
    <w:bookmarkStart w:name="z354" w:id="259"/>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w:t>
      </w:r>
    </w:p>
    <w:bookmarkEnd w:id="259"/>
    <w:bookmarkStart w:name="z355" w:id="260"/>
    <w:p>
      <w:pPr>
        <w:spacing w:after="0"/>
        <w:ind w:left="0"/>
        <w:jc w:val="both"/>
      </w:pPr>
      <w:r>
        <w:rPr>
          <w:rFonts w:ascii="Times New Roman"/>
          <w:b w:val="false"/>
          <w:i w:val="false"/>
          <w:color w:val="000000"/>
          <w:sz w:val="28"/>
        </w:rPr>
        <w:t>
      1) көрсетілетін қызметті берушінің кеңсесі.</w:t>
      </w:r>
    </w:p>
    <w:bookmarkEnd w:id="260"/>
    <w:bookmarkStart w:name="z356" w:id="261"/>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261"/>
    <w:bookmarkStart w:name="z357" w:id="26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262"/>
    <w:bookmarkStart w:name="z358" w:id="26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263"/>
    <w:bookmarkStart w:name="z359" w:id="264"/>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264"/>
    <w:bookmarkStart w:name="z360" w:id="265"/>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65"/>
    <w:bookmarkStart w:name="z361" w:id="266"/>
    <w:p>
      <w:pPr>
        <w:spacing w:after="0"/>
        <w:ind w:left="0"/>
        <w:jc w:val="both"/>
      </w:pPr>
      <w:r>
        <w:rPr>
          <w:rFonts w:ascii="Times New Roman"/>
          <w:b w:val="false"/>
          <w:i w:val="false"/>
          <w:color w:val="000000"/>
          <w:sz w:val="28"/>
        </w:rPr>
        <w:t>
      2. Мемлекеттiк қызметті көрсету нысаны – қағаз түрінде.</w:t>
      </w:r>
    </w:p>
    <w:bookmarkEnd w:id="266"/>
    <w:bookmarkStart w:name="z362" w:id="267"/>
    <w:p>
      <w:pPr>
        <w:spacing w:after="0"/>
        <w:ind w:left="0"/>
        <w:jc w:val="both"/>
      </w:pPr>
      <w:r>
        <w:rPr>
          <w:rFonts w:ascii="Times New Roman"/>
          <w:b w:val="false"/>
          <w:i w:val="false"/>
          <w:color w:val="000000"/>
          <w:sz w:val="28"/>
        </w:rPr>
        <w:t>
      3. Мемлекеттiк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осы регламенттің 4-тармағында көзделген жағдайлар және негіздер бойынша мемлекеттік қызметті көрсетуден бас тарту туралы дәлелденген жауап.</w:t>
      </w:r>
    </w:p>
    <w:bookmarkEnd w:id="267"/>
    <w:bookmarkStart w:name="z363" w:id="268"/>
    <w:p>
      <w:pPr>
        <w:spacing w:after="0"/>
        <w:ind w:left="0"/>
        <w:jc w:val="both"/>
      </w:pPr>
      <w:r>
        <w:rPr>
          <w:rFonts w:ascii="Times New Roman"/>
          <w:b w:val="false"/>
          <w:i w:val="false"/>
          <w:color w:val="000000"/>
          <w:sz w:val="28"/>
        </w:rPr>
        <w:t>
      4. Егер діни бірлестіктердің қызметі:</w:t>
      </w:r>
    </w:p>
    <w:bookmarkEnd w:id="268"/>
    <w:bookmarkStart w:name="z364" w:id="269"/>
    <w:p>
      <w:pPr>
        <w:spacing w:after="0"/>
        <w:ind w:left="0"/>
        <w:jc w:val="both"/>
      </w:pPr>
      <w:r>
        <w:rPr>
          <w:rFonts w:ascii="Times New Roman"/>
          <w:b w:val="false"/>
          <w:i w:val="false"/>
          <w:color w:val="000000"/>
          <w:sz w:val="28"/>
        </w:rPr>
        <w:t>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269"/>
    <w:bookmarkStart w:name="z365" w:id="270"/>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270"/>
    <w:bookmarkStart w:name="z366" w:id="271"/>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271"/>
    <w:bookmarkStart w:name="z367" w:id="272"/>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272"/>
    <w:bookmarkStart w:name="z368" w:id="273"/>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иеленуге итермелеуге бағытталса;</w:t>
      </w:r>
    </w:p>
    <w:bookmarkEnd w:id="273"/>
    <w:bookmarkStart w:name="z369" w:id="274"/>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274"/>
    <w:bookmarkStart w:name="z370" w:id="275"/>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275"/>
    <w:bookmarkStart w:name="z371" w:id="276"/>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bookmarkEnd w:id="276"/>
    <w:bookmarkStart w:name="z372" w:id="277"/>
    <w:p>
      <w:pPr>
        <w:spacing w:after="0"/>
        <w:ind w:left="0"/>
        <w:jc w:val="both"/>
      </w:pPr>
      <w:r>
        <w:rPr>
          <w:rFonts w:ascii="Times New Roman"/>
          <w:b w:val="false"/>
          <w:i w:val="false"/>
          <w:color w:val="000000"/>
          <w:sz w:val="28"/>
        </w:rPr>
        <w:t>
      9) мемлекеттік қызметті көрсетуге қажетті келісім сұратуға уәкілетті мемлекеттік органның теріс жауабы, сондай-ақ сараптаманың, зерттеудің немесе тексерудің теріс қорытындысы;</w:t>
      </w:r>
    </w:p>
    <w:bookmarkEnd w:id="277"/>
    <w:bookmarkStart w:name="z373" w:id="278"/>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шешімі (үкімі)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End w:id="278"/>
    <w:bookmarkStart w:name="z374" w:id="27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279"/>
    <w:bookmarkStart w:name="z375" w:id="280"/>
    <w:p>
      <w:pPr>
        <w:spacing w:after="0"/>
        <w:ind w:left="0"/>
        <w:jc w:val="both"/>
      </w:pPr>
      <w:r>
        <w:rPr>
          <w:rFonts w:ascii="Times New Roman"/>
          <w:b w:val="false"/>
          <w:i w:val="false"/>
          <w:color w:val="000000"/>
          <w:sz w:val="28"/>
        </w:rPr>
        <w:t>
      5. Мемлекеттiк көрсетілетін қызмет жеке және заңды тұлғаларға (бұдан әрі – көрсетілетін қызметті алушы) тегiн көрсетiледi.</w:t>
      </w:r>
    </w:p>
    <w:bookmarkEnd w:id="280"/>
    <w:bookmarkStart w:name="z376" w:id="28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81"/>
    <w:bookmarkStart w:name="z377" w:id="282"/>
    <w:p>
      <w:pPr>
        <w:spacing w:after="0"/>
        <w:ind w:left="0"/>
        <w:jc w:val="both"/>
      </w:pPr>
      <w:r>
        <w:rPr>
          <w:rFonts w:ascii="Times New Roman"/>
          <w:b w:val="false"/>
          <w:i w:val="false"/>
          <w:color w:val="000000"/>
          <w:sz w:val="28"/>
        </w:rPr>
        <w:t>
      6. Мемлекеттік қызметті көрсету рәсімін (іс-қимылды) бастауға көрсетілетін қызметті алушының (не сенімхат бойынша оның өкілінің) көрсетілетін қызметті берушіге құжаттарды (бұдан әрі – құжаттар топтамасы) қоса берген өтініші негіз болады:</w:t>
      </w:r>
    </w:p>
    <w:bookmarkEnd w:id="282"/>
    <w:bookmarkStart w:name="z378" w:id="283"/>
    <w:p>
      <w:pPr>
        <w:spacing w:after="0"/>
        <w:ind w:left="0"/>
        <w:jc w:val="both"/>
      </w:pPr>
      <w:r>
        <w:rPr>
          <w:rFonts w:ascii="Times New Roman"/>
          <w:b w:val="false"/>
          <w:i w:val="false"/>
          <w:color w:val="000000"/>
          <w:sz w:val="28"/>
        </w:rPr>
        <w:t>
      1) стандартқа 1-қосымшаға сәйкес нысан бойынша өтініш;</w:t>
      </w:r>
    </w:p>
    <w:bookmarkEnd w:id="283"/>
    <w:bookmarkStart w:name="z379" w:id="284"/>
    <w:p>
      <w:pPr>
        <w:spacing w:after="0"/>
        <w:ind w:left="0"/>
        <w:jc w:val="both"/>
      </w:pPr>
      <w:r>
        <w:rPr>
          <w:rFonts w:ascii="Times New Roman"/>
          <w:b w:val="false"/>
          <w:i w:val="false"/>
          <w:color w:val="000000"/>
          <w:sz w:val="28"/>
        </w:rPr>
        <w:t>
      2) жеке тұлғалар үшін – тұлғасын куәландыратын құжаттың көшірмесі немесе заңды тұлғалар үшін – діни бірлестікті мемлекеттік тіркеу (қайта тіркеу) туралы куәліктің не анықтаманың көшірмесі, салыстырып тексеру үшін міндетті түрде түпнұсқасы ұсынылған кезде;</w:t>
      </w:r>
    </w:p>
    <w:bookmarkEnd w:id="284"/>
    <w:bookmarkStart w:name="z380" w:id="285"/>
    <w:p>
      <w:pPr>
        <w:spacing w:after="0"/>
        <w:ind w:left="0"/>
        <w:jc w:val="both"/>
      </w:pPr>
      <w:r>
        <w:rPr>
          <w:rFonts w:ascii="Times New Roman"/>
          <w:b w:val="false"/>
          <w:i w:val="false"/>
          <w:color w:val="000000"/>
          <w:sz w:val="28"/>
        </w:rPr>
        <w:t>
      3) тіркелген діни бірлестіктің басшысы қол қойған (ғибадат үйінің (ғимаратының) және ол тиесілі болатын діни бірлестіктің атауы, қайта бейіндеудің мақсаты, әкімшілік-аумақтық бірлікте (ауыл, кент, ауылдық округ, қаладағы аудан, қала, аудан, облыс) діни қажеттілігін қанағаттандыруға мұқтаж келушілер саны, үш жүз метр шегінде мемлекеттік орган, мемлекеттік мекеме, рухани (діни) білім беретін ұйымдарды қоспағанда, білім беру мекемесі ғимараттарының болмауы, ғибадат үйінде (ғимаратында) қызмет ететін діни қызметшінің кандидатурасын көрсетілген) үйді (ғимаратты) ғибадат үйі (ғимараты) етіп қайта бейіндеу туралы еркін нысандағы анықтама-негіздеме;</w:t>
      </w:r>
    </w:p>
    <w:bookmarkEnd w:id="285"/>
    <w:bookmarkStart w:name="z381" w:id="286"/>
    <w:p>
      <w:pPr>
        <w:spacing w:after="0"/>
        <w:ind w:left="0"/>
        <w:jc w:val="both"/>
      </w:pPr>
      <w:r>
        <w:rPr>
          <w:rFonts w:ascii="Times New Roman"/>
          <w:b w:val="false"/>
          <w:i w:val="false"/>
          <w:color w:val="000000"/>
          <w:sz w:val="28"/>
        </w:rPr>
        <w:t>
      4) жылжымайтын мүліктің құқық белгілеуші құжатының техникалық паспортының көшірмесі қоса берілген көшірмесі және жер учаскесіне сәйкестендіру құжатының нотариалды куәландырылған көшірмесі, не салыстырып тексеру үшін түпнұсқалары ұсынылады;</w:t>
      </w:r>
    </w:p>
    <w:bookmarkEnd w:id="286"/>
    <w:bookmarkStart w:name="z382" w:id="287"/>
    <w:p>
      <w:pPr>
        <w:spacing w:after="0"/>
        <w:ind w:left="0"/>
        <w:jc w:val="both"/>
      </w:pPr>
      <w:r>
        <w:rPr>
          <w:rFonts w:ascii="Times New Roman"/>
          <w:b w:val="false"/>
          <w:i w:val="false"/>
          <w:color w:val="000000"/>
          <w:sz w:val="28"/>
        </w:rPr>
        <w:t>
      5) жылжымайтын мүлік нысанына ауыртпалықтардың жоқ екендігі туралы анықтама;</w:t>
      </w:r>
    </w:p>
    <w:bookmarkEnd w:id="287"/>
    <w:bookmarkStart w:name="z383" w:id="288"/>
    <w:p>
      <w:pPr>
        <w:spacing w:after="0"/>
        <w:ind w:left="0"/>
        <w:jc w:val="both"/>
      </w:pPr>
      <w:r>
        <w:rPr>
          <w:rFonts w:ascii="Times New Roman"/>
          <w:b w:val="false"/>
          <w:i w:val="false"/>
          <w:color w:val="000000"/>
          <w:sz w:val="28"/>
        </w:rPr>
        <w:t>
      6) меншік иесінің үйді (ғимаратты) ғибадат үйі (ғимараты) етіп қайта бейіндеуге келісуі туралы хаты (ғимарат жалға алынған жағдайда ұсынылады);</w:t>
      </w:r>
    </w:p>
    <w:bookmarkEnd w:id="288"/>
    <w:bookmarkStart w:name="z384" w:id="289"/>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89"/>
    <w:bookmarkStart w:name="z385" w:id="290"/>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End w:id="290"/>
    <w:bookmarkStart w:name="z386" w:id="291"/>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91"/>
    <w:bookmarkStart w:name="z387" w:id="29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292"/>
    <w:bookmarkStart w:name="z388" w:id="29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293"/>
    <w:bookmarkStart w:name="z389" w:id="29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294"/>
    <w:bookmarkStart w:name="z390" w:id="295"/>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295"/>
    <w:bookmarkStart w:name="z391" w:id="29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296"/>
    <w:bookmarkStart w:name="z392" w:id="297"/>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297"/>
    <w:bookmarkStart w:name="z393" w:id="298"/>
    <w:p>
      <w:pPr>
        <w:spacing w:after="0"/>
        <w:ind w:left="0"/>
        <w:jc w:val="both"/>
      </w:pPr>
      <w:r>
        <w:rPr>
          <w:rFonts w:ascii="Times New Roman"/>
          <w:b w:val="false"/>
          <w:i w:val="false"/>
          <w:color w:val="000000"/>
          <w:sz w:val="28"/>
        </w:rPr>
        <w:t>
      1) өтінішті тіркеу;</w:t>
      </w:r>
    </w:p>
    <w:bookmarkEnd w:id="298"/>
    <w:bookmarkStart w:name="z394" w:id="29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99"/>
    <w:bookmarkStart w:name="z395" w:id="300"/>
    <w:p>
      <w:pPr>
        <w:spacing w:after="0"/>
        <w:ind w:left="0"/>
        <w:jc w:val="both"/>
      </w:pPr>
      <w:r>
        <w:rPr>
          <w:rFonts w:ascii="Times New Roman"/>
          <w:b w:val="false"/>
          <w:i w:val="false"/>
          <w:color w:val="000000"/>
          <w:sz w:val="28"/>
        </w:rPr>
        <w:t>
      3) мемлекеттік қызметті көрсету нәтижесінің жобасы;</w:t>
      </w:r>
    </w:p>
    <w:bookmarkEnd w:id="300"/>
    <w:bookmarkStart w:name="z396" w:id="301"/>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қол қоюы;</w:t>
      </w:r>
    </w:p>
    <w:bookmarkEnd w:id="301"/>
    <w:bookmarkStart w:name="z397" w:id="302"/>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302"/>
    <w:bookmarkStart w:name="z398" w:id="30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03"/>
    <w:bookmarkStart w:name="z399" w:id="304"/>
    <w:p>
      <w:pPr>
        <w:spacing w:after="0"/>
        <w:ind w:left="0"/>
        <w:jc w:val="both"/>
      </w:pPr>
      <w:r>
        <w:rPr>
          <w:rFonts w:ascii="Times New Roman"/>
          <w:b w:val="false"/>
          <w:i w:val="false"/>
          <w:color w:val="000000"/>
          <w:sz w:val="28"/>
        </w:rPr>
        <w:t>
      9. Мемлекеттік қызметті көрсету процесіне қатысатын құрылымдық бөлімшелердің (қызметкерлердің) тізбесі:</w:t>
      </w:r>
    </w:p>
    <w:bookmarkEnd w:id="304"/>
    <w:bookmarkStart w:name="z400" w:id="30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05"/>
    <w:bookmarkStart w:name="z401" w:id="306"/>
    <w:p>
      <w:pPr>
        <w:spacing w:after="0"/>
        <w:ind w:left="0"/>
        <w:jc w:val="both"/>
      </w:pPr>
      <w:r>
        <w:rPr>
          <w:rFonts w:ascii="Times New Roman"/>
          <w:b w:val="false"/>
          <w:i w:val="false"/>
          <w:color w:val="000000"/>
          <w:sz w:val="28"/>
        </w:rPr>
        <w:t>
      2) көрсетілетін қызметті берушінің басшысы;</w:t>
      </w:r>
    </w:p>
    <w:bookmarkEnd w:id="306"/>
    <w:bookmarkStart w:name="z402" w:id="30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07"/>
    <w:bookmarkStart w:name="z403" w:id="308"/>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bookmarkEnd w:id="308"/>
    <w:bookmarkStart w:name="z404" w:id="30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құжатты қабылдайды, өтінішті тіркейді және көрсетілетін қызметті берушінің басшысына береді – 20 (жиырма) минут (құжаттарды қабылдау күні мемлекеттік қызмет көрсету мерзіміне кірмейді);</w:t>
      </w:r>
    </w:p>
    <w:bookmarkEnd w:id="309"/>
    <w:bookmarkStart w:name="z405" w:id="31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4 (төрт) сағат;</w:t>
      </w:r>
    </w:p>
    <w:bookmarkEnd w:id="310"/>
    <w:bookmarkStart w:name="z406" w:id="31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28 (жиырма сегіз) күнтізбелік күн;</w:t>
      </w:r>
    </w:p>
    <w:bookmarkEnd w:id="311"/>
    <w:bookmarkStart w:name="z407" w:id="312"/>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қызметті көрсету нәтижесіне қол қойып, көрсетілетін қызметті берушінің жауапты орындаушысына жолдайды – 4 (төрт) сағат;</w:t>
      </w:r>
    </w:p>
    <w:bookmarkEnd w:id="312"/>
    <w:bookmarkStart w:name="z408" w:id="31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15 (он бес) минут.</w:t>
      </w:r>
    </w:p>
    <w:bookmarkEnd w:id="313"/>
    <w:bookmarkStart w:name="z409" w:id="314"/>
    <w:p>
      <w:pPr>
        <w:spacing w:after="0"/>
        <w:ind w:left="0"/>
        <w:jc w:val="both"/>
      </w:pPr>
      <w:r>
        <w:rPr>
          <w:rFonts w:ascii="Times New Roman"/>
          <w:b w:val="false"/>
          <w:i w:val="false"/>
          <w:color w:val="000000"/>
          <w:sz w:val="28"/>
        </w:rPr>
        <w:t xml:space="preserve">
      Мемлекеттік қызметті көрсету процесіндегі рәсімдердің (іс-қимылдардың) ретін, көрсетілетін қызметті беруші құрылымдық бөлімшелерінің (қызметкерлерінің) өзара іс-қимылын толық сипаттау, сондай-ақ өзге де көрсетілетін қызметті берушілермен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қамтып көрсетілген.</w:t>
      </w:r>
    </w:p>
    <w:bookmarkEnd w:id="314"/>
    <w:bookmarkStart w:name="z410" w:id="315"/>
    <w:p>
      <w:pPr>
        <w:spacing w:after="0"/>
        <w:ind w:left="0"/>
        <w:jc w:val="left"/>
      </w:pPr>
      <w:r>
        <w:rPr>
          <w:rFonts w:ascii="Times New Roman"/>
          <w:b/>
          <w:i w:val="false"/>
          <w:color w:val="000000"/>
        </w:rPr>
        <w:t xml:space="preserve"> 4. "Азаматтарға арналған үкімет" мемлекеттік корпорациясымен өзара іс-қимыл тәртібін, сондай-ақ мемлекеттік қызмет көрсету процесінде ақпараттық жүйелерді пайдалану тәртібін сипаттау</w:t>
      </w:r>
    </w:p>
    <w:bookmarkEnd w:id="315"/>
    <w:bookmarkStart w:name="z411" w:id="316"/>
    <w:p>
      <w:pPr>
        <w:spacing w:after="0"/>
        <w:ind w:left="0"/>
        <w:jc w:val="both"/>
      </w:pPr>
      <w:r>
        <w:rPr>
          <w:rFonts w:ascii="Times New Roman"/>
          <w:b w:val="false"/>
          <w:i w:val="false"/>
          <w:color w:val="000000"/>
          <w:sz w:val="28"/>
        </w:rPr>
        <w:t>
      11. Мемлекеттік корпорацияға жүгінген кезде Мемлекеттік корпорация қызметкерінің көрсетілетін қызметті алушыдан келесі құжаттар топтамасын қабылдауы (жеке басын сәйкестендіру үшін жеке басын куәландыратын құжатты көрсеткен кезде) мемлекеттік қызмет көрсету бойынша іс-қимылды бастауға негіз болады:</w:t>
      </w:r>
    </w:p>
    <w:bookmarkEnd w:id="316"/>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берілген нысан бойынша өтініш;</w:t>
      </w:r>
    </w:p>
    <w:p>
      <w:pPr>
        <w:spacing w:after="0"/>
        <w:ind w:left="0"/>
        <w:jc w:val="both"/>
      </w:pPr>
      <w:r>
        <w:rPr>
          <w:rFonts w:ascii="Times New Roman"/>
          <w:b w:val="false"/>
          <w:i w:val="false"/>
          <w:color w:val="000000"/>
          <w:sz w:val="28"/>
        </w:rPr>
        <w:t>
      2) тіркелген діни бірлестіктің басшысы қол қойған ғибадат үйін (ғимаратын) қайта бейіндеу туралы еркін нысандағы анықтама-негіздеме (ғибадат үйінің (ғимаратының) және оған тиесілі болатын діни бірлестіктің атауы, қайта бейіндеудің мақсаттары, аталған аумақтағы діни қажеттілігін қанағаттандыруға мұқтаж келушілер саны, ғибадат үйінде (ғимаратында) қызмет ететін діни қызметкерлердің үміткерлері көрсетіледі);</w:t>
      </w:r>
    </w:p>
    <w:p>
      <w:pPr>
        <w:spacing w:after="0"/>
        <w:ind w:left="0"/>
        <w:jc w:val="both"/>
      </w:pPr>
      <w:r>
        <w:rPr>
          <w:rFonts w:ascii="Times New Roman"/>
          <w:b w:val="false"/>
          <w:i w:val="false"/>
          <w:color w:val="000000"/>
          <w:sz w:val="28"/>
        </w:rPr>
        <w:t>
      3) жылжымайтын мүлік нысанына ауыртпалықтардың жоқ екендігі туралы анықтама;</w:t>
      </w:r>
    </w:p>
    <w:p>
      <w:pPr>
        <w:spacing w:after="0"/>
        <w:ind w:left="0"/>
        <w:jc w:val="both"/>
      </w:pPr>
      <w:r>
        <w:rPr>
          <w:rFonts w:ascii="Times New Roman"/>
          <w:b w:val="false"/>
          <w:i w:val="false"/>
          <w:color w:val="000000"/>
          <w:sz w:val="28"/>
        </w:rPr>
        <w:t>
      4) меншік иесінің үйді (ғимаратты) ғибадат үйі (ғимараты) етіп қайта бейіндеуге келісуі туралы хаты (ғимарат жалға алынған жағдайда ұсынылады);</w:t>
      </w:r>
    </w:p>
    <w:p>
      <w:pPr>
        <w:spacing w:after="0"/>
        <w:ind w:left="0"/>
        <w:jc w:val="both"/>
      </w:pPr>
      <w:r>
        <w:rPr>
          <w:rFonts w:ascii="Times New Roman"/>
          <w:b w:val="false"/>
          <w:i w:val="false"/>
          <w:color w:val="000000"/>
          <w:sz w:val="28"/>
        </w:rPr>
        <w:t>
      5)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p>
      <w:pPr>
        <w:spacing w:after="0"/>
        <w:ind w:left="0"/>
        <w:jc w:val="both"/>
      </w:pPr>
      <w:r>
        <w:rPr>
          <w:rFonts w:ascii="Times New Roman"/>
          <w:b w:val="false"/>
          <w:i w:val="false"/>
          <w:color w:val="000000"/>
          <w:sz w:val="28"/>
        </w:rPr>
        <w:t xml:space="preserve">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2"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құжаттарды қабылдайды, өтінішті тіркейді және тиісті құжаттарды қабылдағаны туралы қолхат береді және құжаттар топтамасын көрсетілетін қызметті берушіге береді – 15 (он бес) минут (қабылдау күні мемлекеттік қызмет көрсету мерзіміне кірмейді).</w:t>
      </w:r>
    </w:p>
    <w:bookmarkEnd w:id="317"/>
    <w:p>
      <w:pPr>
        <w:spacing w:after="0"/>
        <w:ind w:left="0"/>
        <w:jc w:val="both"/>
      </w:pPr>
      <w:r>
        <w:rPr>
          <w:rFonts w:ascii="Times New Roman"/>
          <w:b w:val="false"/>
          <w:i w:val="false"/>
          <w:color w:val="000000"/>
          <w:sz w:val="28"/>
        </w:rPr>
        <w:t xml:space="preserve">
      Көрсетілетін қызметті алушы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Жеке басын куәландыратын құжат, діни бірлестікті мемлекеттік тіркеу (қайта тіркеу), құқық белгілеуші құжат, жылжымайтын мүліктің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2) көрсетілетін қызметті беруші мемлекеттік қызмет көрсету барысындағы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күнтізбелік 28 (жиырма сегіз) күн;</w:t>
      </w:r>
    </w:p>
    <w:p>
      <w:pPr>
        <w:spacing w:after="0"/>
        <w:ind w:left="0"/>
        <w:jc w:val="both"/>
      </w:pPr>
      <w:r>
        <w:rPr>
          <w:rFonts w:ascii="Times New Roman"/>
          <w:b w:val="false"/>
          <w:i w:val="false"/>
          <w:color w:val="000000"/>
          <w:sz w:val="28"/>
        </w:rPr>
        <w:t>
      3) Мемлекеттік корпорация қызметкері қолхат негізінде мемлекеттік көрсетілетін қызметтің нәтижесін жеке басын куәландыратын құжатты көрсеткен кезде береді – 15 (он бес) минут.</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іс-қимылы рәсімдерінің реттілігін толық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9" w:id="318"/>
    <w:p>
      <w:pPr>
        <w:spacing w:after="0"/>
        <w:ind w:left="0"/>
        <w:jc w:val="left"/>
      </w:pPr>
      <w:r>
        <w:rPr>
          <w:rFonts w:ascii="Times New Roman"/>
          <w:b/>
          <w:i w:val="false"/>
          <w:color w:val="000000"/>
        </w:rPr>
        <w:t xml:space="preserve"> 5. Мемлекеттік көрсетілетін қызметті, оның Мемлекеттік корпорация арқылы көрсету ерекшеліктері ескеріле отырып қойылатын өзге де талаптар</w:t>
      </w:r>
    </w:p>
    <w:bookmarkEnd w:id="318"/>
    <w:bookmarkStart w:name="z420" w:id="319"/>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319"/>
    <w:bookmarkStart w:name="z421" w:id="320"/>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берушінің: www.din.gov.kz;</w:t>
      </w:r>
    </w:p>
    <w:bookmarkEnd w:id="320"/>
    <w:bookmarkStart w:name="z422" w:id="321"/>
    <w:p>
      <w:pPr>
        <w:spacing w:after="0"/>
        <w:ind w:left="0"/>
        <w:jc w:val="both"/>
      </w:pPr>
      <w:r>
        <w:rPr>
          <w:rFonts w:ascii="Times New Roman"/>
          <w:b w:val="false"/>
          <w:i w:val="false"/>
          <w:color w:val="000000"/>
          <w:sz w:val="28"/>
        </w:rPr>
        <w:t>
      Мемлекеттік корпорацияның: www.gov4c.kz интернет-ресурсында орналасқан.</w:t>
      </w:r>
    </w:p>
    <w:bookmarkEnd w:id="321"/>
    <w:bookmarkStart w:name="z423" w:id="322"/>
    <w:p>
      <w:pPr>
        <w:spacing w:after="0"/>
        <w:ind w:left="0"/>
        <w:jc w:val="both"/>
      </w:pPr>
      <w:r>
        <w:rPr>
          <w:rFonts w:ascii="Times New Roman"/>
          <w:b w:val="false"/>
          <w:i w:val="false"/>
          <w:color w:val="000000"/>
          <w:sz w:val="28"/>
        </w:rPr>
        <w:t xml:space="preserve">
      15. Мемлекеттік қызмет көрсетілетін жердің мекенжайлары: </w:t>
      </w:r>
    </w:p>
    <w:bookmarkEnd w:id="322"/>
    <w:p>
      <w:pPr>
        <w:spacing w:after="0"/>
        <w:ind w:left="0"/>
        <w:jc w:val="both"/>
      </w:pPr>
      <w:r>
        <w:rPr>
          <w:rFonts w:ascii="Times New Roman"/>
          <w:b w:val="false"/>
          <w:i w:val="false"/>
          <w:color w:val="000000"/>
          <w:sz w:val="28"/>
        </w:rPr>
        <w:t>
      көрсетілетін қызметті берушінің: www.diакom.gov.kz;</w:t>
      </w:r>
    </w:p>
    <w:p>
      <w:pPr>
        <w:spacing w:after="0"/>
        <w:ind w:left="0"/>
        <w:jc w:val="both"/>
      </w:pPr>
      <w:r>
        <w:rPr>
          <w:rFonts w:ascii="Times New Roman"/>
          <w:b w:val="false"/>
          <w:i w:val="false"/>
          <w:color w:val="000000"/>
          <w:sz w:val="28"/>
        </w:rPr>
        <w:t xml:space="preserve">
      Мемлекеттік корпорацияның: www.gov4c.kz интернет-ресурсында орналасқан.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әкімдігінің 11.07.2018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4" w:id="323"/>
    <w:p>
      <w:pPr>
        <w:spacing w:after="0"/>
        <w:ind w:left="0"/>
        <w:jc w:val="both"/>
      </w:pPr>
      <w:r>
        <w:rPr>
          <w:rFonts w:ascii="Times New Roman"/>
          <w:b w:val="false"/>
          <w:i w:val="false"/>
          <w:color w:val="000000"/>
          <w:sz w:val="28"/>
        </w:rPr>
        <w:t>
      16. Бірыңғай байланыс-орталығы: 1414, 8-800-080-7777</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1-қосымша</w:t>
            </w:r>
          </w:p>
        </w:tc>
      </w:tr>
    </w:tbl>
    <w:bookmarkStart w:name="z426" w:id="324"/>
    <w:p>
      <w:pPr>
        <w:spacing w:after="0"/>
        <w:ind w:left="0"/>
        <w:jc w:val="left"/>
      </w:pPr>
      <w:r>
        <w:rPr>
          <w:rFonts w:ascii="Times New Roman"/>
          <w:b/>
          <w:i w:val="false"/>
          <w:color w:val="000000"/>
        </w:rPr>
        <w:t xml:space="preserve"> Облыстың жергілікті атқарушы органының мекенжайы </w:t>
      </w:r>
    </w:p>
    <w:bookmarkEnd w:id="324"/>
    <w:bookmarkStart w:name="z427" w:id="325"/>
    <w:p>
      <w:pPr>
        <w:spacing w:after="0"/>
        <w:ind w:left="0"/>
        <w:jc w:val="left"/>
      </w:pPr>
      <w:r>
        <w:rPr>
          <w:rFonts w:ascii="Times New Roman"/>
          <w:b/>
          <w:i w:val="false"/>
          <w:color w:val="000000"/>
        </w:rPr>
        <w:t xml:space="preserve"> (көрсетілетін қызметті беруші)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86"/>
        <w:gridCol w:w="2954"/>
        <w:gridCol w:w="674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6"/>
          <w:p>
            <w:pPr>
              <w:spacing w:after="20"/>
              <w:ind w:left="20"/>
              <w:jc w:val="both"/>
            </w:pPr>
            <w:r>
              <w:rPr>
                <w:rFonts w:ascii="Times New Roman"/>
                <w:b w:val="false"/>
                <w:i w:val="false"/>
                <w:color w:val="000000"/>
                <w:sz w:val="20"/>
              </w:rPr>
              <w:t xml:space="preserve">
Жергілікті атқарушы органның атауы </w:t>
            </w:r>
          </w:p>
          <w:bookmarkEnd w:id="326"/>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7"/>
          <w:p>
            <w:pPr>
              <w:spacing w:after="20"/>
              <w:ind w:left="20"/>
              <w:jc w:val="both"/>
            </w:pPr>
            <w:r>
              <w:rPr>
                <w:rFonts w:ascii="Times New Roman"/>
                <w:b w:val="false"/>
                <w:i w:val="false"/>
                <w:color w:val="000000"/>
                <w:sz w:val="20"/>
              </w:rPr>
              <w:t>
"Солтүстік Қазақстан облысы әкімдігінің дін істері басқармасы" коммуналдық мемлекеттік мекемесі</w:t>
            </w:r>
          </w:p>
          <w:bookmarkEnd w:id="327"/>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8-7152-34-01-89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күндерінен басқа, дүйсенбі – жұма аралығында 13.00-ден 14.30-ға дейін түскі үзіліспен сағат 9.00-ден 18.30-ға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2-қосымша</w:t>
            </w:r>
          </w:p>
        </w:tc>
      </w:tr>
    </w:tbl>
    <w:bookmarkStart w:name="z431" w:id="328"/>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28"/>
    <w:bookmarkStart w:name="z43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"Үйлерді (ғимараттарды) ғибадат үйлері (ғимараттары) етіп қайта бейіндеу (функционалдық мақсатын өзгерту) туралы шешім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3-қосымша</w:t>
            </w:r>
          </w:p>
        </w:tc>
      </w:tr>
    </w:tbl>
    <w:bookmarkStart w:name="z436" w:id="331"/>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бизнес-процесінің анықтамалығы</w:t>
      </w:r>
    </w:p>
    <w:bookmarkEnd w:id="331"/>
    <w:bookmarkStart w:name="z437"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