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e0ddf3" w14:textId="de0ddf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Діни қызмет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2017 жылғы 4 желтоқсандағы № 477 қаулысы. Солтүстік Қазақстан облысының Әділет департаментінде 2017 жылғы 15 желтоқсанда № 4434 болып тіркелді. Күші жойылды - Солтүстік Қазақстан облысы әкімдігінің 2020 жылғы 1 сәуірдегі № 77 қаулысымен</w:t>
      </w:r>
    </w:p>
    <w:p>
      <w:pPr>
        <w:spacing w:after="0"/>
        <w:ind w:left="0"/>
        <w:jc w:val="both"/>
      </w:pPr>
      <w:r>
        <w:rPr>
          <w:rFonts w:ascii="Times New Roman"/>
          <w:b w:val="false"/>
          <w:i w:val="false"/>
          <w:color w:val="ff0000"/>
          <w:sz w:val="28"/>
        </w:rPr>
        <w:t xml:space="preserve">
      Ескерту. Күші жойылды - Солтүстік Қазақстан облысы əкімдігінің 01.04.2020 </w:t>
      </w:r>
      <w:r>
        <w:rPr>
          <w:rFonts w:ascii="Times New Roman"/>
          <w:b w:val="false"/>
          <w:i w:val="false"/>
          <w:color w:val="ff0000"/>
          <w:sz w:val="28"/>
        </w:rPr>
        <w:t>№ 77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"Құқықтық актілер туралы" Қазақстан Республикасының 2016 жылғы 6 сәуірдегі Заңының </w:t>
      </w:r>
      <w:r>
        <w:rPr>
          <w:rFonts w:ascii="Times New Roman"/>
          <w:b w:val="false"/>
          <w:i w:val="false"/>
          <w:color w:val="000000"/>
          <w:sz w:val="28"/>
        </w:rPr>
        <w:t>27 бабына</w:t>
      </w:r>
      <w:r>
        <w:rPr>
          <w:rFonts w:ascii="Times New Roman"/>
          <w:b w:val="false"/>
          <w:i w:val="false"/>
          <w:color w:val="000000"/>
          <w:sz w:val="28"/>
        </w:rPr>
        <w:t xml:space="preserve"> сәйкес Солтүстік Қазақстан облысының әкімдігі ҚАУЛЫ ЕТЕДІ:</w:t>
      </w:r>
    </w:p>
    <w:bookmarkEnd w:id="0"/>
    <w:bookmarkStart w:name="z5" w:id="1"/>
    <w:p>
      <w:pPr>
        <w:spacing w:after="0"/>
        <w:ind w:left="0"/>
        <w:jc w:val="both"/>
      </w:pPr>
      <w:r>
        <w:rPr>
          <w:rFonts w:ascii="Times New Roman"/>
          <w:b w:val="false"/>
          <w:i w:val="false"/>
          <w:color w:val="000000"/>
          <w:sz w:val="28"/>
        </w:rPr>
        <w:t>
      1. Қоса беріліп отырған:</w:t>
      </w:r>
    </w:p>
    <w:bookmarkEnd w:id="1"/>
    <w:bookmarkStart w:name="z6" w:id="2"/>
    <w:p>
      <w:pPr>
        <w:spacing w:after="0"/>
        <w:ind w:left="0"/>
        <w:jc w:val="both"/>
      </w:pPr>
      <w:r>
        <w:rPr>
          <w:rFonts w:ascii="Times New Roman"/>
          <w:b w:val="false"/>
          <w:i w:val="false"/>
          <w:color w:val="000000"/>
          <w:sz w:val="28"/>
        </w:rPr>
        <w:t xml:space="preserve">
      1) "Миссионерлік қызметті жүзеге асыратын тұлғаларды тіркеуді және қайта тіркеуді жүргізу"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7" w:id="3"/>
    <w:p>
      <w:pPr>
        <w:spacing w:after="0"/>
        <w:ind w:left="0"/>
        <w:jc w:val="both"/>
      </w:pPr>
      <w:r>
        <w:rPr>
          <w:rFonts w:ascii="Times New Roman"/>
          <w:b w:val="false"/>
          <w:i w:val="false"/>
          <w:color w:val="000000"/>
          <w:sz w:val="28"/>
        </w:rPr>
        <w:t xml:space="preserve">
      2)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8" w:id="4"/>
    <w:p>
      <w:pPr>
        <w:spacing w:after="0"/>
        <w:ind w:left="0"/>
        <w:jc w:val="both"/>
      </w:pPr>
      <w:r>
        <w:rPr>
          <w:rFonts w:ascii="Times New Roman"/>
          <w:b w:val="false"/>
          <w:i w:val="false"/>
          <w:color w:val="000000"/>
          <w:sz w:val="28"/>
        </w:rPr>
        <w:t xml:space="preserve">
      3) "Діни іс-шараларды өткізуге арналған үй-жайларды ғибадат үйлерінен (ғимараттарынан) тыс жерлерде орналастыруға келісу туралы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4"/>
    <w:bookmarkStart w:name="z9" w:id="5"/>
    <w:p>
      <w:pPr>
        <w:spacing w:after="0"/>
        <w:ind w:left="0"/>
        <w:jc w:val="both"/>
      </w:pPr>
      <w:r>
        <w:rPr>
          <w:rFonts w:ascii="Times New Roman"/>
          <w:b w:val="false"/>
          <w:i w:val="false"/>
          <w:color w:val="000000"/>
          <w:sz w:val="28"/>
        </w:rPr>
        <w:t xml:space="preserve">
      4) "Ғибадат үйлерін (ғимараттарын) салу және олардың орналасатын жерін айқындау туралы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5"/>
    <w:bookmarkStart w:name="z10" w:id="6"/>
    <w:p>
      <w:pPr>
        <w:spacing w:after="0"/>
        <w:ind w:left="0"/>
        <w:jc w:val="both"/>
      </w:pPr>
      <w:r>
        <w:rPr>
          <w:rFonts w:ascii="Times New Roman"/>
          <w:b w:val="false"/>
          <w:i w:val="false"/>
          <w:color w:val="000000"/>
          <w:sz w:val="28"/>
        </w:rPr>
        <w:t xml:space="preserve">
      5) "Үйлерді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6"/>
    <w:bookmarkStart w:name="z11" w:id="7"/>
    <w:p>
      <w:pPr>
        <w:spacing w:after="0"/>
        <w:ind w:left="0"/>
        <w:jc w:val="both"/>
      </w:pPr>
      <w:r>
        <w:rPr>
          <w:rFonts w:ascii="Times New Roman"/>
          <w:b w:val="false"/>
          <w:i w:val="false"/>
          <w:color w:val="000000"/>
          <w:sz w:val="28"/>
        </w:rPr>
        <w:t>
      2. Солтүстік Қазақстан облысы әкімдігінің келесі қаулылары күші жойылды деп танылсын:</w:t>
      </w:r>
    </w:p>
    <w:bookmarkEnd w:id="7"/>
    <w:bookmarkStart w:name="z12" w:id="8"/>
    <w:p>
      <w:pPr>
        <w:spacing w:after="0"/>
        <w:ind w:left="0"/>
        <w:jc w:val="both"/>
      </w:pPr>
      <w:r>
        <w:rPr>
          <w:rFonts w:ascii="Times New Roman"/>
          <w:b w:val="false"/>
          <w:i w:val="false"/>
          <w:color w:val="000000"/>
          <w:sz w:val="28"/>
        </w:rPr>
        <w:t xml:space="preserve">
      1) "Діни қызмет саласындағы мемлекеттік көрсетілетін қызметтер регламенттерін бекіту туралы" Солтүстік Қазақстан облысы әкімдігінің 2015 жылғы 29 шілдедегі № 279 </w:t>
      </w:r>
      <w:r>
        <w:rPr>
          <w:rFonts w:ascii="Times New Roman"/>
          <w:b w:val="false"/>
          <w:i w:val="false"/>
          <w:color w:val="000000"/>
          <w:sz w:val="28"/>
        </w:rPr>
        <w:t>қаулысы</w:t>
      </w:r>
      <w:r>
        <w:rPr>
          <w:rFonts w:ascii="Times New Roman"/>
          <w:b w:val="false"/>
          <w:i w:val="false"/>
          <w:color w:val="000000"/>
          <w:sz w:val="28"/>
        </w:rPr>
        <w:t xml:space="preserve"> (2015 жылғы 08 қазанда "Әділет" Қазақстан Республикасы нормативтік құқықтық актілерінің ақпараттық-құқықтық жүйесінде жарияланды және Нормативтік құқықтық актілерді мемлекеттік тіркеу тізілімінде № 3375 болып тіркелді);</w:t>
      </w:r>
    </w:p>
    <w:bookmarkEnd w:id="8"/>
    <w:bookmarkStart w:name="z13" w:id="9"/>
    <w:p>
      <w:pPr>
        <w:spacing w:after="0"/>
        <w:ind w:left="0"/>
        <w:jc w:val="both"/>
      </w:pPr>
      <w:r>
        <w:rPr>
          <w:rFonts w:ascii="Times New Roman"/>
          <w:b w:val="false"/>
          <w:i w:val="false"/>
          <w:color w:val="000000"/>
          <w:sz w:val="28"/>
        </w:rPr>
        <w:t xml:space="preserve">
      2) "Діни қызмет саласындағы мемлекеттік көрсетілетін қызметтер регламенттерін бекіту туралы" Солтүстік Қазақстан облысы әкімдігінің 2015 жылғы 10 қыркүйектегі № 356 </w:t>
      </w:r>
      <w:r>
        <w:rPr>
          <w:rFonts w:ascii="Times New Roman"/>
          <w:b w:val="false"/>
          <w:i w:val="false"/>
          <w:color w:val="000000"/>
          <w:sz w:val="28"/>
        </w:rPr>
        <w:t>қаулысы</w:t>
      </w:r>
      <w:r>
        <w:rPr>
          <w:rFonts w:ascii="Times New Roman"/>
          <w:b w:val="false"/>
          <w:i w:val="false"/>
          <w:color w:val="000000"/>
          <w:sz w:val="28"/>
        </w:rPr>
        <w:t xml:space="preserve"> (2015 жылғы 10 қарашада "Әділет" Қазақстан Республикасы нормативтік құқықтық актілерінің ақпараттық-құқықтық жүйесінде жарияланды және Нормативтік құқықтық актілерді мемлекеттік тіркеу тізілімінде № 3406 болып тіркелді).</w:t>
      </w:r>
    </w:p>
    <w:bookmarkEnd w:id="9"/>
    <w:bookmarkStart w:name="z14" w:id="10"/>
    <w:p>
      <w:pPr>
        <w:spacing w:after="0"/>
        <w:ind w:left="0"/>
        <w:jc w:val="both"/>
      </w:pPr>
      <w:r>
        <w:rPr>
          <w:rFonts w:ascii="Times New Roman"/>
          <w:b w:val="false"/>
          <w:i w:val="false"/>
          <w:color w:val="000000"/>
          <w:sz w:val="28"/>
        </w:rPr>
        <w:t>
      3. "Солтүстік Қазақстан облысы әкімдігінің дін істері басқармасы" коммуналдық мемлекеттік мекемесі мыналарды Қазақстан Республикасының заңнамасында белгіленген тәртіпте қамтамасыз етсін:</w:t>
      </w:r>
    </w:p>
    <w:bookmarkEnd w:id="10"/>
    <w:bookmarkStart w:name="z15" w:id="11"/>
    <w:p>
      <w:pPr>
        <w:spacing w:after="0"/>
        <w:ind w:left="0"/>
        <w:jc w:val="both"/>
      </w:pPr>
      <w:r>
        <w:rPr>
          <w:rFonts w:ascii="Times New Roman"/>
          <w:b w:val="false"/>
          <w:i w:val="false"/>
          <w:color w:val="000000"/>
          <w:sz w:val="28"/>
        </w:rPr>
        <w:t>
      1) осы қаулыны "Қазақстан Республикасы Әділет министрлігінің Солтүстік Қазақстан облысының Әділет департаменті" республикалық мемлекеттік мекемесінде мемлекеттік тіркеуді;</w:t>
      </w:r>
    </w:p>
    <w:bookmarkEnd w:id="11"/>
    <w:bookmarkStart w:name="z16" w:id="12"/>
    <w:p>
      <w:pPr>
        <w:spacing w:after="0"/>
        <w:ind w:left="0"/>
        <w:jc w:val="both"/>
      </w:pPr>
      <w:r>
        <w:rPr>
          <w:rFonts w:ascii="Times New Roman"/>
          <w:b w:val="false"/>
          <w:i w:val="false"/>
          <w:color w:val="000000"/>
          <w:sz w:val="28"/>
        </w:rPr>
        <w:t>
      2) осы әкімдік қаулысын мемлекеттік тіркеген күннен бастап күнтізбелік он күн ішінде оның мемлекеттік және орыс тіліндегі қағаз және электрондық түрдегі көшірмесін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кәсіпорнының филиалы - Солтүстік Қазақстан аймақтық құқықтық ақпарат орталығына ресми жариялау және Қазақстан Республикасы нормативтiк құқықтық актілерiнiң эталондық бақылау банкiне қосу үшін жолдауды;</w:t>
      </w:r>
    </w:p>
    <w:bookmarkEnd w:id="12"/>
    <w:bookmarkStart w:name="z17" w:id="13"/>
    <w:p>
      <w:pPr>
        <w:spacing w:after="0"/>
        <w:ind w:left="0"/>
        <w:jc w:val="both"/>
      </w:pPr>
      <w:r>
        <w:rPr>
          <w:rFonts w:ascii="Times New Roman"/>
          <w:b w:val="false"/>
          <w:i w:val="false"/>
          <w:color w:val="000000"/>
          <w:sz w:val="28"/>
        </w:rPr>
        <w:t>
      3) осы қаулыны ресми жариялағаннан кейін Солтүстік Қазақстан облысы әкімдігінің интернет-ресурсында орналастыруды.</w:t>
      </w:r>
    </w:p>
    <w:bookmarkEnd w:id="13"/>
    <w:bookmarkStart w:name="z18" w:id="14"/>
    <w:p>
      <w:pPr>
        <w:spacing w:after="0"/>
        <w:ind w:left="0"/>
        <w:jc w:val="both"/>
      </w:pPr>
      <w:r>
        <w:rPr>
          <w:rFonts w:ascii="Times New Roman"/>
          <w:b w:val="false"/>
          <w:i w:val="false"/>
          <w:color w:val="000000"/>
          <w:sz w:val="28"/>
        </w:rPr>
        <w:t>
      4. Осы қаулының орындалуын бақылау Солтүстік Қазақстан облысы әкімінің жетекшілік ететін мәселелер жөніндегі орынбасарына жүктелсін.</w:t>
      </w:r>
    </w:p>
    <w:bookmarkEnd w:id="14"/>
    <w:bookmarkStart w:name="z19" w:id="15"/>
    <w:p>
      <w:pPr>
        <w:spacing w:after="0"/>
        <w:ind w:left="0"/>
        <w:jc w:val="both"/>
      </w:pPr>
      <w:r>
        <w:rPr>
          <w:rFonts w:ascii="Times New Roman"/>
          <w:b w:val="false"/>
          <w:i w:val="false"/>
          <w:color w:val="000000"/>
          <w:sz w:val="28"/>
        </w:rPr>
        <w:t>
      5. Осы қаулы алғашқы ресми жарияланған күнінен кейін күнтізбелік он күн өткен соң қолданысқа енгізіледі.</w:t>
      </w:r>
    </w:p>
    <w:bookmarkEnd w:id="1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Қ.Ақсақалов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"04" желтоқсандағы № 477 қаулысымен бекітілді</w:t>
            </w:r>
          </w:p>
        </w:tc>
      </w:tr>
    </w:tbl>
    <w:p>
      <w:pPr>
        <w:spacing w:after="0"/>
        <w:ind w:left="0"/>
        <w:jc w:val="left"/>
      </w:pPr>
      <w:r>
        <w:rPr>
          <w:rFonts w:ascii="Times New Roman"/>
          <w:b/>
          <w:i w:val="false"/>
          <w:color w:val="000000"/>
        </w:rPr>
        <w:t xml:space="preserve"> "Миссионерлік қызметті жүзеге асыратын тұлғаларды тіркеуді және қайта тіркеуді жүргізу" мемлекеттік көрсетілетін қызмет регламенті </w:t>
      </w:r>
    </w:p>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әкімдігінің 11.07.2018 </w:t>
      </w:r>
      <w:r>
        <w:rPr>
          <w:rFonts w:ascii="Times New Roman"/>
          <w:b w:val="false"/>
          <w:i w:val="false"/>
          <w:color w:val="ff0000"/>
          <w:sz w:val="28"/>
        </w:rPr>
        <w:t>№ 189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i w:val="false"/>
          <w:color w:val="000000"/>
        </w:rPr>
        <w:t xml:space="preserve"> 1. Жалпы ережелер</w:t>
      </w:r>
    </w:p>
    <w:p>
      <w:pPr>
        <w:spacing w:after="0"/>
        <w:ind w:left="0"/>
        <w:jc w:val="both"/>
      </w:pPr>
      <w:r>
        <w:rPr>
          <w:rFonts w:ascii="Times New Roman"/>
          <w:b w:val="false"/>
          <w:i w:val="false"/>
          <w:color w:val="000000"/>
          <w:sz w:val="28"/>
        </w:rPr>
        <w:t xml:space="preserve">
      1. "Миссионерлік қызметті жүзеге асыратын тұлғаларды тіркеуді және қайта тіркеуді жүргізу" мемлекеттік көрсетілетін қызмет регламенті (бұдан әрі – регламент) "Діни қызмет саласындағы мемлекеттік көрсетілетін қызметтер стандарттарын бекіту туралы" Қазақстан Республикасы Мәдениет және спорт министрінің 2015 жылғы 23 сәуірдегі № 147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11183 болып тіркелді) бекітілген "Миссионерлік қызметті жүзеге асыратын тұлғаларды тіркеуді және қайта тіркеуді жүргізу" мемлекеттік көрсетілетін қызмет стандартына (бұдан әрі – стандарт) сәйкес әзірленді, осы регламентке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жергілікті атқарушы органдарымен (бұдан әрі – көрсетілетін қызметті беруші) көрсетіледі.</w:t>
      </w:r>
    </w:p>
    <w:p>
      <w:pPr>
        <w:spacing w:after="0"/>
        <w:ind w:left="0"/>
        <w:jc w:val="both"/>
      </w:pPr>
      <w:r>
        <w:rPr>
          <w:rFonts w:ascii="Times New Roman"/>
          <w:b w:val="false"/>
          <w:i w:val="false"/>
          <w:color w:val="000000"/>
          <w:sz w:val="28"/>
        </w:rPr>
        <w:t xml:space="preserve">
      Өтінішті қабылдау және мемлекеттік қызмет көрсету нәтижесін беру: </w:t>
      </w:r>
    </w:p>
    <w:p>
      <w:pPr>
        <w:spacing w:after="0"/>
        <w:ind w:left="0"/>
        <w:jc w:val="both"/>
      </w:pPr>
      <w:r>
        <w:rPr>
          <w:rFonts w:ascii="Times New Roman"/>
          <w:b w:val="false"/>
          <w:i w:val="false"/>
          <w:color w:val="000000"/>
          <w:sz w:val="28"/>
        </w:rPr>
        <w:t>
      1) көрсетілетін қызметті беруші кеңсесі.</w:t>
      </w:r>
    </w:p>
    <w:p>
      <w:pPr>
        <w:spacing w:after="0"/>
        <w:ind w:left="0"/>
        <w:jc w:val="both"/>
      </w:pPr>
      <w:r>
        <w:rPr>
          <w:rFonts w:ascii="Times New Roman"/>
          <w:b w:val="false"/>
          <w:i w:val="false"/>
          <w:color w:val="000000"/>
          <w:sz w:val="28"/>
        </w:rPr>
        <w:t>
      Өтінішті қабылдау алдын ала жазылусыз және жеделдетілген қызмет көрсетусіз кезек күту тәртібімен жүзеге асырылады.</w:t>
      </w:r>
    </w:p>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сағат 13.00-ден 14.30-ға дейін түскі үзіліспен сағат 9.00-ден 18.30-ға дейін жүзеге асырылады.</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жүзеге асырылады.</w:t>
      </w:r>
    </w:p>
    <w:p>
      <w:pPr>
        <w:spacing w:after="0"/>
        <w:ind w:left="0"/>
        <w:jc w:val="both"/>
      </w:pPr>
      <w:r>
        <w:rPr>
          <w:rFonts w:ascii="Times New Roman"/>
          <w:b w:val="false"/>
          <w:i w:val="false"/>
          <w:color w:val="000000"/>
          <w:sz w:val="28"/>
        </w:rPr>
        <w:t>
      Құжат қабылдау көрсетілетін қызметті берушінің орналасқан жері бойынша "электрондық" кезек тәртібімен, жеделдетілген қызмет көрсетусіз жүзеге асырылады, "электрондық үкімет" www.egov.kz порталы арқылы электрондық кезекті броньдауға болады.</w:t>
      </w:r>
    </w:p>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Мемлекеттік қызметті көрсету нысаны – қағаз түрінде.</w:t>
      </w:r>
    </w:p>
    <w:p>
      <w:pPr>
        <w:spacing w:after="0"/>
        <w:ind w:left="0"/>
        <w:jc w:val="both"/>
      </w:pPr>
      <w:r>
        <w:rPr>
          <w:rFonts w:ascii="Times New Roman"/>
          <w:b w:val="false"/>
          <w:i w:val="false"/>
          <w:color w:val="000000"/>
          <w:sz w:val="28"/>
        </w:rPr>
        <w:t xml:space="preserve">
      3. Мемлекеттiк қызметті көрсету нәтижесi –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миссионерді тіркеу (қайта тіркеу) туралы куәлік (бұдан әрі – мемлекеттiк қызметті көрсету нәтижесi) не осы регламенттің </w:t>
      </w:r>
      <w:r>
        <w:rPr>
          <w:rFonts w:ascii="Times New Roman"/>
          <w:b w:val="false"/>
          <w:i w:val="false"/>
          <w:color w:val="000000"/>
          <w:sz w:val="28"/>
        </w:rPr>
        <w:t>4-тармағында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дәлелденген жауап.</w:t>
      </w:r>
    </w:p>
    <w:p>
      <w:pPr>
        <w:spacing w:after="0"/>
        <w:ind w:left="0"/>
        <w:jc w:val="both"/>
      </w:pPr>
      <w:r>
        <w:rPr>
          <w:rFonts w:ascii="Times New Roman"/>
          <w:b w:val="false"/>
          <w:i w:val="false"/>
          <w:color w:val="000000"/>
          <w:sz w:val="28"/>
        </w:rPr>
        <w:t>
      4. Мемлекеттік қызметті көрсету нәтижесін беру нысаны – қағаз түрінде.</w:t>
      </w:r>
    </w:p>
    <w:p>
      <w:pPr>
        <w:spacing w:after="0"/>
        <w:ind w:left="0"/>
        <w:jc w:val="both"/>
      </w:pPr>
      <w:r>
        <w:rPr>
          <w:rFonts w:ascii="Times New Roman"/>
          <w:b w:val="false"/>
          <w:i w:val="false"/>
          <w:color w:val="000000"/>
          <w:sz w:val="28"/>
        </w:rPr>
        <w:t>
      5. Мемлекеттiк қызметті көрсетуден бас тартуға:</w:t>
      </w:r>
    </w:p>
    <w:p>
      <w:pPr>
        <w:spacing w:after="0"/>
        <w:ind w:left="0"/>
        <w:jc w:val="both"/>
      </w:pPr>
      <w:r>
        <w:rPr>
          <w:rFonts w:ascii="Times New Roman"/>
          <w:b w:val="false"/>
          <w:i w:val="false"/>
          <w:color w:val="000000"/>
          <w:sz w:val="28"/>
        </w:rPr>
        <w:t>
      1) дінтану сараптамасының теріс қорытындысы;</w:t>
      </w:r>
    </w:p>
    <w:p>
      <w:pPr>
        <w:spacing w:after="0"/>
        <w:ind w:left="0"/>
        <w:jc w:val="both"/>
      </w:pPr>
      <w:r>
        <w:rPr>
          <w:rFonts w:ascii="Times New Roman"/>
          <w:b w:val="false"/>
          <w:i w:val="false"/>
          <w:color w:val="000000"/>
          <w:sz w:val="28"/>
        </w:rPr>
        <w:t>
      2) конституциялық құрылысқа, қоғамдық тәртіпке, адамның құқықтары мен бостандықтарына, тұрғындардың денсаулығы мен адамгершілігіне қатер төндіретін миссионерлік қызмет;</w:t>
      </w:r>
    </w:p>
    <w:p>
      <w:pPr>
        <w:spacing w:after="0"/>
        <w:ind w:left="0"/>
        <w:jc w:val="both"/>
      </w:pPr>
      <w:r>
        <w:rPr>
          <w:rFonts w:ascii="Times New Roman"/>
          <w:b w:val="false"/>
          <w:i w:val="false"/>
          <w:color w:val="000000"/>
          <w:sz w:val="28"/>
        </w:rPr>
        <w:t>
      3) мемлекеттік көрсетілетін қызметті алу үшін көрсетілетін қызметті алушы ұсынған құжаттардың және (немесе) оларда жазылған деректердің (мәліметтердің) дұрыс еместігін белгілеу;</w:t>
      </w:r>
    </w:p>
    <w:p>
      <w:pPr>
        <w:spacing w:after="0"/>
        <w:ind w:left="0"/>
        <w:jc w:val="both"/>
      </w:pPr>
      <w:r>
        <w:rPr>
          <w:rFonts w:ascii="Times New Roman"/>
          <w:b w:val="false"/>
          <w:i w:val="false"/>
          <w:color w:val="000000"/>
          <w:sz w:val="28"/>
        </w:rPr>
        <w:t>
      4) мемлекеттік қызметті алушыға қатысты қызметке немесе нақты мемлекеттік көрсетілетін қызметті алуды талап ететін қызметтің жекелеген түрлеріне тыйым салу туралы заңды күшіне енген сот шешімінің (үкімінің) болуы;</w:t>
      </w:r>
    </w:p>
    <w:p>
      <w:pPr>
        <w:spacing w:after="0"/>
        <w:ind w:left="0"/>
        <w:jc w:val="both"/>
      </w:pPr>
      <w:r>
        <w:rPr>
          <w:rFonts w:ascii="Times New Roman"/>
          <w:b w:val="false"/>
          <w:i w:val="false"/>
          <w:color w:val="000000"/>
          <w:sz w:val="28"/>
        </w:rPr>
        <w:t>
      5) дін және азаматтық қоғам саласындағы уәкілетті мемлекеттік органның мемлекеттік қызмет көрсету үшін талап етілетін келісімі туралы сұрау салуға берілген теріс жауабы, сондай-ақ сараптаманың, зерттеудің не тексерудің теріс қорытындысы;</w:t>
      </w:r>
    </w:p>
    <w:p>
      <w:pPr>
        <w:spacing w:after="0"/>
        <w:ind w:left="0"/>
        <w:jc w:val="both"/>
      </w:pPr>
      <w:r>
        <w:rPr>
          <w:rFonts w:ascii="Times New Roman"/>
          <w:b w:val="false"/>
          <w:i w:val="false"/>
          <w:color w:val="000000"/>
          <w:sz w:val="28"/>
        </w:rPr>
        <w:t>
      6) көрсетілетін қызметті алушыға қатысты заңды күшіне енген сот шешімі бар, оның негізінде көрсетілетін қызметті алушы мемлекеттік көрсетілетін қызметті алумен байланысты арнайы құқығынан айырылуы негіз болып табылады.</w:t>
      </w:r>
    </w:p>
    <w:p>
      <w:pPr>
        <w:spacing w:after="0"/>
        <w:ind w:left="0"/>
        <w:jc w:val="both"/>
      </w:pPr>
      <w:r>
        <w:rPr>
          <w:rFonts w:ascii="Times New Roman"/>
          <w:b w:val="false"/>
          <w:i w:val="false"/>
          <w:color w:val="000000"/>
          <w:sz w:val="28"/>
        </w:rPr>
        <w:t>
      6. Мемлекеттiк қызмет жеке тұлғаларға (бұдан әрі – көрсетілетін қызметті алушы) тегiн көрсетiледi.</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p>
      <w:pPr>
        <w:spacing w:after="0"/>
        <w:ind w:left="0"/>
        <w:jc w:val="both"/>
      </w:pPr>
      <w:r>
        <w:rPr>
          <w:rFonts w:ascii="Times New Roman"/>
          <w:b w:val="false"/>
          <w:i w:val="false"/>
          <w:color w:val="000000"/>
          <w:sz w:val="28"/>
        </w:rPr>
        <w:t>
      7. Мемлекеттік қызметті көрсету рәсімін (іс-қимылды) бастауға көрсетілетін қызметті алушының (не сенімхат бойынша оның өкілінің) көрсетілетін қызметті берушіге құжаттарды (бұдан әрі – құжаттар топтамасы) қоса берген өтініші негіз болады:</w:t>
      </w:r>
    </w:p>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миссионерді тіркеуге (қайта тіркеуге) өтініш;</w:t>
      </w:r>
    </w:p>
    <w:p>
      <w:pPr>
        <w:spacing w:after="0"/>
        <w:ind w:left="0"/>
        <w:jc w:val="both"/>
      </w:pPr>
      <w:r>
        <w:rPr>
          <w:rFonts w:ascii="Times New Roman"/>
          <w:b w:val="false"/>
          <w:i w:val="false"/>
          <w:color w:val="000000"/>
          <w:sz w:val="28"/>
        </w:rPr>
        <w:t>
      2) жеке басын куәландыратын құжат (тұлғаны сәйкестендіру үшін);</w:t>
      </w:r>
    </w:p>
    <w:p>
      <w:pPr>
        <w:spacing w:after="0"/>
        <w:ind w:left="0"/>
        <w:jc w:val="both"/>
      </w:pPr>
      <w:r>
        <w:rPr>
          <w:rFonts w:ascii="Times New Roman"/>
          <w:b w:val="false"/>
          <w:i w:val="false"/>
          <w:color w:val="000000"/>
          <w:sz w:val="28"/>
        </w:rPr>
        <w:t>
      3) діни бірлестік атынан миссионерлік қызметті жүзеге асыру құқығына діни бірлестік берген құжат;</w:t>
      </w:r>
    </w:p>
    <w:p>
      <w:pPr>
        <w:spacing w:after="0"/>
        <w:ind w:left="0"/>
        <w:jc w:val="both"/>
      </w:pPr>
      <w:r>
        <w:rPr>
          <w:rFonts w:ascii="Times New Roman"/>
          <w:b w:val="false"/>
          <w:i w:val="false"/>
          <w:color w:val="000000"/>
          <w:sz w:val="28"/>
        </w:rPr>
        <w:t>
      4) куәлік көшірмесі не мемлекеттік тіркеу (қайта тіркеу) туралы анықтама және миссионер өкілі болып табылатын діни бірлестік жарғысының көшірмесі;</w:t>
      </w:r>
    </w:p>
    <w:p>
      <w:pPr>
        <w:spacing w:after="0"/>
        <w:ind w:left="0"/>
        <w:jc w:val="both"/>
      </w:pPr>
      <w:r>
        <w:rPr>
          <w:rFonts w:ascii="Times New Roman"/>
          <w:b w:val="false"/>
          <w:i w:val="false"/>
          <w:color w:val="000000"/>
          <w:sz w:val="28"/>
        </w:rPr>
        <w:t>
      5) миссионерлік қызметке арналған діни әдебиет, діни мазмұндағы өзге де ақпараттық материалдар, діни мақсаттағы заттар.</w:t>
      </w:r>
    </w:p>
    <w:p>
      <w:pPr>
        <w:spacing w:after="0"/>
        <w:ind w:left="0"/>
        <w:jc w:val="both"/>
      </w:pPr>
      <w:r>
        <w:rPr>
          <w:rFonts w:ascii="Times New Roman"/>
          <w:b w:val="false"/>
          <w:i w:val="false"/>
          <w:color w:val="000000"/>
          <w:sz w:val="28"/>
        </w:rPr>
        <w:t>
      Шетелдіктер мен азаматтығы жоқ адамдар Қазақстан Республикасында миссионер ретінде тіркелу (қайта тіркелу) үшін қосымша мынадай құжаттарды ұсынады:</w:t>
      </w:r>
    </w:p>
    <w:p>
      <w:pPr>
        <w:spacing w:after="0"/>
        <w:ind w:left="0"/>
        <w:jc w:val="both"/>
      </w:pPr>
      <w:r>
        <w:rPr>
          <w:rFonts w:ascii="Times New Roman"/>
          <w:b w:val="false"/>
          <w:i w:val="false"/>
          <w:color w:val="000000"/>
          <w:sz w:val="28"/>
        </w:rPr>
        <w:t>
      1) миссионер өкілдік етіп отырған діни бірлестіктің шет мемлекеттің заңнамасы бойынша ресми тіркелгенін куәландыратын заңдастырылған немесе апостиль қойылған құжат;</w:t>
      </w:r>
    </w:p>
    <w:p>
      <w:pPr>
        <w:spacing w:after="0"/>
        <w:ind w:left="0"/>
        <w:jc w:val="both"/>
      </w:pPr>
      <w:r>
        <w:rPr>
          <w:rFonts w:ascii="Times New Roman"/>
          <w:b w:val="false"/>
          <w:i w:val="false"/>
          <w:color w:val="000000"/>
          <w:sz w:val="28"/>
        </w:rPr>
        <w:t>
      2) Қазақстан Республикасында тіркелген діни бірлестіктің шақыру құжаты.</w:t>
      </w:r>
    </w:p>
    <w:p>
      <w:pPr>
        <w:spacing w:after="0"/>
        <w:ind w:left="0"/>
        <w:jc w:val="both"/>
      </w:pPr>
      <w:r>
        <w:rPr>
          <w:rFonts w:ascii="Times New Roman"/>
          <w:b w:val="false"/>
          <w:i w:val="false"/>
          <w:color w:val="000000"/>
          <w:sz w:val="28"/>
        </w:rPr>
        <w:t>
      Шет мемлекеттері берген құжаттар қазақ және орыс тілдерінде аудармасының дұрыстығы Қазақстан Республикасында нотариалды куәландырылған және аударманы жүзеге асырған аудармашы қолының түпнұсқалығы Қазақстан Республикасында нотариалды куәландырылған түрінде ұсынылады.</w:t>
      </w:r>
    </w:p>
    <w:p>
      <w:pPr>
        <w:spacing w:after="0"/>
        <w:ind w:left="0"/>
        <w:jc w:val="both"/>
      </w:pPr>
      <w:r>
        <w:rPr>
          <w:rFonts w:ascii="Times New Roman"/>
          <w:b w:val="false"/>
          <w:i w:val="false"/>
          <w:color w:val="000000"/>
          <w:sz w:val="28"/>
        </w:rPr>
        <w:t>
      8. Мемлекеттік қызмет көрсету процесінің құрамына кіретін әрбір рәсімнің (іс-қимылдың) мазмұны, оның орындалу ұзақтығы:</w:t>
      </w:r>
    </w:p>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құжатты қабылдайды, өтінішті тіркейді және көрсетілетін қызметті берушінің басшысына береді – 20 (жиырма) минут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4 (төрт) сағат;</w:t>
      </w:r>
    </w:p>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 – күнтізбелік 28 (жиырма сегіз) күн;</w:t>
      </w:r>
    </w:p>
    <w:p>
      <w:pPr>
        <w:spacing w:after="0"/>
        <w:ind w:left="0"/>
        <w:jc w:val="both"/>
      </w:pP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4 (төрт) сағат;</w:t>
      </w:r>
    </w:p>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 көрсету нәтижесін береді – 15 (он бес) минут.</w:t>
      </w:r>
    </w:p>
    <w:p>
      <w:pPr>
        <w:spacing w:after="0"/>
        <w:ind w:left="0"/>
        <w:jc w:val="both"/>
      </w:pPr>
      <w:r>
        <w:rPr>
          <w:rFonts w:ascii="Times New Roman"/>
          <w:b w:val="false"/>
          <w:i w:val="false"/>
          <w:color w:val="000000"/>
          <w:sz w:val="28"/>
        </w:rPr>
        <w:t>
      9. Келесі рәсімді (іс-қимылды) орындауды бастау үшін негіз болатын мемлекеттік қызметті көрсету рәсімінің (іс-қимылдың) нәтижесі:</w:t>
      </w:r>
    </w:p>
    <w:p>
      <w:pPr>
        <w:spacing w:after="0"/>
        <w:ind w:left="0"/>
        <w:jc w:val="both"/>
      </w:pPr>
      <w:r>
        <w:rPr>
          <w:rFonts w:ascii="Times New Roman"/>
          <w:b w:val="false"/>
          <w:i w:val="false"/>
          <w:color w:val="000000"/>
          <w:sz w:val="28"/>
        </w:rPr>
        <w:t>
      1) өтінішті тіркеу;</w:t>
      </w:r>
    </w:p>
    <w:p>
      <w:pPr>
        <w:spacing w:after="0"/>
        <w:ind w:left="0"/>
        <w:jc w:val="both"/>
      </w:pPr>
      <w:r>
        <w:rPr>
          <w:rFonts w:ascii="Times New Roman"/>
          <w:b w:val="false"/>
          <w:i w:val="false"/>
          <w:color w:val="000000"/>
          <w:sz w:val="28"/>
        </w:rPr>
        <w:t>
      2) көрсетілетін қызметті беруші басшысының бұрыштамасы;</w:t>
      </w:r>
    </w:p>
    <w:p>
      <w:pPr>
        <w:spacing w:after="0"/>
        <w:ind w:left="0"/>
        <w:jc w:val="both"/>
      </w:pPr>
      <w:r>
        <w:rPr>
          <w:rFonts w:ascii="Times New Roman"/>
          <w:b w:val="false"/>
          <w:i w:val="false"/>
          <w:color w:val="000000"/>
          <w:sz w:val="28"/>
        </w:rPr>
        <w:t>
      3) мемлекеттік қызметті көрсету нәтижесінің жобасы;</w:t>
      </w:r>
    </w:p>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нәтижесіне қол қоюы;</w:t>
      </w:r>
    </w:p>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p>
      <w:pPr>
        <w:spacing w:after="0"/>
        <w:ind w:left="0"/>
        <w:jc w:val="both"/>
      </w:pPr>
      <w:r>
        <w:rPr>
          <w:rFonts w:ascii="Times New Roman"/>
          <w:b w:val="false"/>
          <w:i w:val="false"/>
          <w:color w:val="000000"/>
          <w:sz w:val="28"/>
        </w:rPr>
        <w:t>
      10. Мемлекеттік қызметті көрсету процесіне қатысатын құрылымдық бөлімшелердің (қызметкерлердің) тізбесі:</w:t>
      </w:r>
    </w:p>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қызметкері.</w:t>
      </w:r>
    </w:p>
    <w:p>
      <w:pPr>
        <w:spacing w:after="0"/>
        <w:ind w:left="0"/>
        <w:jc w:val="both"/>
      </w:pPr>
      <w:r>
        <w:rPr>
          <w:rFonts w:ascii="Times New Roman"/>
          <w:b w:val="false"/>
          <w:i w:val="false"/>
          <w:color w:val="000000"/>
          <w:sz w:val="28"/>
        </w:rPr>
        <w:t>
      11.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w:t>
      </w:r>
    </w:p>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құжатты қабылдайды, өтінішті тіркейді және көрсетілетін қызметті берушінің басшысына береді – 20 (жиырма) минут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4 (төрт) сағат;</w:t>
      </w:r>
    </w:p>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 – күнтізбелік 28 (жиырма сегіз) күн;</w:t>
      </w:r>
    </w:p>
    <w:p>
      <w:pPr>
        <w:spacing w:after="0"/>
        <w:ind w:left="0"/>
        <w:jc w:val="both"/>
      </w:pP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4 (төрт) сағат;</w:t>
      </w:r>
    </w:p>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 көрсету нәтижесін береді – 15 (он бес) минут.</w:t>
      </w:r>
    </w:p>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 құрылымдық бөлімшелері (қызметкерлері) рәсімдерінің (іс-қимылдарының) ретін өзара іс-қимылын толық сипаттау, сондай-ақ өзге де көрсетілетін қызметті берушілермен өзара іс-қимыл тәртібін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p>
      <w:pPr>
        <w:spacing w:after="0"/>
        <w:ind w:left="0"/>
        <w:jc w:val="both"/>
      </w:pPr>
      <w:r>
        <w:rPr>
          <w:rFonts w:ascii="Times New Roman"/>
          <w:b w:val="false"/>
          <w:i w:val="false"/>
          <w:color w:val="000000"/>
          <w:sz w:val="28"/>
        </w:rPr>
        <w:t>
      12. Мемлекеттік корпорацияға жүгінген кезде Мемлекеттік корпорация қызметкерінің көрсетілетін қызметті алушыдан келесі құжаттар топтамасын қабылдауы мемлекеттік қызмет көрсету бойынша іс-қимылды бастауға негіз болады:</w:t>
      </w:r>
    </w:p>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тіркеу үшін (қайта тіркеуге) өтініш;</w:t>
      </w:r>
    </w:p>
    <w:p>
      <w:pPr>
        <w:spacing w:after="0"/>
        <w:ind w:left="0"/>
        <w:jc w:val="both"/>
      </w:pPr>
      <w:r>
        <w:rPr>
          <w:rFonts w:ascii="Times New Roman"/>
          <w:b w:val="false"/>
          <w:i w:val="false"/>
          <w:color w:val="000000"/>
          <w:sz w:val="28"/>
        </w:rPr>
        <w:t>
      2) жеке басын куәландыратын құжат (тұлғаны сәйкестендіру үшін);</w:t>
      </w:r>
    </w:p>
    <w:p>
      <w:pPr>
        <w:spacing w:after="0"/>
        <w:ind w:left="0"/>
        <w:jc w:val="both"/>
      </w:pPr>
      <w:r>
        <w:rPr>
          <w:rFonts w:ascii="Times New Roman"/>
          <w:b w:val="false"/>
          <w:i w:val="false"/>
          <w:color w:val="000000"/>
          <w:sz w:val="28"/>
        </w:rPr>
        <w:t>
      3) діни бірлестіктің атынан миссионерлік қызметті жүзеге асыру құқығын беретін діни бірлестіктер берген құжат;</w:t>
      </w:r>
    </w:p>
    <w:p>
      <w:pPr>
        <w:spacing w:after="0"/>
        <w:ind w:left="0"/>
        <w:jc w:val="both"/>
      </w:pPr>
      <w:r>
        <w:rPr>
          <w:rFonts w:ascii="Times New Roman"/>
          <w:b w:val="false"/>
          <w:i w:val="false"/>
          <w:color w:val="000000"/>
          <w:sz w:val="28"/>
        </w:rPr>
        <w:t>
      4) миссионер оның өкілі болып табылатын діни бірлестік жарғысының көшірмесі;</w:t>
      </w:r>
    </w:p>
    <w:p>
      <w:pPr>
        <w:spacing w:after="0"/>
        <w:ind w:left="0"/>
        <w:jc w:val="both"/>
      </w:pPr>
      <w:r>
        <w:rPr>
          <w:rFonts w:ascii="Times New Roman"/>
          <w:b w:val="false"/>
          <w:i w:val="false"/>
          <w:color w:val="000000"/>
          <w:sz w:val="28"/>
        </w:rPr>
        <w:t>
      5) діни әдебиет, діни мазмұндағы өзге де ақпараттық материалдар, миссионерлік қызметке арналған діни бағыттағы заттар.</w:t>
      </w:r>
    </w:p>
    <w:p>
      <w:pPr>
        <w:spacing w:after="0"/>
        <w:ind w:left="0"/>
        <w:jc w:val="both"/>
      </w:pPr>
      <w:r>
        <w:rPr>
          <w:rFonts w:ascii="Times New Roman"/>
          <w:b w:val="false"/>
          <w:i w:val="false"/>
          <w:color w:val="000000"/>
          <w:sz w:val="28"/>
        </w:rPr>
        <w:t>
      Шетелдіктер мен азаматтығы жоқ адамдардың Қазақстан Республикасында миссионер ретінде тіркелуі (қайта тіркелу) үшін қосымша мынадай құжаттарды ұсынады:</w:t>
      </w:r>
    </w:p>
    <w:p>
      <w:pPr>
        <w:spacing w:after="0"/>
        <w:ind w:left="0"/>
        <w:jc w:val="both"/>
      </w:pPr>
      <w:r>
        <w:rPr>
          <w:rFonts w:ascii="Times New Roman"/>
          <w:b w:val="false"/>
          <w:i w:val="false"/>
          <w:color w:val="000000"/>
          <w:sz w:val="28"/>
        </w:rPr>
        <w:t>
      1) миссионер өкілдік етіп отырған діни бірлестіктің шет мемлекеттің заңнамасы бойынша ресми тіркелгенін куәландыратын заңдастырылған немесе апостиль қойылған құжат;</w:t>
      </w:r>
    </w:p>
    <w:p>
      <w:pPr>
        <w:spacing w:after="0"/>
        <w:ind w:left="0"/>
        <w:jc w:val="both"/>
      </w:pPr>
      <w:r>
        <w:rPr>
          <w:rFonts w:ascii="Times New Roman"/>
          <w:b w:val="false"/>
          <w:i w:val="false"/>
          <w:color w:val="000000"/>
          <w:sz w:val="28"/>
        </w:rPr>
        <w:t>
      2) Қазақстан Республикасында тіркелген діни бірлестіктің шақыру құжаты.</w:t>
      </w:r>
    </w:p>
    <w:p>
      <w:pPr>
        <w:spacing w:after="0"/>
        <w:ind w:left="0"/>
        <w:jc w:val="both"/>
      </w:pPr>
      <w:r>
        <w:rPr>
          <w:rFonts w:ascii="Times New Roman"/>
          <w:b w:val="false"/>
          <w:i w:val="false"/>
          <w:color w:val="000000"/>
          <w:sz w:val="28"/>
        </w:rPr>
        <w:t>
      Шет мемлекеттер берген құжаттар қазақ және орыс тілдерінде аудармасының дұрыстығы Қазақстан Республикасында нотариалды куәландырылған және аударманы жүзеге асырған аудармашы қолының түпнұсқалығы Қазақстан Республикасында нотариалды куәландырылған түрінде ұсынылады.</w:t>
      </w:r>
    </w:p>
    <w:p>
      <w:pPr>
        <w:spacing w:after="0"/>
        <w:ind w:left="0"/>
        <w:jc w:val="both"/>
      </w:pPr>
      <w:r>
        <w:rPr>
          <w:rFonts w:ascii="Times New Roman"/>
          <w:b w:val="false"/>
          <w:i w:val="false"/>
          <w:color w:val="000000"/>
          <w:sz w:val="28"/>
        </w:rPr>
        <w:t>
      13. Мемлекеттік қызметті көрсету процесінің құрамына кіретін әр іс-қимылдың мазмұны, оның орындалуының ұзақтығы:</w:t>
      </w:r>
    </w:p>
    <w:p>
      <w:pPr>
        <w:spacing w:after="0"/>
        <w:ind w:left="0"/>
        <w:jc w:val="both"/>
      </w:pPr>
      <w:r>
        <w:rPr>
          <w:rFonts w:ascii="Times New Roman"/>
          <w:b w:val="false"/>
          <w:i w:val="false"/>
          <w:color w:val="000000"/>
          <w:sz w:val="28"/>
        </w:rPr>
        <w:t>
      1) мемлекеттік корпорация қызметкері құжаттарды қабылдайды, өтінішті тіркейді, тиісті құжаттарды қабылдау туралы қолхат береді және құжаттар топтамасын көрсетілетін қызметті берушіге береді – 15 (он бес) минут (құжаттарды қабылдау күні мемлекеттік қызмет көрсету мерзіміне кірмейді).</w:t>
      </w:r>
    </w:p>
    <w:p>
      <w:pPr>
        <w:spacing w:after="0"/>
        <w:ind w:left="0"/>
        <w:jc w:val="both"/>
      </w:pPr>
      <w:r>
        <w:rPr>
          <w:rFonts w:ascii="Times New Roman"/>
          <w:b w:val="false"/>
          <w:i w:val="false"/>
          <w:color w:val="000000"/>
          <w:sz w:val="28"/>
        </w:rPr>
        <w:t xml:space="preserve">
      Осы мемлекеттік көрсетілетін қызмет регламентінің </w:t>
      </w:r>
      <w:r>
        <w:rPr>
          <w:rFonts w:ascii="Times New Roman"/>
          <w:b w:val="false"/>
          <w:i w:val="false"/>
          <w:color w:val="000000"/>
          <w:sz w:val="28"/>
        </w:rPr>
        <w:t>7-тармағында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Мемлекеттік корпорация қызметкері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тартқаны туралы қолхат береді;</w:t>
      </w:r>
    </w:p>
    <w:p>
      <w:pPr>
        <w:spacing w:after="0"/>
        <w:ind w:left="0"/>
        <w:jc w:val="both"/>
      </w:pPr>
      <w:r>
        <w:rPr>
          <w:rFonts w:ascii="Times New Roman"/>
          <w:b w:val="false"/>
          <w:i w:val="false"/>
          <w:color w:val="000000"/>
          <w:sz w:val="28"/>
        </w:rPr>
        <w:t>
      Жеке басын куәландыратын құжат, діни бірлестікті мемлекеттік тіркеу (қайта тіркеу), құқық белгілеуші құжат, жылжымайтын мүліктің техникалық паспорты және (немесе) жер учаскесінің сәйкестендіру құжаты туралы мәліметтерді Мемлекеттік корпорацияның қызметкері "электрондық үкімет" шлюзі арқылы тиісті ақпараттық жүйелерден алады.</w:t>
      </w:r>
    </w:p>
    <w:p>
      <w:pPr>
        <w:spacing w:after="0"/>
        <w:ind w:left="0"/>
        <w:jc w:val="both"/>
      </w:pPr>
      <w:r>
        <w:rPr>
          <w:rFonts w:ascii="Times New Roman"/>
          <w:b w:val="false"/>
          <w:i w:val="false"/>
          <w:color w:val="000000"/>
          <w:sz w:val="28"/>
        </w:rPr>
        <w:t>
      2) көрсетілетін қызметті беруші мемлекеттік қызмет көрсету процесінде көрсетілетін қызметті берушінің құрылымдық бөлімшелерінің (қызметкерлерінің) өзара іс-қимылын тәртібін сипаттауға сәйкес рәсімдерді (іс-қимылдарды) жүзеге асырады және Мемлекеттік корпорацияға жолдайды – күнтізбелік 28 (жиырма сегіз) күн;</w:t>
      </w:r>
    </w:p>
    <w:p>
      <w:pPr>
        <w:spacing w:after="0"/>
        <w:ind w:left="0"/>
        <w:jc w:val="both"/>
      </w:pPr>
      <w:r>
        <w:rPr>
          <w:rFonts w:ascii="Times New Roman"/>
          <w:b w:val="false"/>
          <w:i w:val="false"/>
          <w:color w:val="000000"/>
          <w:sz w:val="28"/>
        </w:rPr>
        <w:t>
      3) Мемлекеттік корпорация қызметкері қолхат негізінде жеке басын куәландыратын құжатты көрсеткен кезде мемлекеттік қызмет көрсету нәтижесін береді – 15 (он бес) минут.</w:t>
      </w:r>
    </w:p>
    <w:p>
      <w:pPr>
        <w:spacing w:after="0"/>
        <w:ind w:left="0"/>
        <w:jc w:val="both"/>
      </w:pPr>
      <w:r>
        <w:rPr>
          <w:rFonts w:ascii="Times New Roman"/>
          <w:b w:val="false"/>
          <w:i w:val="false"/>
          <w:color w:val="000000"/>
          <w:sz w:val="28"/>
        </w:rPr>
        <w:t>
      Мемлекеттік корпорация нәтиженің 1 (бір) ай сақталуын қамтамасыз етеді, одан кейін оларды көрсетілетін қызметті берушіге 1 (бір) жыл бойы сақтауға береді. 1 (бір) ай мерзім өткеннен кейін көрсетілетін қызметті алушы жүгінген кезде Мемлекеттік корпорацияның сұрауы бойынша көрсетілетін қызметті беруші 1 (бір) жұмыс күн ішінде дайын құжаттарды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xml:space="preserve">
      Мемлекеттік қызметті көрсетуге тартылған ақпараттық жүйелердің Мемлекеттік корпорация арқылы функционалдық өзара іс-қимылы рәсімінің реттілігін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келтірілген.</w:t>
      </w:r>
    </w:p>
    <w:p>
      <w:pPr>
        <w:spacing w:after="0"/>
        <w:ind w:left="0"/>
        <w:jc w:val="left"/>
      </w:pPr>
      <w:r>
        <w:rPr>
          <w:rFonts w:ascii="Times New Roman"/>
          <w:b/>
          <w:i w:val="false"/>
          <w:color w:val="000000"/>
        </w:rPr>
        <w:t xml:space="preserve"> 5. Мемлекеттік көрсетілетін қызметті, оның Мемлекеттік корпорация арқылы көрсету ерекшеліктері ескеріле отырып қойылатын өзге де талаптар</w:t>
      </w:r>
    </w:p>
    <w:p>
      <w:pPr>
        <w:spacing w:after="0"/>
        <w:ind w:left="0"/>
        <w:jc w:val="both"/>
      </w:pPr>
      <w:r>
        <w:rPr>
          <w:rFonts w:ascii="Times New Roman"/>
          <w:b w:val="false"/>
          <w:i w:val="false"/>
          <w:color w:val="000000"/>
          <w:sz w:val="28"/>
        </w:rPr>
        <w:t>
      14. Мемлекеттік көрсетілетін қызметті берушіге мүмкіндігі шектеулі көрсетілетін қызметті алушы өтініш берген жағдайда мемлекеттік қызмет көрсету ерекшеліктері: ғимарат мүмкіндігі шектеулі адамдардың кіруіне арналған пандустармен жабдықталған.</w:t>
      </w:r>
    </w:p>
    <w:p>
      <w:pPr>
        <w:spacing w:after="0"/>
        <w:ind w:left="0"/>
        <w:jc w:val="both"/>
      </w:pPr>
      <w:r>
        <w:rPr>
          <w:rFonts w:ascii="Times New Roman"/>
          <w:b w:val="false"/>
          <w:i w:val="false"/>
          <w:color w:val="000000"/>
          <w:sz w:val="28"/>
        </w:rPr>
        <w:t>
      15. Мемлекеттік қызмет көрсетілетін жердің мекенжайлары: көрсетілетін қызметті берушінің: www.diakom.gov.kz;</w:t>
      </w:r>
    </w:p>
    <w:p>
      <w:pPr>
        <w:spacing w:after="0"/>
        <w:ind w:left="0"/>
        <w:jc w:val="both"/>
      </w:pPr>
      <w:r>
        <w:rPr>
          <w:rFonts w:ascii="Times New Roman"/>
          <w:b w:val="false"/>
          <w:i w:val="false"/>
          <w:color w:val="000000"/>
          <w:sz w:val="28"/>
        </w:rPr>
        <w:t>
      Мемлекеттік корпорацияның: www.gov4c.kz интернет-ресурсында орналасқан.</w:t>
      </w:r>
    </w:p>
    <w:p>
      <w:pPr>
        <w:spacing w:after="0"/>
        <w:ind w:left="0"/>
        <w:jc w:val="both"/>
      </w:pPr>
      <w:r>
        <w:rPr>
          <w:rFonts w:ascii="Times New Roman"/>
          <w:b w:val="false"/>
          <w:i w:val="false"/>
          <w:color w:val="000000"/>
          <w:sz w:val="28"/>
        </w:rPr>
        <w:t>
      16. Көрсетілетін қызметті алушының мемлекеттік қызметті көрсету тәртібі мен мәртебесі туралы ақпаратты қашықтықтан қол жеткізу режимінде мемлекеттік қызмет көрсету мәселелері бойынша көрсетілетін қызметті берушінің және Бірыңғай байланыс-орталығының интернет-ресурстарында көрсетілген телефондар арқылы алуға мүмкіндігі бар.</w:t>
      </w:r>
    </w:p>
    <w:p>
      <w:pPr>
        <w:spacing w:after="0"/>
        <w:ind w:left="0"/>
        <w:jc w:val="both"/>
      </w:pPr>
      <w:r>
        <w:rPr>
          <w:rFonts w:ascii="Times New Roman"/>
          <w:b w:val="false"/>
          <w:i w:val="false"/>
          <w:color w:val="000000"/>
          <w:sz w:val="28"/>
        </w:rPr>
        <w:t>
      17. Бірыңғай байланыс-орталығы: 1414, 8-800-080-7777.</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"Миссионерлік қызметті жүзеге асыратын тұлғаларды тіркеуді және қайта тіркеуді жүргізу" мемлекеттік көрсетілетін қызмет регламентіне 1-қосымша</w:t>
            </w:r>
          </w:p>
        </w:tc>
      </w:tr>
    </w:tbl>
    <w:p>
      <w:pPr>
        <w:spacing w:after="0"/>
        <w:ind w:left="0"/>
        <w:jc w:val="left"/>
      </w:pPr>
      <w:r>
        <w:rPr>
          <w:rFonts w:ascii="Times New Roman"/>
          <w:b/>
          <w:i w:val="false"/>
          <w:color w:val="000000"/>
        </w:rPr>
        <w:t xml:space="preserve"> Облыстың жергілікті атқарушы органының мекенжайы (көрсетілетін қызметті беруші)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7"/>
        <w:gridCol w:w="1176"/>
        <w:gridCol w:w="2929"/>
        <w:gridCol w:w="6788"/>
      </w:tblGrid>
      <w:tr>
        <w:trPr>
          <w:trHeight w:val="30" w:hRule="atLeast"/>
        </w:trPr>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Жергілікті атқарушы органның атауы </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c>
          <w:tcPr>
            <w:tcW w:w="6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1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әкімдігінің дін істері басқармасы" коммуналдық мемлекеттік мекемесі</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Парк көшесі, 57 В</w:t>
            </w:r>
          </w:p>
        </w:tc>
        <w:tc>
          <w:tcPr>
            <w:tcW w:w="29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8-7152-34-01-89</w:t>
            </w:r>
          </w:p>
        </w:tc>
        <w:tc>
          <w:tcPr>
            <w:tcW w:w="6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заңнамасына сәйкес демалыс және мереке күндерінен басқа, дүйсенбі – жұма аралығында сағат 13.00-ден 14.30-ға дейін түскі үзіліспен сағат 9.00-ден 18.30-ға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Миссионерлік қызметті жүзеге асыратын тұлғаларды тіркеуді және қайта тіркеуді жүргізу" мемлекеттік көрсетілетін қызмет регламентіне 2-қосымша</w:t>
            </w:r>
          </w:p>
        </w:tc>
      </w:tr>
    </w:tbl>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Миссионерлік қызметті жүзеге асыратын тұлғаларды тіркеуді және қайта тіркеуді жүргізу" мемлекеттік көрсетілетін қызмет регламентіне 3-қосымша</w:t>
            </w:r>
          </w:p>
        </w:tc>
      </w:tr>
    </w:tbl>
    <w:p>
      <w:pPr>
        <w:spacing w:after="0"/>
        <w:ind w:left="0"/>
        <w:jc w:val="left"/>
      </w:pPr>
      <w:r>
        <w:rPr>
          <w:rFonts w:ascii="Times New Roman"/>
          <w:b/>
          <w:i w:val="false"/>
          <w:color w:val="000000"/>
        </w:rPr>
        <w:t xml:space="preserve"> Мемлекеттік корпорация арқылы мемлекеттік қызмет көрсету бизнес-процесінің анықтамалығы</w:t>
      </w:r>
    </w:p>
    <w:p>
      <w:pPr>
        <w:spacing w:after="0"/>
        <w:ind w:left="0"/>
        <w:jc w:val="left"/>
      </w:pPr>
      <w:r>
        <w:br/>
      </w:r>
    </w:p>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62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62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04 желтоқсандағы № 477 қаулысымен бекітілді</w:t>
            </w:r>
          </w:p>
        </w:tc>
      </w:tr>
    </w:tbl>
    <w:bookmarkStart w:name="z93" w:id="16"/>
    <w:p>
      <w:pPr>
        <w:spacing w:after="0"/>
        <w:ind w:left="0"/>
        <w:jc w:val="left"/>
      </w:pPr>
      <w:r>
        <w:rPr>
          <w:rFonts w:ascii="Times New Roman"/>
          <w:b/>
          <w:i w:val="false"/>
          <w:color w:val="000000"/>
        </w:rPr>
        <w:t xml:space="preserve">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беру" мемлекеттік көрсетілетін қызмет регламенті</w:t>
      </w:r>
    </w:p>
    <w:bookmarkEnd w:id="16"/>
    <w:bookmarkStart w:name="z94" w:id="17"/>
    <w:p>
      <w:pPr>
        <w:spacing w:after="0"/>
        <w:ind w:left="0"/>
        <w:jc w:val="left"/>
      </w:pPr>
      <w:r>
        <w:rPr>
          <w:rFonts w:ascii="Times New Roman"/>
          <w:b/>
          <w:i w:val="false"/>
          <w:color w:val="000000"/>
        </w:rPr>
        <w:t xml:space="preserve"> 1. Жалпы ережелер</w:t>
      </w:r>
    </w:p>
    <w:bookmarkEnd w:id="17"/>
    <w:bookmarkStart w:name="z95" w:id="18"/>
    <w:p>
      <w:pPr>
        <w:spacing w:after="0"/>
        <w:ind w:left="0"/>
        <w:jc w:val="both"/>
      </w:pPr>
      <w:r>
        <w:rPr>
          <w:rFonts w:ascii="Times New Roman"/>
          <w:b w:val="false"/>
          <w:i w:val="false"/>
          <w:color w:val="000000"/>
          <w:sz w:val="28"/>
        </w:rPr>
        <w:t xml:space="preserve">
      1.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беру" мемлекеттік көрсетілетін қызмет регламенті (бұдан әрі – регламент) "Діни қызмет саласындағы мемлекеттік көрсетілетін қызметтер стандарттарын бекіту туралы" Қазақстан Республикасы Мәдениет және спорт министрінің 2015 жылғы 23 сәуірдегі № 147 бұйрығымен (Нормативтік құқықтық актілерді мемлекеттік тіркеу тізілімінде № 11183 болып тіркелді) бекітілген "Діни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облыстың жергілікті атқарушы органы (бұдан әрі – көрсетілетін қызметті беруші) көрсетеді.</w:t>
      </w:r>
    </w:p>
    <w:bookmarkEnd w:id="18"/>
    <w:bookmarkStart w:name="z96" w:id="19"/>
    <w:p>
      <w:pPr>
        <w:spacing w:after="0"/>
        <w:ind w:left="0"/>
        <w:jc w:val="both"/>
      </w:pPr>
      <w:r>
        <w:rPr>
          <w:rFonts w:ascii="Times New Roman"/>
          <w:b w:val="false"/>
          <w:i w:val="false"/>
          <w:color w:val="000000"/>
          <w:sz w:val="28"/>
        </w:rPr>
        <w:t>
      Өтінішті қабылдауды және мемлекеттік қызмет көрсету нәтижесін беру:</w:t>
      </w:r>
    </w:p>
    <w:bookmarkEnd w:id="19"/>
    <w:bookmarkStart w:name="z97" w:id="20"/>
    <w:p>
      <w:pPr>
        <w:spacing w:after="0"/>
        <w:ind w:left="0"/>
        <w:jc w:val="both"/>
      </w:pPr>
      <w:r>
        <w:rPr>
          <w:rFonts w:ascii="Times New Roman"/>
          <w:b w:val="false"/>
          <w:i w:val="false"/>
          <w:color w:val="000000"/>
          <w:sz w:val="28"/>
        </w:rPr>
        <w:t>
      1) көрсетілетін қызметті берушінің кеңсесі.</w:t>
      </w:r>
    </w:p>
    <w:bookmarkEnd w:id="20"/>
    <w:bookmarkStart w:name="z98" w:id="21"/>
    <w:p>
      <w:pPr>
        <w:spacing w:after="0"/>
        <w:ind w:left="0"/>
        <w:jc w:val="both"/>
      </w:pPr>
      <w:r>
        <w:rPr>
          <w:rFonts w:ascii="Times New Roman"/>
          <w:b w:val="false"/>
          <w:i w:val="false"/>
          <w:color w:val="000000"/>
          <w:sz w:val="28"/>
        </w:rPr>
        <w:t>
      Өтінішті қабылдау алдын ала жазылусыз және жеделдетілген қызмет көрсетусіз кезек күту тәртібімен жүзеге асырылады.</w:t>
      </w:r>
    </w:p>
    <w:bookmarkEnd w:id="21"/>
    <w:bookmarkStart w:name="z99" w:id="22"/>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сағат 13.00-ден 14.30-ға дейін түскі үзіліспен сағат 9.00-ден 18.30-ға дейін жүзеге асырылады.</w:t>
      </w:r>
    </w:p>
    <w:bookmarkEnd w:id="22"/>
    <w:bookmarkStart w:name="z100" w:id="2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 – Қазақстан Республикасының еңбек заңнамасына сәйкес жексенбі және мереке күндерінен басқа, дүйсенбіден бастап сенбіні қоса алғанда, белгіленген жұмыс кестесіне сәйкес түскі үзіліссіз сағат 9.00-ден 20.00-ге дейін.</w:t>
      </w:r>
    </w:p>
    <w:bookmarkEnd w:id="23"/>
    <w:bookmarkStart w:name="z101" w:id="24"/>
    <w:p>
      <w:pPr>
        <w:spacing w:after="0"/>
        <w:ind w:left="0"/>
        <w:jc w:val="both"/>
      </w:pPr>
      <w:r>
        <w:rPr>
          <w:rFonts w:ascii="Times New Roman"/>
          <w:b w:val="false"/>
          <w:i w:val="false"/>
          <w:color w:val="000000"/>
          <w:sz w:val="28"/>
        </w:rPr>
        <w:t>
      Құжаттарды қабылдау "электрондық" кезек тәртібімен, көрсетілетін қызметті берушінің орналасқан жері бойынша, жеделдетілген қызмет көрсетусіз жүзеге асырылады, "электрондық үкімет" www.egov.kz порталы арқылы электрондық кезекті броньдауға болады.</w:t>
      </w:r>
    </w:p>
    <w:bookmarkEnd w:id="24"/>
    <w:bookmarkStart w:name="z102" w:id="25"/>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25"/>
    <w:bookmarkStart w:name="z103" w:id="26"/>
    <w:p>
      <w:pPr>
        <w:spacing w:after="0"/>
        <w:ind w:left="0"/>
        <w:jc w:val="both"/>
      </w:pPr>
      <w:r>
        <w:rPr>
          <w:rFonts w:ascii="Times New Roman"/>
          <w:b w:val="false"/>
          <w:i w:val="false"/>
          <w:color w:val="000000"/>
          <w:sz w:val="28"/>
        </w:rPr>
        <w:t>
      2. Мемлекеттiк қызметті көрсету нысаны – қағаз түрінде.</w:t>
      </w:r>
    </w:p>
    <w:bookmarkEnd w:id="26"/>
    <w:bookmarkStart w:name="z104" w:id="27"/>
    <w:p>
      <w:pPr>
        <w:spacing w:after="0"/>
        <w:ind w:left="0"/>
        <w:jc w:val="both"/>
      </w:pPr>
      <w:r>
        <w:rPr>
          <w:rFonts w:ascii="Times New Roman"/>
          <w:b w:val="false"/>
          <w:i w:val="false"/>
          <w:color w:val="000000"/>
          <w:sz w:val="28"/>
        </w:rPr>
        <w:t>
      3. Мемлекеттiк қызметті көрсету нәтижесi – діни әдебиетті және діни мазмұндағы өзге де ақпараттық материалдарды, діни мақсаттағы заттарды тарату үшін арнайы тұрақты үй-жайлардың орналастырылуын бекіту туралы шешімі.</w:t>
      </w:r>
    </w:p>
    <w:bookmarkEnd w:id="27"/>
    <w:bookmarkStart w:name="z105" w:id="28"/>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28"/>
    <w:bookmarkStart w:name="z106" w:id="29"/>
    <w:p>
      <w:pPr>
        <w:spacing w:after="0"/>
        <w:ind w:left="0"/>
        <w:jc w:val="both"/>
      </w:pPr>
      <w:r>
        <w:rPr>
          <w:rFonts w:ascii="Times New Roman"/>
          <w:b w:val="false"/>
          <w:i w:val="false"/>
          <w:color w:val="000000"/>
          <w:sz w:val="28"/>
        </w:rPr>
        <w:t>
      5. Мемлекеттік қызмет көрсетуден бас тарту үшін:</w:t>
      </w:r>
    </w:p>
    <w:bookmarkEnd w:id="29"/>
    <w:bookmarkStart w:name="z107" w:id="30"/>
    <w:p>
      <w:pPr>
        <w:spacing w:after="0"/>
        <w:ind w:left="0"/>
        <w:jc w:val="both"/>
      </w:pPr>
      <w:r>
        <w:rPr>
          <w:rFonts w:ascii="Times New Roman"/>
          <w:b w:val="false"/>
          <w:i w:val="false"/>
          <w:color w:val="000000"/>
          <w:sz w:val="28"/>
        </w:rPr>
        <w:t>
      1) мемлекеттік көрсетілетін қызметті алу үшін көрсетілетін қызметті алушы ұсынған құжаттардың және (немесе) олардың құрамындағы деректердің (ақпараттардың) дерексіздігі анықталуы;</w:t>
      </w:r>
    </w:p>
    <w:bookmarkEnd w:id="30"/>
    <w:bookmarkStart w:name="z108" w:id="31"/>
    <w:p>
      <w:pPr>
        <w:spacing w:after="0"/>
        <w:ind w:left="0"/>
        <w:jc w:val="both"/>
      </w:pPr>
      <w:r>
        <w:rPr>
          <w:rFonts w:ascii="Times New Roman"/>
          <w:b w:val="false"/>
          <w:i w:val="false"/>
          <w:color w:val="000000"/>
          <w:sz w:val="28"/>
        </w:rPr>
        <w:t>
      2) мемлекеттік көрсетілетін қызметті көрсетуге қажетті дін істері және азаматтық қоғам саласындағы уәкілетті мемлекеттік органның келісім сұратуға теріс жауабы, сондай-ақ сараптаманың, зерттеудің немесе тексерудің теріс қорытындысы;</w:t>
      </w:r>
    </w:p>
    <w:bookmarkEnd w:id="31"/>
    <w:bookmarkStart w:name="z109" w:id="32"/>
    <w:p>
      <w:pPr>
        <w:spacing w:after="0"/>
        <w:ind w:left="0"/>
        <w:jc w:val="both"/>
      </w:pPr>
      <w:r>
        <w:rPr>
          <w:rFonts w:ascii="Times New Roman"/>
          <w:b w:val="false"/>
          <w:i w:val="false"/>
          <w:color w:val="000000"/>
          <w:sz w:val="28"/>
        </w:rPr>
        <w:t>
      3) көрсетілетін қызметті алушыға қатысты қызметке немесе белгілі бір мемлекеттік көрсетілетін қызметті алуды талап ететін қызметтің жекелеген түрлерімен айналысуға тыйым салу туралы заңды күшіне енген сот шешімінің (үкімінің) болуы негіз болып табылады.</w:t>
      </w:r>
    </w:p>
    <w:bookmarkEnd w:id="32"/>
    <w:bookmarkStart w:name="z110" w:id="33"/>
    <w:p>
      <w:pPr>
        <w:spacing w:after="0"/>
        <w:ind w:left="0"/>
        <w:jc w:val="both"/>
      </w:pPr>
      <w:r>
        <w:rPr>
          <w:rFonts w:ascii="Times New Roman"/>
          <w:b w:val="false"/>
          <w:i w:val="false"/>
          <w:color w:val="000000"/>
          <w:sz w:val="28"/>
        </w:rPr>
        <w:t>
      6. Мемлекеттiк көрсетілетін қызмет жеке және заңды тұлғаларға (бұдан әрі – көрсетілетін қызметті алушы) тегiн көрсетiледi.</w:t>
      </w:r>
    </w:p>
    <w:bookmarkEnd w:id="33"/>
    <w:bookmarkStart w:name="z111" w:id="3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4"/>
    <w:bookmarkStart w:name="z112" w:id="35"/>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Мемлекеттік қызметті көрсету рәсімін (іс-қимылды) бастауға көрсетілетін қызметті алушының (не сенімхат бойынша оның өкілінің) көрсетілетін қызметті берушіге құжаттарды (бұдан әрі – құжаттар топтамасы) қоса берген өтініші негіз болады:</w:t>
      </w:r>
    </w:p>
    <w:bookmarkEnd w:id="35"/>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2) жеке тұлғалар үшiн – жеке басын куәландыратын құжаттың көшiрмесi немесе заңды тұлғалар үшiн – салыстырып тексеру мақсатында құжаттардың түпнұсқасын міндетті түрде ұсына отырып, діни бірлестікті мемлекеттік тіркеу (қайта тіркеу) туралы куәліктің немесе анықтаманың көшiрмесi;</w:t>
      </w:r>
    </w:p>
    <w:p>
      <w:pPr>
        <w:spacing w:after="0"/>
        <w:ind w:left="0"/>
        <w:jc w:val="both"/>
      </w:pPr>
      <w:r>
        <w:rPr>
          <w:rFonts w:ascii="Times New Roman"/>
          <w:b w:val="false"/>
          <w:i w:val="false"/>
          <w:color w:val="000000"/>
          <w:sz w:val="28"/>
        </w:rPr>
        <w:t>
      3) көрсетілген қызметті алушы қол қойған діни әдебиеттерді және діни мазмұндағы өзге ақпараттық материалдарды, діни мақсаттағы заттарды тарату үшін арнайы стационарлық үй-жайларды орналастыру туралы еркін нысандағы анықтама-негіздеме (сауда, қосалқы, әкімшілік-тұрмыстық үй-жайлардың, сондай-ақ діни әдебиеттер, діни мазмұндағы өзге де ақпараттық материалдарды, діни мақсаттағы заттарды қабылдауға, сақтауға және сатуға дайындауға арналған үй-жайлардың санын, үй-жайды, үй-жай орналасқан жерде ғимараттан (құрылыстан) шамамен үш жүз метр жердегі рухани (діни) білім беру ұйымдарын қоспағанда, білім беру ұйымдарының ғимаратын салу мақсатын (оларға іргелес аумақ болмаған жағдайда) көрсете отырып);</w:t>
      </w:r>
    </w:p>
    <w:p>
      <w:pPr>
        <w:spacing w:after="0"/>
        <w:ind w:left="0"/>
        <w:jc w:val="both"/>
      </w:pPr>
      <w:r>
        <w:rPr>
          <w:rFonts w:ascii="Times New Roman"/>
          <w:b w:val="false"/>
          <w:i w:val="false"/>
          <w:color w:val="000000"/>
          <w:sz w:val="28"/>
        </w:rPr>
        <w:t>
      4) жылжымайтын мүліктің техникалық паспортының көшірмелерін және (немесе) нотариалды куәландырылған жер учаскесіне сәйкестендіру құжатының көшірмелерін қоса тіркеп, құқық белгілеуші құжаттың көшірмелері немесе салыстыру үшін түпнұсқа құжаттары ұсынылады;</w:t>
      </w:r>
    </w:p>
    <w:p>
      <w:pPr>
        <w:spacing w:after="0"/>
        <w:ind w:left="0"/>
        <w:jc w:val="both"/>
      </w:pPr>
      <w:r>
        <w:rPr>
          <w:rFonts w:ascii="Times New Roman"/>
          <w:b w:val="false"/>
          <w:i w:val="false"/>
          <w:color w:val="000000"/>
          <w:sz w:val="28"/>
        </w:rPr>
        <w:t>
      5) меншік иесінің үй-жайды діни әдебиетті, діни мазмұндағы өзге де ақпараттық материалдарды тарату үшін пайдалануға келісуі туралы хаты (ғимарат жалға алынған жағдайда ұсынылады).</w:t>
      </w:r>
    </w:p>
    <w:p>
      <w:pPr>
        <w:spacing w:after="0"/>
        <w:ind w:left="0"/>
        <w:jc w:val="both"/>
      </w:pPr>
      <w:r>
        <w:rPr>
          <w:rFonts w:ascii="Times New Roman"/>
          <w:b w:val="false"/>
          <w:i w:val="false"/>
          <w:color w:val="000000"/>
          <w:sz w:val="28"/>
        </w:rPr>
        <w:t xml:space="preserve">
      Құжаттарды қабылдап алған адамның тегі, аты, әкесінің аты (болған жағдайда) көрсетіле отырып, кіріс құжаттарын қабылдаған күні, уақыты және нөмірі бар, көрсетілетін қызметті берушінің мөртаңбасы қойылған көрсетілетін қызметті алушы өтінішінің көшірмесі осы тармақта көрсетілген құжаттар топтамасын көрсетілетін қызметті алушыдан көрсетілетін қызметті берушінің қабылдап алғанын растау болып табылады.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Солтүстік Қазақстан облысы әкімдігінің 11.07.2018 </w:t>
      </w:r>
      <w:r>
        <w:rPr>
          <w:rFonts w:ascii="Times New Roman"/>
          <w:b w:val="false"/>
          <w:i w:val="false"/>
          <w:color w:val="000000"/>
          <w:sz w:val="28"/>
        </w:rPr>
        <w:t>№ 189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18" w:id="36"/>
    <w:p>
      <w:pPr>
        <w:spacing w:after="0"/>
        <w:ind w:left="0"/>
        <w:jc w:val="both"/>
      </w:pPr>
      <w:r>
        <w:rPr>
          <w:rFonts w:ascii="Times New Roman"/>
          <w:b w:val="false"/>
          <w:i w:val="false"/>
          <w:color w:val="000000"/>
          <w:sz w:val="28"/>
        </w:rPr>
        <w:t>
      8. Мемлекеттік қызмет көрсету процесінің құрамына кіретін әрбір рәсімнің (іс-қимылдың) мазмұны, оның орындалу ұзақтығы:</w:t>
      </w:r>
    </w:p>
    <w:bookmarkEnd w:id="36"/>
    <w:bookmarkStart w:name="z119" w:id="37"/>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құжатты қабылдайды, өтінішті тіркейді және көрсетілетін қызметті берушінің басшысына береді – 20 (жиырма) минут (құжаттарды қабылдау күні мемлекеттік қызмет көрсету мерзіміне кірмейді);</w:t>
      </w:r>
    </w:p>
    <w:bookmarkEnd w:id="37"/>
    <w:bookmarkStart w:name="z120" w:id="38"/>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4 (төрт) сағат;</w:t>
      </w:r>
    </w:p>
    <w:bookmarkEnd w:id="38"/>
    <w:bookmarkStart w:name="z121" w:id="39"/>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 – 28 (жиырма сегіз) күнтізбелік күн;</w:t>
      </w:r>
    </w:p>
    <w:bookmarkEnd w:id="39"/>
    <w:bookmarkStart w:name="z122" w:id="40"/>
    <w:p>
      <w:pPr>
        <w:spacing w:after="0"/>
        <w:ind w:left="0"/>
        <w:jc w:val="both"/>
      </w:pP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4 (төрт) сағат;</w:t>
      </w:r>
    </w:p>
    <w:bookmarkEnd w:id="40"/>
    <w:bookmarkStart w:name="z123" w:id="41"/>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 көрсету нәтижесін береді – 15 (он бес) минут.</w:t>
      </w:r>
    </w:p>
    <w:bookmarkEnd w:id="41"/>
    <w:bookmarkStart w:name="z124" w:id="42"/>
    <w:p>
      <w:pPr>
        <w:spacing w:after="0"/>
        <w:ind w:left="0"/>
        <w:jc w:val="both"/>
      </w:pPr>
      <w:r>
        <w:rPr>
          <w:rFonts w:ascii="Times New Roman"/>
          <w:b w:val="false"/>
          <w:i w:val="false"/>
          <w:color w:val="000000"/>
          <w:sz w:val="28"/>
        </w:rPr>
        <w:t>
      9. Келесі рәсімді (іс-қимылды) орындауды бастау үшін негіз болатын мемлекеттік қызметті көрсету рәсімінің (іс-қимылдың) нәтижесі:</w:t>
      </w:r>
    </w:p>
    <w:bookmarkEnd w:id="42"/>
    <w:bookmarkStart w:name="z125" w:id="43"/>
    <w:p>
      <w:pPr>
        <w:spacing w:after="0"/>
        <w:ind w:left="0"/>
        <w:jc w:val="both"/>
      </w:pPr>
      <w:r>
        <w:rPr>
          <w:rFonts w:ascii="Times New Roman"/>
          <w:b w:val="false"/>
          <w:i w:val="false"/>
          <w:color w:val="000000"/>
          <w:sz w:val="28"/>
        </w:rPr>
        <w:t>
      1) өтінішті тіркеу;</w:t>
      </w:r>
    </w:p>
    <w:bookmarkEnd w:id="43"/>
    <w:bookmarkStart w:name="z126" w:id="44"/>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44"/>
    <w:bookmarkStart w:name="z127" w:id="45"/>
    <w:p>
      <w:pPr>
        <w:spacing w:after="0"/>
        <w:ind w:left="0"/>
        <w:jc w:val="both"/>
      </w:pPr>
      <w:r>
        <w:rPr>
          <w:rFonts w:ascii="Times New Roman"/>
          <w:b w:val="false"/>
          <w:i w:val="false"/>
          <w:color w:val="000000"/>
          <w:sz w:val="28"/>
        </w:rPr>
        <w:t>
      3) мемлекеттік қызметті көрсету нәтижесінің жобасы;</w:t>
      </w:r>
    </w:p>
    <w:bookmarkEnd w:id="45"/>
    <w:bookmarkStart w:name="z128" w:id="46"/>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нәтижесіне қол қоюы;</w:t>
      </w:r>
    </w:p>
    <w:bookmarkEnd w:id="46"/>
    <w:bookmarkStart w:name="z129" w:id="47"/>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w:t>
      </w:r>
    </w:p>
    <w:bookmarkEnd w:id="47"/>
    <w:bookmarkStart w:name="z130" w:id="48"/>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48"/>
    <w:bookmarkStart w:name="z131" w:id="49"/>
    <w:p>
      <w:pPr>
        <w:spacing w:after="0"/>
        <w:ind w:left="0"/>
        <w:jc w:val="both"/>
      </w:pPr>
      <w:r>
        <w:rPr>
          <w:rFonts w:ascii="Times New Roman"/>
          <w:b w:val="false"/>
          <w:i w:val="false"/>
          <w:color w:val="000000"/>
          <w:sz w:val="28"/>
        </w:rPr>
        <w:t>
      10. Мемлекеттік қызмет көрсету процесіне қатысатын құрылымдық бөлімшелердің (қызметкерлердің) тізбесі:</w:t>
      </w:r>
    </w:p>
    <w:bookmarkEnd w:id="49"/>
    <w:bookmarkStart w:name="z132" w:id="50"/>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50"/>
    <w:bookmarkStart w:name="z133" w:id="51"/>
    <w:p>
      <w:pPr>
        <w:spacing w:after="0"/>
        <w:ind w:left="0"/>
        <w:jc w:val="both"/>
      </w:pPr>
      <w:r>
        <w:rPr>
          <w:rFonts w:ascii="Times New Roman"/>
          <w:b w:val="false"/>
          <w:i w:val="false"/>
          <w:color w:val="000000"/>
          <w:sz w:val="28"/>
        </w:rPr>
        <w:t>
      2) көрсетілетін қызметті берушінің басшысы;</w:t>
      </w:r>
    </w:p>
    <w:bookmarkEnd w:id="51"/>
    <w:bookmarkStart w:name="z134" w:id="52"/>
    <w:p>
      <w:pPr>
        <w:spacing w:after="0"/>
        <w:ind w:left="0"/>
        <w:jc w:val="both"/>
      </w:pPr>
      <w:r>
        <w:rPr>
          <w:rFonts w:ascii="Times New Roman"/>
          <w:b w:val="false"/>
          <w:i w:val="false"/>
          <w:color w:val="000000"/>
          <w:sz w:val="28"/>
        </w:rPr>
        <w:t>
      3) көрсетілетін қызметті берушінің жауапты қызметкері.</w:t>
      </w:r>
    </w:p>
    <w:bookmarkEnd w:id="52"/>
    <w:bookmarkStart w:name="z135" w:id="53"/>
    <w:p>
      <w:pPr>
        <w:spacing w:after="0"/>
        <w:ind w:left="0"/>
        <w:jc w:val="both"/>
      </w:pPr>
      <w:r>
        <w:rPr>
          <w:rFonts w:ascii="Times New Roman"/>
          <w:b w:val="false"/>
          <w:i w:val="false"/>
          <w:color w:val="000000"/>
          <w:sz w:val="28"/>
        </w:rPr>
        <w:t>
      11. Әрбір рәсімнің (іс-қимылдың) ұзақтығын көрсете отырып, көрсетілетін қызметті берушінің құрылымдық бөлімшелері арасындағы рәсімдердің (іс-қимылдардың) реттілігін сипаттау:</w:t>
      </w:r>
    </w:p>
    <w:bookmarkEnd w:id="53"/>
    <w:bookmarkStart w:name="z136" w:id="54"/>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құжатты қабылдайды, өтінішті тіркейді және көрсетілетін қызметті берушінің басшысына береді – 20 (жиырма) минут (құжаттарды қабылдау күні мемлекеттік қызмет көрсету мерзіміне кірмейді);</w:t>
      </w:r>
    </w:p>
    <w:bookmarkEnd w:id="54"/>
    <w:bookmarkStart w:name="z137" w:id="55"/>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4 (төрт) сағат;</w:t>
      </w:r>
    </w:p>
    <w:bookmarkEnd w:id="55"/>
    <w:bookmarkStart w:name="z138" w:id="56"/>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 – 28 (жиырма сегіз) күнтізбелік күн;</w:t>
      </w:r>
    </w:p>
    <w:bookmarkEnd w:id="56"/>
    <w:bookmarkStart w:name="z139" w:id="57"/>
    <w:p>
      <w:pPr>
        <w:spacing w:after="0"/>
        <w:ind w:left="0"/>
        <w:jc w:val="both"/>
      </w:pP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4 (төрт) сағат;</w:t>
      </w:r>
    </w:p>
    <w:bookmarkEnd w:id="57"/>
    <w:bookmarkStart w:name="z140" w:id="58"/>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 көрсету нәтижесін береді – 15 (он бес) минут.</w:t>
      </w:r>
    </w:p>
    <w:bookmarkEnd w:id="58"/>
    <w:bookmarkStart w:name="z141" w:id="59"/>
    <w:p>
      <w:pPr>
        <w:spacing w:after="0"/>
        <w:ind w:left="0"/>
        <w:jc w:val="both"/>
      </w:pPr>
      <w:r>
        <w:rPr>
          <w:rFonts w:ascii="Times New Roman"/>
          <w:b w:val="false"/>
          <w:i w:val="false"/>
          <w:color w:val="000000"/>
          <w:sz w:val="28"/>
        </w:rPr>
        <w:t xml:space="preserve">
      Мемлекеттік қызметті көрсету процесіндегі рәсімдердің (іс-қимылдардың) ретін, көрсетілетін қызметті беруші құрылымдық бөлімшелерінің (қызметкерлерінің) өзара іс-қимылын толық сипаттау, сондай-ақ өзге де көрсетілетін қызметті берушілермен өзара іс-қимыл тәртібін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қамтып көрсетілген.</w:t>
      </w:r>
    </w:p>
    <w:bookmarkEnd w:id="59"/>
    <w:bookmarkStart w:name="z142" w:id="60"/>
    <w:p>
      <w:pPr>
        <w:spacing w:after="0"/>
        <w:ind w:left="0"/>
        <w:jc w:val="left"/>
      </w:pPr>
      <w:r>
        <w:rPr>
          <w:rFonts w:ascii="Times New Roman"/>
          <w:b/>
          <w:i w:val="false"/>
          <w:color w:val="000000"/>
        </w:rPr>
        <w:t xml:space="preserve"> 4. "Азаматтарға арналған үкімет" мемлекеттік корпорациясымен өзара іс-қимыл тәртібін, сондай-ақ мемлекеттік қызмет көрсету процесінде ақпараттық жүйелерді пайдалану тәртібін сипаттау</w:t>
      </w:r>
    </w:p>
    <w:bookmarkEnd w:id="60"/>
    <w:bookmarkStart w:name="z143" w:id="61"/>
    <w:p>
      <w:pPr>
        <w:spacing w:after="0"/>
        <w:ind w:left="0"/>
        <w:jc w:val="both"/>
      </w:pPr>
      <w:r>
        <w:rPr>
          <w:rFonts w:ascii="Times New Roman"/>
          <w:b w:val="false"/>
          <w:i w:val="false"/>
          <w:color w:val="000000"/>
          <w:sz w:val="28"/>
        </w:rPr>
        <w:t>
      12. Мемлекеттік корпорацияға жүгінген кезде Мемлекеттік корпорация қызметкерінің көрсетілетін қызметті алушыдан келесі құжаттар топтамасын қабылдауы (жеке басын сәйкестендіру үшін жеке басын куәландыратын құжатты көрсеткен кезде) мемлекеттік қызмет көрсету бойынша іс-қимылды бастауға негіз болады:</w:t>
      </w:r>
    </w:p>
    <w:bookmarkEnd w:id="61"/>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xml:space="preserve">
      2) көрсетілген қызметті алушы қол қойған діни әдебиеттерді және діни мазмұндағы өзге де ақпараттық материалдарды, діни мақсаттағы заттарды тарату үшін арнайы стационарлық үй-жайларды орналастыру туралы еркін нысандағы көрсетілетін қызметті алушы қол қойған анықтама-негіздеме (сауда, қосалқы, әкімшілік-тұрмыстық үй-жағдайлардың, сондай-ақ діни әдебиеттерді, діни мазмұндағы өзге де ақпараттық материалдарды, діни мақсаттағы заттарды қабылдауға, сақтауға және сатуға дайындауға арналған үй-жайлардың саны, үй-жайларды салу мақсаты; рухани (діни) білім беру ұйымдарын қоспағанда үй-жай орналасқан жердегі ғимараттан (құрылыстан) шамамен үш жүз метр жердегі білім беру ұйымдары ғимараттары (оларға іргелес аумақ болмаған жағдайда) көрсетіле отырып; </w:t>
      </w:r>
    </w:p>
    <w:p>
      <w:pPr>
        <w:spacing w:after="0"/>
        <w:ind w:left="0"/>
        <w:jc w:val="both"/>
      </w:pPr>
      <w:r>
        <w:rPr>
          <w:rFonts w:ascii="Times New Roman"/>
          <w:b w:val="false"/>
          <w:i w:val="false"/>
          <w:color w:val="000000"/>
          <w:sz w:val="28"/>
        </w:rPr>
        <w:t xml:space="preserve">
      3) меншік иесінің үй-жайды діни әдебиет, діни мазмұндағы өзге де ақпараттық материалдарды тарату үшін пайдалануға келісуі туралы хаты (ғимарат жалға алынған жағдайда ұсынылады).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Солтүстік Қазақстан облысы әкімдігінің 11.07.2018 </w:t>
      </w:r>
      <w:r>
        <w:rPr>
          <w:rFonts w:ascii="Times New Roman"/>
          <w:b w:val="false"/>
          <w:i w:val="false"/>
          <w:color w:val="000000"/>
          <w:sz w:val="28"/>
        </w:rPr>
        <w:t>№ 189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44" w:id="62"/>
    <w:p>
      <w:pPr>
        <w:spacing w:after="0"/>
        <w:ind w:left="0"/>
        <w:jc w:val="both"/>
      </w:pPr>
      <w:r>
        <w:rPr>
          <w:rFonts w:ascii="Times New Roman"/>
          <w:b w:val="false"/>
          <w:i w:val="false"/>
          <w:color w:val="000000"/>
          <w:sz w:val="28"/>
        </w:rPr>
        <w:t xml:space="preserve">
      13. </w:t>
      </w:r>
      <w:r>
        <w:rPr>
          <w:rFonts w:ascii="Times New Roman"/>
          <w:b w:val="false"/>
          <w:i w:val="false"/>
          <w:color w:val="000000"/>
          <w:sz w:val="28"/>
        </w:rPr>
        <w:t>Мемлекеттік қызметті көрсету барысына кіретін әр іс-қимылдың мазмұны, оның орындалуының ұзақтығы:</w:t>
      </w:r>
    </w:p>
    <w:bookmarkEnd w:id="62"/>
    <w:bookmarkStart w:name="z23" w:id="63"/>
    <w:p>
      <w:pPr>
        <w:spacing w:after="0"/>
        <w:ind w:left="0"/>
        <w:jc w:val="both"/>
      </w:pPr>
      <w:r>
        <w:rPr>
          <w:rFonts w:ascii="Times New Roman"/>
          <w:b w:val="false"/>
          <w:i w:val="false"/>
          <w:color w:val="000000"/>
          <w:sz w:val="28"/>
        </w:rPr>
        <w:t>
      1) Мемлекеттік корпорация қызметкері құжаттарды қабылдайды, өтінішті тіркейді және тиісті құжаттарды қабылдағаны туралы қолхат береді және құжаттар топтамасын көрсетілетін қызметті берушіге береді – 15 (он бес) минут (қабылдау күні мемлекеттік қызмет көрсету мерзміне кірмейді).</w:t>
      </w:r>
    </w:p>
    <w:bookmarkEnd w:id="63"/>
    <w:bookmarkStart w:name="z24" w:id="64"/>
    <w:p>
      <w:pPr>
        <w:spacing w:after="0"/>
        <w:ind w:left="0"/>
        <w:jc w:val="both"/>
      </w:pPr>
      <w:r>
        <w:rPr>
          <w:rFonts w:ascii="Times New Roman"/>
          <w:b w:val="false"/>
          <w:i w:val="false"/>
          <w:color w:val="000000"/>
          <w:sz w:val="28"/>
        </w:rPr>
        <w:t xml:space="preserve">
      Көрсетілетін қызметті алушы осы регламенттің </w:t>
      </w:r>
      <w:r>
        <w:rPr>
          <w:rFonts w:ascii="Times New Roman"/>
          <w:b w:val="false"/>
          <w:i w:val="false"/>
          <w:color w:val="000000"/>
          <w:sz w:val="28"/>
        </w:rPr>
        <w:t>7-тармағында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Мемлекеттік корпорация қызметкері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тартқаны туралы қолхат береді.</w:t>
      </w:r>
    </w:p>
    <w:bookmarkEnd w:id="64"/>
    <w:bookmarkStart w:name="z25" w:id="65"/>
    <w:p>
      <w:pPr>
        <w:spacing w:after="0"/>
        <w:ind w:left="0"/>
        <w:jc w:val="both"/>
      </w:pPr>
      <w:r>
        <w:rPr>
          <w:rFonts w:ascii="Times New Roman"/>
          <w:b w:val="false"/>
          <w:i w:val="false"/>
          <w:color w:val="000000"/>
          <w:sz w:val="28"/>
        </w:rPr>
        <w:t>
      Жеке басын куәландыратын құжат, діни бірлестікті мемлекеттік тіркеу (қайта тіркеу), құқық белгілеуші құжат, жылжымайтын мүліктің техникалық паспорты және (немесе) жер учаскесінің сәйкестендіру құжаты туралы мәліметтерді Мемлекеттік корпорацияның қызметкері "электрондық үкімет" шлюзі арқылы тиісті ақпараттық жүйелерден алады.</w:t>
      </w:r>
    </w:p>
    <w:bookmarkEnd w:id="65"/>
    <w:bookmarkStart w:name="z26" w:id="66"/>
    <w:p>
      <w:pPr>
        <w:spacing w:after="0"/>
        <w:ind w:left="0"/>
        <w:jc w:val="both"/>
      </w:pPr>
      <w:r>
        <w:rPr>
          <w:rFonts w:ascii="Times New Roman"/>
          <w:b w:val="false"/>
          <w:i w:val="false"/>
          <w:color w:val="000000"/>
          <w:sz w:val="28"/>
        </w:rPr>
        <w:t>
      2) көрсетілетін қызметті беруші мемлекеттік қызмет көрсету барысындағы көрсетілетін қызметті берушінің құрылымдық бөлімшелерінің (қызметкерлерінің) өзара іс-қимылы тәртібін сипаттауға сәйкес рәсімдерді (іс-қимылдарды) жүзеге асырады және Мемлекеттік корпорацияға жолдайды – күнтізбелік 28 (жиырма сегіз) күн;</w:t>
      </w:r>
    </w:p>
    <w:bookmarkEnd w:id="66"/>
    <w:bookmarkStart w:name="z27" w:id="67"/>
    <w:p>
      <w:pPr>
        <w:spacing w:after="0"/>
        <w:ind w:left="0"/>
        <w:jc w:val="both"/>
      </w:pPr>
      <w:r>
        <w:rPr>
          <w:rFonts w:ascii="Times New Roman"/>
          <w:b w:val="false"/>
          <w:i w:val="false"/>
          <w:color w:val="000000"/>
          <w:sz w:val="28"/>
        </w:rPr>
        <w:t>
      3) Мемлекеттік корпорация қызметкері қолхат негізінде мемлекеттік қызметті көрсету нәтижесін жеке басын куәландыратын құжатты көрсеткен кезде береді – 15 (он бес) минут.</w:t>
      </w:r>
    </w:p>
    <w:bookmarkEnd w:id="67"/>
    <w:bookmarkStart w:name="z28" w:id="68"/>
    <w:p>
      <w:pPr>
        <w:spacing w:after="0"/>
        <w:ind w:left="0"/>
        <w:jc w:val="both"/>
      </w:pPr>
      <w:r>
        <w:rPr>
          <w:rFonts w:ascii="Times New Roman"/>
          <w:b w:val="false"/>
          <w:i w:val="false"/>
          <w:color w:val="000000"/>
          <w:sz w:val="28"/>
        </w:rPr>
        <w:t>
      Мемлекеттік корпорация нәтиженің 1 (бір) ай сақталуын қамтамасыз етеді, одан кейін оларды көрсетілетін қызметті берушіге 1 (бір) жыл бойы сақтауға береді. 1 (бір) ай мерзім өткеннен кейін көрсетілетін қызметті алушы жүгінген кезде Мемлекеттік корпорацияның сұрауы бойынша көрсетілетін қызметті беруші 1 (бір) жұмыс күн ішінде мемлекеттік қызмет көрсетудің дайын нәтижелерін Мемлекеттік корпорацияға көрсетілетін қызметті алушыға беру үшін жолдайды.</w:t>
      </w:r>
    </w:p>
    <w:bookmarkEnd w:id="68"/>
    <w:p>
      <w:pPr>
        <w:spacing w:after="0"/>
        <w:ind w:left="0"/>
        <w:jc w:val="both"/>
      </w:pPr>
      <w:r>
        <w:rPr>
          <w:rFonts w:ascii="Times New Roman"/>
          <w:b w:val="false"/>
          <w:i w:val="false"/>
          <w:color w:val="000000"/>
          <w:sz w:val="28"/>
        </w:rPr>
        <w:t xml:space="preserve">
      Мемлекеттік қызмет көрсетуге тартылған ақпараттық жүйелердің Мемлекеттік корпорация арқылы функционалдық өзара іс-қимылы рәсімдерінің реттілігін толық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Солтүстік Қазақстан облысы әкімдігінің 11.07.2018 </w:t>
      </w:r>
      <w:r>
        <w:rPr>
          <w:rFonts w:ascii="Times New Roman"/>
          <w:b w:val="false"/>
          <w:i w:val="false"/>
          <w:color w:val="000000"/>
          <w:sz w:val="28"/>
        </w:rPr>
        <w:t>№ 189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51" w:id="69"/>
    <w:p>
      <w:pPr>
        <w:spacing w:after="0"/>
        <w:ind w:left="0"/>
        <w:jc w:val="left"/>
      </w:pPr>
      <w:r>
        <w:rPr>
          <w:rFonts w:ascii="Times New Roman"/>
          <w:b/>
          <w:i w:val="false"/>
          <w:color w:val="000000"/>
        </w:rPr>
        <w:t xml:space="preserve"> 5. Мемлекеттік көрсетілетін қызметті, оның Мемлекеттік корпорация арқылы көрсету ерекшеліктері ескеріле отырып қойылатын өзге де талаптар</w:t>
      </w:r>
    </w:p>
    <w:bookmarkEnd w:id="69"/>
    <w:bookmarkStart w:name="z152" w:id="70"/>
    <w:p>
      <w:pPr>
        <w:spacing w:after="0"/>
        <w:ind w:left="0"/>
        <w:jc w:val="both"/>
      </w:pPr>
      <w:r>
        <w:rPr>
          <w:rFonts w:ascii="Times New Roman"/>
          <w:b w:val="false"/>
          <w:i w:val="false"/>
          <w:color w:val="000000"/>
          <w:sz w:val="28"/>
        </w:rPr>
        <w:t>
      14. Тіршілік әрекеттерін шектейтін ағза функцияларының тұрақтылығы өзгеріп, денсаулығы бұзылған көрсетілетін қызметті алушының мемлекеттік қызмет көрсету үшін құжаттарды қабылдау қажеттілігі кезінде Мемлекеттік корпорацияның қызметкері Бірыңғай байланыс-орталығына жүгіну арқылы тұрғылықты жері бойынша шыға отырып жүргізеді.</w:t>
      </w:r>
    </w:p>
    <w:bookmarkEnd w:id="70"/>
    <w:bookmarkStart w:name="z153" w:id="71"/>
    <w:p>
      <w:pPr>
        <w:spacing w:after="0"/>
        <w:ind w:left="0"/>
        <w:jc w:val="both"/>
      </w:pPr>
      <w:r>
        <w:rPr>
          <w:rFonts w:ascii="Times New Roman"/>
          <w:b w:val="false"/>
          <w:i w:val="false"/>
          <w:color w:val="000000"/>
          <w:sz w:val="28"/>
        </w:rPr>
        <w:t xml:space="preserve">
      15. </w:t>
      </w:r>
      <w:r>
        <w:rPr>
          <w:rFonts w:ascii="Times New Roman"/>
          <w:b w:val="false"/>
          <w:i w:val="false"/>
          <w:color w:val="000000"/>
          <w:sz w:val="28"/>
        </w:rPr>
        <w:t xml:space="preserve">Мемлекеттік қызмет көрсетілетін жердің мекенжайлары: </w:t>
      </w:r>
    </w:p>
    <w:bookmarkEnd w:id="71"/>
    <w:bookmarkStart w:name="z32" w:id="72"/>
    <w:p>
      <w:pPr>
        <w:spacing w:after="0"/>
        <w:ind w:left="0"/>
        <w:jc w:val="both"/>
      </w:pPr>
      <w:r>
        <w:rPr>
          <w:rFonts w:ascii="Times New Roman"/>
          <w:b w:val="false"/>
          <w:i w:val="false"/>
          <w:color w:val="000000"/>
          <w:sz w:val="28"/>
        </w:rPr>
        <w:t>
      көрсетілетін қызметті берушінің: www.diакom.gov.kz;</w:t>
      </w:r>
    </w:p>
    <w:bookmarkEnd w:id="72"/>
    <w:p>
      <w:pPr>
        <w:spacing w:after="0"/>
        <w:ind w:left="0"/>
        <w:jc w:val="both"/>
      </w:pPr>
      <w:r>
        <w:rPr>
          <w:rFonts w:ascii="Times New Roman"/>
          <w:b w:val="false"/>
          <w:i w:val="false"/>
          <w:color w:val="000000"/>
          <w:sz w:val="28"/>
        </w:rPr>
        <w:t xml:space="preserve">
      Мемлекеттік корпорацияның: www.gov4c.kz интернет-ресурсында орналасқан.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Солтүстік Қазақстан облысы әкімдігінің 11.07.2018 </w:t>
      </w:r>
      <w:r>
        <w:rPr>
          <w:rFonts w:ascii="Times New Roman"/>
          <w:b w:val="false"/>
          <w:i w:val="false"/>
          <w:color w:val="000000"/>
          <w:sz w:val="28"/>
        </w:rPr>
        <w:t>№ 189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55" w:id="73"/>
    <w:p>
      <w:pPr>
        <w:spacing w:after="0"/>
        <w:ind w:left="0"/>
        <w:jc w:val="both"/>
      </w:pPr>
      <w:r>
        <w:rPr>
          <w:rFonts w:ascii="Times New Roman"/>
          <w:b w:val="false"/>
          <w:i w:val="false"/>
          <w:color w:val="000000"/>
          <w:sz w:val="28"/>
        </w:rPr>
        <w:t>
      16. Көрсетілетін қызметті алушының мемлекеттік қызметті көрсету тәртібі мен мәртебесі туралы ақпаратты қашықтықтан қол жеткізу режимінде мемлекеттік қызмет көрсету мәселелері бойынша көрсетілетін қызметті берушінің және Бірыңғай байланыс-орталығының интернет-ресурстарында көрсетілген телефондар арқылы алуға мүмкіндігі бар.</w:t>
      </w:r>
    </w:p>
    <w:bookmarkEnd w:id="73"/>
    <w:bookmarkStart w:name="z156" w:id="74"/>
    <w:p>
      <w:pPr>
        <w:spacing w:after="0"/>
        <w:ind w:left="0"/>
        <w:jc w:val="both"/>
      </w:pPr>
      <w:r>
        <w:rPr>
          <w:rFonts w:ascii="Times New Roman"/>
          <w:b w:val="false"/>
          <w:i w:val="false"/>
          <w:color w:val="000000"/>
          <w:sz w:val="28"/>
        </w:rPr>
        <w:t>
      17. Бірыңғай байланыс-орталығы: 1414, 8-800-080-7777.</w:t>
      </w:r>
    </w:p>
    <w:bookmarkEnd w:id="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"Діни әдебиетті және діни мазмұндағы өзге де ақпараттық материалдарды, діни мақсаттағы заттарды тарату үшін арнайы тұрақты үй-жайлардың орналасатын жерін бекіту туралы шешім беру" мемлекеттік көрсетілетін қызмет регламентіне 1-қосымша</w:t>
            </w:r>
          </w:p>
        </w:tc>
      </w:tr>
    </w:tbl>
    <w:bookmarkStart w:name="z158" w:id="75"/>
    <w:p>
      <w:pPr>
        <w:spacing w:after="0"/>
        <w:ind w:left="0"/>
        <w:jc w:val="left"/>
      </w:pPr>
      <w:r>
        <w:rPr>
          <w:rFonts w:ascii="Times New Roman"/>
          <w:b/>
          <w:i w:val="false"/>
          <w:color w:val="000000"/>
        </w:rPr>
        <w:t xml:space="preserve"> Облыстың жергілікті атқарушы органының мекенжайы (көрсетілетін қызметті беруші)</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8"/>
        <w:gridCol w:w="1186"/>
        <w:gridCol w:w="2954"/>
        <w:gridCol w:w="6742"/>
      </w:tblGrid>
      <w:tr>
        <w:trPr>
          <w:trHeight w:val="30" w:hRule="atLeast"/>
        </w:trPr>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76"/>
          <w:p>
            <w:pPr>
              <w:spacing w:after="20"/>
              <w:ind w:left="20"/>
              <w:jc w:val="both"/>
            </w:pPr>
            <w:r>
              <w:rPr>
                <w:rFonts w:ascii="Times New Roman"/>
                <w:b w:val="false"/>
                <w:i w:val="false"/>
                <w:color w:val="000000"/>
                <w:sz w:val="20"/>
              </w:rPr>
              <w:t xml:space="preserve">
Жергілікті атқарушы органның атауы </w:t>
            </w:r>
          </w:p>
          <w:bookmarkEnd w:id="76"/>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c>
          <w:tcPr>
            <w:tcW w:w="6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77"/>
          <w:p>
            <w:pPr>
              <w:spacing w:after="20"/>
              <w:ind w:left="20"/>
              <w:jc w:val="both"/>
            </w:pPr>
            <w:r>
              <w:rPr>
                <w:rFonts w:ascii="Times New Roman"/>
                <w:b w:val="false"/>
                <w:i w:val="false"/>
                <w:color w:val="000000"/>
                <w:sz w:val="20"/>
              </w:rPr>
              <w:t>
"Солтүстік Қазақстан облысы әкімдігінің дін істері басқармасы" коммуналдық мемлекеттік мекемесі</w:t>
            </w:r>
          </w:p>
          <w:bookmarkEnd w:id="77"/>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Парк көшесі, 57 В</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8-7152-34-01-89 </w:t>
            </w:r>
          </w:p>
        </w:tc>
        <w:tc>
          <w:tcPr>
            <w:tcW w:w="6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еңбек заңнамасына сәйкес демалыс және мереке күндерінен басқа, дүйсенбі – жұма аралығында 13.00-ден 14.30-ға дейін түскі үзіліспен сағат 9.00-ден 18.30-ға дейін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"Діни әдебиетті және діни мазмұндағы өзге де ақпараттық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материалдарды, діни мақсаттағы заттарды тарату үшін арнайы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тұрақты үй-жайлардың орналасатын жерін бекіту туралы шешім беру" мемлекеттік көрсетілетін қызмет регламентіне 2-қосымша</w:t>
            </w:r>
          </w:p>
        </w:tc>
      </w:tr>
    </w:tbl>
    <w:bookmarkStart w:name="z164" w:id="78"/>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78"/>
    <w:bookmarkStart w:name="z165"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"Діни әдебиетті және діни мазмұндағы өзге де ақпараттық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материалдарды, діни мақсаттағы заттарды тарату үшін арнайы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тұрақты үй-жайлардың орналасатын жерін бекіту туралы шешім беру" мемлекеттік көрсетілетін қызмет регламентіне 3-қосымша</w:t>
            </w:r>
          </w:p>
        </w:tc>
      </w:tr>
    </w:tbl>
    <w:bookmarkStart w:name="z170" w:id="81"/>
    <w:p>
      <w:pPr>
        <w:spacing w:after="0"/>
        <w:ind w:left="0"/>
        <w:jc w:val="left"/>
      </w:pPr>
      <w:r>
        <w:rPr>
          <w:rFonts w:ascii="Times New Roman"/>
          <w:b/>
          <w:i w:val="false"/>
          <w:color w:val="000000"/>
        </w:rPr>
        <w:t xml:space="preserve"> Мемлекеттік корпорация арқылы мемлекеттік қызмет көрсету бизнес-процесінің анықтамалығы</w:t>
      </w:r>
    </w:p>
    <w:bookmarkEnd w:id="81"/>
    <w:bookmarkStart w:name="z171"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2"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04 желтоқсандағы № 477 қаулысымен бекітілді</w:t>
            </w:r>
          </w:p>
        </w:tc>
      </w:tr>
    </w:tbl>
    <w:bookmarkStart w:name="z174" w:id="84"/>
    <w:p>
      <w:pPr>
        <w:spacing w:after="0"/>
        <w:ind w:left="0"/>
        <w:jc w:val="left"/>
      </w:pPr>
      <w:r>
        <w:rPr>
          <w:rFonts w:ascii="Times New Roman"/>
          <w:b/>
          <w:i w:val="false"/>
          <w:color w:val="000000"/>
        </w:rPr>
        <w:t xml:space="preserve"> "Діни іс-шараларды өткізуге арналған үй-жайларды ғибадат үйлерінен (ғимараттарынан) тыс жерлерде орналастыруға келісу туралы шешім беру" мемлекеттік көрсетілетін қызмет регламенті</w:t>
      </w:r>
    </w:p>
    <w:bookmarkEnd w:id="84"/>
    <w:bookmarkStart w:name="z175" w:id="85"/>
    <w:p>
      <w:pPr>
        <w:spacing w:after="0"/>
        <w:ind w:left="0"/>
        <w:jc w:val="left"/>
      </w:pPr>
      <w:r>
        <w:rPr>
          <w:rFonts w:ascii="Times New Roman"/>
          <w:b/>
          <w:i w:val="false"/>
          <w:color w:val="000000"/>
        </w:rPr>
        <w:t xml:space="preserve"> 1. Жалпы ережелер</w:t>
      </w:r>
    </w:p>
    <w:bookmarkEnd w:id="85"/>
    <w:bookmarkStart w:name="z176" w:id="86"/>
    <w:p>
      <w:pPr>
        <w:spacing w:after="0"/>
        <w:ind w:left="0"/>
        <w:jc w:val="both"/>
      </w:pPr>
      <w:r>
        <w:rPr>
          <w:rFonts w:ascii="Times New Roman"/>
          <w:b w:val="false"/>
          <w:i w:val="false"/>
          <w:color w:val="000000"/>
          <w:sz w:val="28"/>
        </w:rPr>
        <w:t xml:space="preserve">
      1. "Діни іс-шараларды өткізуге арналған үй-жайларды ғибадат үйлерінен (ғимараттарынан) тыс жерлерде орналастыруға келісу туралы шешім беру" мемлекеттік көрсетілетін қызмет регламенті (бұдан әрі – регламент) "Діни қызмет саласындағы мемлекеттік көрсетілетін қызметтер стандарттарын бекіту туралы" Қазақстан Республикасы Мәдениет және спорт министрінің 2015 жылғы 23 сәуірдегі № 147 бұйрығымен (Нормативтік құқықтық актілерді мемлекеттік тіркеу тізілімінде № 11183 болып тіркелді) бекітілген "Діни іс-шараларды өткізуге арналған үй-жайларды ғибадат үйлерінен (ғимараттарынан) тыс жерлерде орналастыруға келісу туралы шешім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облыстың жергілікті атқарушы органы (бұдан әрі – көрсетілетін қызметті беруші) көрсетеді.</w:t>
      </w:r>
    </w:p>
    <w:bookmarkEnd w:id="86"/>
    <w:bookmarkStart w:name="z177" w:id="87"/>
    <w:p>
      <w:pPr>
        <w:spacing w:after="0"/>
        <w:ind w:left="0"/>
        <w:jc w:val="both"/>
      </w:pPr>
      <w:r>
        <w:rPr>
          <w:rFonts w:ascii="Times New Roman"/>
          <w:b w:val="false"/>
          <w:i w:val="false"/>
          <w:color w:val="000000"/>
          <w:sz w:val="28"/>
        </w:rPr>
        <w:t>
      Өтінішті қабылдауды және мемлекеттік қызмет көрсету нәтижесін беру:</w:t>
      </w:r>
    </w:p>
    <w:bookmarkEnd w:id="87"/>
    <w:bookmarkStart w:name="z178" w:id="88"/>
    <w:p>
      <w:pPr>
        <w:spacing w:after="0"/>
        <w:ind w:left="0"/>
        <w:jc w:val="both"/>
      </w:pPr>
      <w:r>
        <w:rPr>
          <w:rFonts w:ascii="Times New Roman"/>
          <w:b w:val="false"/>
          <w:i w:val="false"/>
          <w:color w:val="000000"/>
          <w:sz w:val="28"/>
        </w:rPr>
        <w:t>
      1) көрсетілетін қызметті берушінің кеңсесі.</w:t>
      </w:r>
    </w:p>
    <w:bookmarkEnd w:id="88"/>
    <w:bookmarkStart w:name="z179" w:id="89"/>
    <w:p>
      <w:pPr>
        <w:spacing w:after="0"/>
        <w:ind w:left="0"/>
        <w:jc w:val="both"/>
      </w:pPr>
      <w:r>
        <w:rPr>
          <w:rFonts w:ascii="Times New Roman"/>
          <w:b w:val="false"/>
          <w:i w:val="false"/>
          <w:color w:val="000000"/>
          <w:sz w:val="28"/>
        </w:rPr>
        <w:t>
      Өтінішті қабылдау алдын ала жазылусыз және жеделдетілген қызмет көрсетусіз кезек күту тәртібімен жүзеге асырылады.</w:t>
      </w:r>
    </w:p>
    <w:bookmarkEnd w:id="89"/>
    <w:bookmarkStart w:name="z180" w:id="90"/>
    <w:p>
      <w:pPr>
        <w:spacing w:after="0"/>
        <w:ind w:left="0"/>
        <w:jc w:val="both"/>
      </w:pPr>
      <w:r>
        <w:rPr>
          <w:rFonts w:ascii="Times New Roman"/>
          <w:b w:val="false"/>
          <w:i w:val="false"/>
          <w:color w:val="000000"/>
          <w:sz w:val="28"/>
        </w:rPr>
        <w:t>
      Өтінішті қабылдау және мемлекеттік қызметті көрсету нәтижесінберу сағат 13.00-ден 14.30-ға дейін түскі үзіліспен сағат 9.00-ден 18.30-ға дейін жүзеге асырылады.</w:t>
      </w:r>
    </w:p>
    <w:bookmarkEnd w:id="90"/>
    <w:bookmarkStart w:name="z181" w:id="9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 – Қазақстан Республикасының еңбек заңнамасына сәйкес жексенбі және мереке күндерінен басқа, дүйсенбіден бастап сенбіні қоса алғанда, белгіленген жұмыс кестесіне сәйкес түскі үзіліссіз сағат 9.00-ден 20.00-ге дейін.</w:t>
      </w:r>
    </w:p>
    <w:bookmarkEnd w:id="91"/>
    <w:bookmarkStart w:name="z182" w:id="92"/>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92"/>
    <w:bookmarkStart w:name="z183" w:id="93"/>
    <w:p>
      <w:pPr>
        <w:spacing w:after="0"/>
        <w:ind w:left="0"/>
        <w:jc w:val="both"/>
      </w:pPr>
      <w:r>
        <w:rPr>
          <w:rFonts w:ascii="Times New Roman"/>
          <w:b w:val="false"/>
          <w:i w:val="false"/>
          <w:color w:val="000000"/>
          <w:sz w:val="28"/>
        </w:rPr>
        <w:t>
      Құжаттарды қабылдау "электрондық" кезек тәртібімен, көрсетілетін қызметті берушінің орналасқан жері бойынша, жеделдетілген қызмет көрсетусіз жүзеге асырылады, "электрондық үкімет" www.egov.kz порталы арқылы электрондық кезекті броньдауға болады.</w:t>
      </w:r>
    </w:p>
    <w:bookmarkEnd w:id="93"/>
    <w:bookmarkStart w:name="z184" w:id="94"/>
    <w:p>
      <w:pPr>
        <w:spacing w:after="0"/>
        <w:ind w:left="0"/>
        <w:jc w:val="both"/>
      </w:pPr>
      <w:r>
        <w:rPr>
          <w:rFonts w:ascii="Times New Roman"/>
          <w:b w:val="false"/>
          <w:i w:val="false"/>
          <w:color w:val="000000"/>
          <w:sz w:val="28"/>
        </w:rPr>
        <w:t>
      2. Мемлекеттiк қызметті көрсету нысаны – қағаз түрінде.</w:t>
      </w:r>
    </w:p>
    <w:bookmarkEnd w:id="94"/>
    <w:bookmarkStart w:name="z185" w:id="95"/>
    <w:p>
      <w:pPr>
        <w:spacing w:after="0"/>
        <w:ind w:left="0"/>
        <w:jc w:val="both"/>
      </w:pPr>
      <w:r>
        <w:rPr>
          <w:rFonts w:ascii="Times New Roman"/>
          <w:b w:val="false"/>
          <w:i w:val="false"/>
          <w:color w:val="000000"/>
          <w:sz w:val="28"/>
        </w:rPr>
        <w:t>
      3. Мемлекеттiк қызметті көрсету нәтижесi – діни іс-шараларды өткізуге арналған үй-жайларды ғибадат үйлерінен (ғимараттарынан) тыс жерлерде орналастыруға келісу туралы келісу-хат не осы мемлекеттік көрсетілетін қызмет регламентінің 5-тармағында көзделген жағдайда және негіздер бойынша мемлекеттік қызметті көрсетуден бас тарту туралы дәлелденген жауап.</w:t>
      </w:r>
    </w:p>
    <w:bookmarkEnd w:id="95"/>
    <w:bookmarkStart w:name="z186" w:id="96"/>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bookmarkEnd w:id="96"/>
    <w:bookmarkStart w:name="z187" w:id="97"/>
    <w:p>
      <w:pPr>
        <w:spacing w:after="0"/>
        <w:ind w:left="0"/>
        <w:jc w:val="both"/>
      </w:pPr>
      <w:r>
        <w:rPr>
          <w:rFonts w:ascii="Times New Roman"/>
          <w:b w:val="false"/>
          <w:i w:val="false"/>
          <w:color w:val="000000"/>
          <w:sz w:val="28"/>
        </w:rPr>
        <w:t>
      5. Егер діни бірлестіктердің қызметі:</w:t>
      </w:r>
    </w:p>
    <w:bookmarkEnd w:id="97"/>
    <w:bookmarkStart w:name="z188" w:id="98"/>
    <w:p>
      <w:pPr>
        <w:spacing w:after="0"/>
        <w:ind w:left="0"/>
        <w:jc w:val="both"/>
      </w:pPr>
      <w:r>
        <w:rPr>
          <w:rFonts w:ascii="Times New Roman"/>
          <w:b w:val="false"/>
          <w:i w:val="false"/>
          <w:color w:val="000000"/>
          <w:sz w:val="28"/>
        </w:rPr>
        <w:t>
      1) бір дiннің үстемдігін орнықтыруға, зорлық-зомбылықпен немесе зорлық-зомбылыққа үндеумен және өзге де құқыққа қарсы іс-әрекеттермен байланысты діни өшпендiлiктi немесе алауыздықты қоздыруға бағытталса;</w:t>
      </w:r>
    </w:p>
    <w:bookmarkEnd w:id="98"/>
    <w:bookmarkStart w:name="z189" w:id="99"/>
    <w:p>
      <w:pPr>
        <w:spacing w:after="0"/>
        <w:ind w:left="0"/>
        <w:jc w:val="both"/>
      </w:pPr>
      <w:r>
        <w:rPr>
          <w:rFonts w:ascii="Times New Roman"/>
          <w:b w:val="false"/>
          <w:i w:val="false"/>
          <w:color w:val="000000"/>
          <w:sz w:val="28"/>
        </w:rPr>
        <w:t>
      2) Қазақстан Республикасының азаматтарын, шетелдіктер мен азаматтығы жоқ адамдарды дiнге көзқарасын айқындауда, діни бірлестіктердің қызметіне, дiни жораларға және (немесе) дiндi оқып-үйренуге қатысуына немесе қатыспауына қандай да бiр мәжбүрлеуге бағытталса;</w:t>
      </w:r>
    </w:p>
    <w:bookmarkEnd w:id="99"/>
    <w:bookmarkStart w:name="z190" w:id="100"/>
    <w:p>
      <w:pPr>
        <w:spacing w:after="0"/>
        <w:ind w:left="0"/>
        <w:jc w:val="both"/>
      </w:pPr>
      <w:r>
        <w:rPr>
          <w:rFonts w:ascii="Times New Roman"/>
          <w:b w:val="false"/>
          <w:i w:val="false"/>
          <w:color w:val="000000"/>
          <w:sz w:val="28"/>
        </w:rPr>
        <w:t>
      3) Қазақстан Республикасының азаматтарына, шетелдіктер мен азаматтығы жоқ адамдарға зорлық-зомбылық көрсетуге, олардың денсаулығына өзге де зиян келтіруге, ерлі-зайыптылардың некесін бұзуға (отбасының бұзылуына), туыстық қарым-қатынастарды тоқтатуға, имандылыққа нұқсан келтіруге, адамның және азаматтың құқықтары мен бостандықтарын бұзуға, азаматтарды Қазақстан Республикасының Конституциясы мен заңдарында көзделген міндеттерін атқарудан бас тартуға түрткі болуға және Қазақстан Республикасының заңнамасын өзге де бұзушылыққа бағытталса;</w:t>
      </w:r>
    </w:p>
    <w:bookmarkEnd w:id="100"/>
    <w:bookmarkStart w:name="z191" w:id="101"/>
    <w:p>
      <w:pPr>
        <w:spacing w:after="0"/>
        <w:ind w:left="0"/>
        <w:jc w:val="both"/>
      </w:pPr>
      <w:r>
        <w:rPr>
          <w:rFonts w:ascii="Times New Roman"/>
          <w:b w:val="false"/>
          <w:i w:val="false"/>
          <w:color w:val="000000"/>
          <w:sz w:val="28"/>
        </w:rPr>
        <w:t>
      4) Қазақстан Республикасының азаматтарын, шетелдіктер мен азаматтығы жоқ адамдарды, оның ішінде қайырымдылық қызмет арқылы және (немесе) олардың діни бірлестіктерден шығуына кедергі келтіретін, оның ішінде Қазақстан Республикасы азаматтарының, шетелдіктер мен азаматтығы жоқ адамдардың материалдық немесе өзге де тәуелділігін пайдалана отырып бопсалау, күш қолдану немесе күш қолданамын деп қорқыту жолымен не алдау жолымен өз қызметіне мәжбүрлеп тартуға бағытталса;</w:t>
      </w:r>
    </w:p>
    <w:bookmarkEnd w:id="101"/>
    <w:bookmarkStart w:name="z192" w:id="102"/>
    <w:p>
      <w:pPr>
        <w:spacing w:after="0"/>
        <w:ind w:left="0"/>
        <w:jc w:val="both"/>
      </w:pPr>
      <w:r>
        <w:rPr>
          <w:rFonts w:ascii="Times New Roman"/>
          <w:b w:val="false"/>
          <w:i w:val="false"/>
          <w:color w:val="000000"/>
          <w:sz w:val="28"/>
        </w:rPr>
        <w:t>
      5) діни бірлестіктің қатысушыларын (мүшелерін) және дін ұстанушыларын діни бірлестіктің, оның басшылары мен басқа да қатысушыларының (мүшелерінің) пайдасына өздеріне тиесілі мүлкін иеленуге итермелеуге бағытталса;</w:t>
      </w:r>
    </w:p>
    <w:bookmarkEnd w:id="102"/>
    <w:bookmarkStart w:name="z193" w:id="103"/>
    <w:p>
      <w:pPr>
        <w:spacing w:after="0"/>
        <w:ind w:left="0"/>
        <w:jc w:val="both"/>
      </w:pPr>
      <w:r>
        <w:rPr>
          <w:rFonts w:ascii="Times New Roman"/>
          <w:b w:val="false"/>
          <w:i w:val="false"/>
          <w:color w:val="000000"/>
          <w:sz w:val="28"/>
        </w:rPr>
        <w:t>
      6) дінді және діни көзқарастарды пайдалана отырып, мемлекеттік органдардың қызметіне қасақана іріткі салуға, олардың үздіксіз жұмыс істеуінің бұзылуына, елдегі басқарушылық деңгейін төмендетуге әкеп соғатын шешімдерді қабылдауға және іс-әрекеттер жасауға түрткі болуға бағытталса;</w:t>
      </w:r>
    </w:p>
    <w:bookmarkEnd w:id="103"/>
    <w:bookmarkStart w:name="z194" w:id="104"/>
    <w:p>
      <w:pPr>
        <w:spacing w:after="0"/>
        <w:ind w:left="0"/>
        <w:jc w:val="both"/>
      </w:pPr>
      <w:r>
        <w:rPr>
          <w:rFonts w:ascii="Times New Roman"/>
          <w:b w:val="false"/>
          <w:i w:val="false"/>
          <w:color w:val="000000"/>
          <w:sz w:val="28"/>
        </w:rPr>
        <w:t>
      7) мемлекеттік көрсетілетін қызметті алу үшін көрсетілетін қызметті алушы ұсынған құжаттардың және (немесе) олардың құрамындағы деректердің (ақпараттардың) дұрыс еместігі анықталған жағдайда;</w:t>
      </w:r>
    </w:p>
    <w:bookmarkEnd w:id="104"/>
    <w:bookmarkStart w:name="z195" w:id="105"/>
    <w:p>
      <w:pPr>
        <w:spacing w:after="0"/>
        <w:ind w:left="0"/>
        <w:jc w:val="both"/>
      </w:pPr>
      <w:r>
        <w:rPr>
          <w:rFonts w:ascii="Times New Roman"/>
          <w:b w:val="false"/>
          <w:i w:val="false"/>
          <w:color w:val="000000"/>
          <w:sz w:val="28"/>
        </w:rPr>
        <w:t>
      8) мемлекеттік қызметті алушыға қатысты белгілі бір мемлекеттік көрсетілетін қызметті алуды талап ететін немесе қызметтің жекелеген түрлерімен айналысуға тыйым салатын заңды күшіне енген сот шешімі болса;</w:t>
      </w:r>
    </w:p>
    <w:bookmarkEnd w:id="105"/>
    <w:bookmarkStart w:name="z196" w:id="106"/>
    <w:p>
      <w:pPr>
        <w:spacing w:after="0"/>
        <w:ind w:left="0"/>
        <w:jc w:val="both"/>
      </w:pPr>
      <w:r>
        <w:rPr>
          <w:rFonts w:ascii="Times New Roman"/>
          <w:b w:val="false"/>
          <w:i w:val="false"/>
          <w:color w:val="000000"/>
          <w:sz w:val="28"/>
        </w:rPr>
        <w:t>
      9) көрсетілетін қызметті алушыға қатысты соттың заңды күшіне енген шешімі болып, соның негізінде көрсетілетін қызметті алушының мемлекеттік көрсетілетін қызметті алумен байланысты арнайы құқығынан айырылса, мемлекеттік қызметтерді көрсетуден бас тартуға негіз болып табылады.</w:t>
      </w:r>
    </w:p>
    <w:bookmarkEnd w:id="106"/>
    <w:bookmarkStart w:name="z197" w:id="107"/>
    <w:p>
      <w:pPr>
        <w:spacing w:after="0"/>
        <w:ind w:left="0"/>
        <w:jc w:val="both"/>
      </w:pPr>
      <w:r>
        <w:rPr>
          <w:rFonts w:ascii="Times New Roman"/>
          <w:b w:val="false"/>
          <w:i w:val="false"/>
          <w:color w:val="000000"/>
          <w:sz w:val="28"/>
        </w:rPr>
        <w:t>
      6. Мемлекеттiк көрсетілетін қызмет заңды тұлғаларға (бұдан әрі – көрсетілетін қызметті алушы) тегiн көрсетiледi.</w:t>
      </w:r>
    </w:p>
    <w:bookmarkEnd w:id="107"/>
    <w:bookmarkStart w:name="z198" w:id="10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08"/>
    <w:bookmarkStart w:name="z199" w:id="109"/>
    <w:p>
      <w:pPr>
        <w:spacing w:after="0"/>
        <w:ind w:left="0"/>
        <w:jc w:val="both"/>
      </w:pPr>
      <w:r>
        <w:rPr>
          <w:rFonts w:ascii="Times New Roman"/>
          <w:b w:val="false"/>
          <w:i w:val="false"/>
          <w:color w:val="000000"/>
          <w:sz w:val="28"/>
        </w:rPr>
        <w:t xml:space="preserve">
      7. </w:t>
      </w:r>
      <w:r>
        <w:rPr>
          <w:rFonts w:ascii="Times New Roman"/>
          <w:b w:val="false"/>
          <w:i w:val="false"/>
          <w:color w:val="000000"/>
          <w:sz w:val="28"/>
        </w:rPr>
        <w:t>Мемлекеттік қызметті көрсету рәсімін (іс-қимылды) бастауға көрсетілетін қызметті алушының (не сенімхат бойынша оның өкілінің) көрсетілетін қызметті берушіге құжаттарды (бұдан әрі – құжаттар топтамасы) қоса берген өтініші негіз болады:</w:t>
      </w:r>
    </w:p>
    <w:bookmarkEnd w:id="109"/>
    <w:bookmarkStart w:name="z37" w:id="110"/>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110"/>
    <w:bookmarkStart w:name="z38" w:id="111"/>
    <w:p>
      <w:pPr>
        <w:spacing w:after="0"/>
        <w:ind w:left="0"/>
        <w:jc w:val="both"/>
      </w:pPr>
      <w:r>
        <w:rPr>
          <w:rFonts w:ascii="Times New Roman"/>
          <w:b w:val="false"/>
          <w:i w:val="false"/>
          <w:color w:val="000000"/>
          <w:sz w:val="28"/>
        </w:rPr>
        <w:t>
      2) салыстырып тексеру үшін құжаттың түпнұсқасын міндетті түрде ұсына отырып, діни бірлестікті мемлекеттік тіркеу (қайта тіркеу) туралы куәліктің немесе анықтаманың көшiрмесi;</w:t>
      </w:r>
    </w:p>
    <w:bookmarkEnd w:id="111"/>
    <w:bookmarkStart w:name="z39" w:id="112"/>
    <w:p>
      <w:pPr>
        <w:spacing w:after="0"/>
        <w:ind w:left="0"/>
        <w:jc w:val="both"/>
      </w:pPr>
      <w:r>
        <w:rPr>
          <w:rFonts w:ascii="Times New Roman"/>
          <w:b w:val="false"/>
          <w:i w:val="false"/>
          <w:color w:val="000000"/>
          <w:sz w:val="28"/>
        </w:rPr>
        <w:t>
      3) үй-жайды пайдалануға, тіркелген діни бірлестіктің басшысы қол қойған, не болмаса көрсетілген объектілерде келушілерге жеке дұға етуге арналған үй-жайлар ашу қарастырылған ғимараттың, халық көп келетін объектінің (сауда объектілері, теміржол және автовокзалдар, әуежайлар, порттар) басшысы қол қойған анықтама-негіздеме.</w:t>
      </w:r>
    </w:p>
    <w:bookmarkEnd w:id="112"/>
    <w:bookmarkStart w:name="z40" w:id="113"/>
    <w:p>
      <w:pPr>
        <w:spacing w:after="0"/>
        <w:ind w:left="0"/>
        <w:jc w:val="both"/>
      </w:pPr>
      <w:r>
        <w:rPr>
          <w:rFonts w:ascii="Times New Roman"/>
          <w:b w:val="false"/>
          <w:i w:val="false"/>
          <w:color w:val="000000"/>
          <w:sz w:val="28"/>
        </w:rPr>
        <w:t>
      Анықтама-негіздемеде: діни іс-шаралар өткізуге арналған үй-жайды айқындаудағы мақсаты; аталған аумақта діни қажеттілігін қанағаттандыруға мұқтаж келушілер саны, ғимараттан үш жүз метр қашықтықта (оларға іргелес аумақ болмаған жағдайда) рухани (діни) білім беру ұйымдарын қоспағанда, білім беру ұйымдары жоқ екендігі көрсетіледі.</w:t>
      </w:r>
    </w:p>
    <w:bookmarkEnd w:id="113"/>
    <w:bookmarkStart w:name="z41" w:id="114"/>
    <w:p>
      <w:pPr>
        <w:spacing w:after="0"/>
        <w:ind w:left="0"/>
        <w:jc w:val="both"/>
      </w:pPr>
      <w:r>
        <w:rPr>
          <w:rFonts w:ascii="Times New Roman"/>
          <w:b w:val="false"/>
          <w:i w:val="false"/>
          <w:color w:val="000000"/>
          <w:sz w:val="28"/>
        </w:rPr>
        <w:t>
      4) жылжымайтын мүлікке құқық белгілеуші құжаттың көшірмесі және (немесе) жер учаскесіне нотариалды куәландырылған сәйкестендіру құжатының көшірмесі, не салыстырып тексеру үшін түпнұсқалары;</w:t>
      </w:r>
    </w:p>
    <w:bookmarkEnd w:id="114"/>
    <w:bookmarkStart w:name="z42" w:id="115"/>
    <w:p>
      <w:pPr>
        <w:spacing w:after="0"/>
        <w:ind w:left="0"/>
        <w:jc w:val="both"/>
      </w:pPr>
      <w:r>
        <w:rPr>
          <w:rFonts w:ascii="Times New Roman"/>
          <w:b w:val="false"/>
          <w:i w:val="false"/>
          <w:color w:val="000000"/>
          <w:sz w:val="28"/>
        </w:rPr>
        <w:t>
      5) діни іс-шаралар өткізуге арналған үй-жайлар орналасқан аумақта қолданыстағы жергілікті қоғамдастық жиналысының (жиынының) немесе үй-жайлардың (пәтерлердің) меншік иелері немесе жалға алушылары жиналыстарының діни іс-шаралар өткізуге (үй-жай орналасқан ғимараттың аумағымен шектесетін (сонымен қатар, шекара аралығында сервитут, автомобиль жолы өтетін болса) тұрғын үйлер болған жағдайда ұсынылады) келісетіні туралы шешімінің көшірмесі.</w:t>
      </w:r>
    </w:p>
    <w:bookmarkEnd w:id="115"/>
    <w:bookmarkStart w:name="z43" w:id="116"/>
    <w:p>
      <w:pPr>
        <w:spacing w:after="0"/>
        <w:ind w:left="0"/>
        <w:jc w:val="both"/>
      </w:pPr>
      <w:r>
        <w:rPr>
          <w:rFonts w:ascii="Times New Roman"/>
          <w:b w:val="false"/>
          <w:i w:val="false"/>
          <w:color w:val="000000"/>
          <w:sz w:val="28"/>
        </w:rPr>
        <w:t>
      Жергілікті қоғамдастық жиналысы (жиыны) немесе кондоминиум объектісінің органы болмаған жағдайда жеке тұлғаның немесе заңды тұлғаның аталған үй-жайда діни іс-шаралар өткізуге келісімі туралы хаты ұсынылады (үй-жай орналасқан ғимараттың аумағымен шектесетін (оның ішінде, шекара аралығында сервитут, автомобиль жолы өтетін болса) жеке тұлғаның үйі, заңды тұлғаның немесе жеке кәсіпкердің үй-жайы болған жағдайда ұсынылады);</w:t>
      </w:r>
    </w:p>
    <w:bookmarkEnd w:id="116"/>
    <w:bookmarkStart w:name="z44" w:id="117"/>
    <w:p>
      <w:pPr>
        <w:spacing w:after="0"/>
        <w:ind w:left="0"/>
        <w:jc w:val="both"/>
      </w:pPr>
      <w:r>
        <w:rPr>
          <w:rFonts w:ascii="Times New Roman"/>
          <w:b w:val="false"/>
          <w:i w:val="false"/>
          <w:color w:val="000000"/>
          <w:sz w:val="28"/>
        </w:rPr>
        <w:t>
      6) меншік иесінің үй-жайды діни іс-шараларды өткізу үшін пайдалануға келісуі туралы хаты (ғимарат жалға алынған жағдайда ұсынылады).</w:t>
      </w:r>
    </w:p>
    <w:bookmarkEnd w:id="117"/>
    <w:bookmarkStart w:name="z45" w:id="118"/>
    <w:p>
      <w:pPr>
        <w:spacing w:after="0"/>
        <w:ind w:left="0"/>
        <w:jc w:val="both"/>
      </w:pPr>
      <w:r>
        <w:rPr>
          <w:rFonts w:ascii="Times New Roman"/>
          <w:b w:val="false"/>
          <w:i w:val="false"/>
          <w:color w:val="000000"/>
          <w:sz w:val="28"/>
        </w:rPr>
        <w:t>
      Осы тармақтың 5) және 6) тармақшаларында көзделген құжаттарда көрсетілген күн өтініш берілгенге дейін үш айдан бұрын болмауы тиіс.</w:t>
      </w:r>
    </w:p>
    <w:bookmarkEnd w:id="118"/>
    <w:p>
      <w:pPr>
        <w:spacing w:after="0"/>
        <w:ind w:left="0"/>
        <w:jc w:val="both"/>
      </w:pPr>
      <w:r>
        <w:rPr>
          <w:rFonts w:ascii="Times New Roman"/>
          <w:b w:val="false"/>
          <w:i w:val="false"/>
          <w:color w:val="000000"/>
          <w:sz w:val="28"/>
        </w:rPr>
        <w:t xml:space="preserve">
      Құжаттарды қабылдап алған адамның тегі, аты, әкесінің аты (болған жағдайда) көрсетіле отырып, кіріс құжаттарын қабылдаған күні, уақыты және нөмірі бар, көрсетілетін қызметті берушінің мөртаңбасы қойылған көрсетілетін қызметті алушы өтінішінің көшірмесі осы тармақта көрсетілген құжаттар топтамасын көрсетілетін қызметті алушыдан көрсетілетін қызметті берушінің қабылдап алғанын растау болып табылады.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Солтүстік Қазақстан облысы әкімдігінің 11.07.2018 </w:t>
      </w:r>
      <w:r>
        <w:rPr>
          <w:rFonts w:ascii="Times New Roman"/>
          <w:b w:val="false"/>
          <w:i w:val="false"/>
          <w:color w:val="000000"/>
          <w:sz w:val="28"/>
        </w:rPr>
        <w:t>№ 189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10" w:id="119"/>
    <w:p>
      <w:pPr>
        <w:spacing w:after="0"/>
        <w:ind w:left="0"/>
        <w:jc w:val="both"/>
      </w:pPr>
      <w:r>
        <w:rPr>
          <w:rFonts w:ascii="Times New Roman"/>
          <w:b w:val="false"/>
          <w:i w:val="false"/>
          <w:color w:val="000000"/>
          <w:sz w:val="28"/>
        </w:rPr>
        <w:t>
      8. Мемлекеттік қызметті көрсету процесінің құрамына кіретін әрбір рәсімнің (іс-қимылдың) мазмұны, оның орындалу ұзақтығы:</w:t>
      </w:r>
    </w:p>
    <w:bookmarkEnd w:id="119"/>
    <w:bookmarkStart w:name="z211" w:id="120"/>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құжатты қабылдайды, өтінішті тіркейді және көрсетілетін қызметті берушінің басшысына береді – 20 (жиырма) минут (құжаттарды қабылдау күні мемлекеттік қызмет көрсету мерзіміне кірмейді);</w:t>
      </w:r>
    </w:p>
    <w:bookmarkEnd w:id="120"/>
    <w:bookmarkStart w:name="z212" w:id="121"/>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4 (төрт) сағат;</w:t>
      </w:r>
    </w:p>
    <w:bookmarkEnd w:id="121"/>
    <w:bookmarkStart w:name="z213" w:id="122"/>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 – 23 (жиырма үш) күнтізбелік күн;</w:t>
      </w:r>
    </w:p>
    <w:bookmarkEnd w:id="122"/>
    <w:bookmarkStart w:name="z214" w:id="123"/>
    <w:p>
      <w:pPr>
        <w:spacing w:after="0"/>
        <w:ind w:left="0"/>
        <w:jc w:val="both"/>
      </w:pP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4 (төрт) сағат;</w:t>
      </w:r>
    </w:p>
    <w:bookmarkEnd w:id="123"/>
    <w:bookmarkStart w:name="z215" w:id="124"/>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 көрсету нәтижесін береді – 15 (он бес) минут.</w:t>
      </w:r>
    </w:p>
    <w:bookmarkEnd w:id="124"/>
    <w:bookmarkStart w:name="z216" w:id="125"/>
    <w:p>
      <w:pPr>
        <w:spacing w:after="0"/>
        <w:ind w:left="0"/>
        <w:jc w:val="both"/>
      </w:pPr>
      <w:r>
        <w:rPr>
          <w:rFonts w:ascii="Times New Roman"/>
          <w:b w:val="false"/>
          <w:i w:val="false"/>
          <w:color w:val="000000"/>
          <w:sz w:val="28"/>
        </w:rPr>
        <w:t>
      9. Келесі рәсімді (іс-қимылды) орындауды бастау үшін негіз болатын мемлекеттік қызметті көрсету рәсімінің (іс-қимылдың) нәтижесі:</w:t>
      </w:r>
    </w:p>
    <w:bookmarkEnd w:id="125"/>
    <w:bookmarkStart w:name="z217" w:id="126"/>
    <w:p>
      <w:pPr>
        <w:spacing w:after="0"/>
        <w:ind w:left="0"/>
        <w:jc w:val="both"/>
      </w:pPr>
      <w:r>
        <w:rPr>
          <w:rFonts w:ascii="Times New Roman"/>
          <w:b w:val="false"/>
          <w:i w:val="false"/>
          <w:color w:val="000000"/>
          <w:sz w:val="28"/>
        </w:rPr>
        <w:t>
      1) өтінішті тіркеу;</w:t>
      </w:r>
    </w:p>
    <w:bookmarkEnd w:id="126"/>
    <w:bookmarkStart w:name="z218" w:id="127"/>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127"/>
    <w:bookmarkStart w:name="z219" w:id="128"/>
    <w:p>
      <w:pPr>
        <w:spacing w:after="0"/>
        <w:ind w:left="0"/>
        <w:jc w:val="both"/>
      </w:pPr>
      <w:r>
        <w:rPr>
          <w:rFonts w:ascii="Times New Roman"/>
          <w:b w:val="false"/>
          <w:i w:val="false"/>
          <w:color w:val="000000"/>
          <w:sz w:val="28"/>
        </w:rPr>
        <w:t>
      3) мемлекеттік қызметті көрсету нәтижесінің жобасы;</w:t>
      </w:r>
    </w:p>
    <w:bookmarkEnd w:id="128"/>
    <w:bookmarkStart w:name="z220" w:id="129"/>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нәтижесіне қол қоюы;</w:t>
      </w:r>
    </w:p>
    <w:bookmarkEnd w:id="129"/>
    <w:bookmarkStart w:name="z221" w:id="130"/>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w:t>
      </w:r>
    </w:p>
    <w:bookmarkEnd w:id="130"/>
    <w:bookmarkStart w:name="z222" w:id="13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31"/>
    <w:bookmarkStart w:name="z223" w:id="132"/>
    <w:p>
      <w:pPr>
        <w:spacing w:after="0"/>
        <w:ind w:left="0"/>
        <w:jc w:val="both"/>
      </w:pPr>
      <w:r>
        <w:rPr>
          <w:rFonts w:ascii="Times New Roman"/>
          <w:b w:val="false"/>
          <w:i w:val="false"/>
          <w:color w:val="000000"/>
          <w:sz w:val="28"/>
        </w:rPr>
        <w:t>
      10. Мемлекеттік қызметті көрсету процесіне қатысатын құрылымдық бөлімшелердің (қызметкерлердің) тізбесі:</w:t>
      </w:r>
    </w:p>
    <w:bookmarkEnd w:id="132"/>
    <w:bookmarkStart w:name="z224" w:id="133"/>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133"/>
    <w:bookmarkStart w:name="z225" w:id="134"/>
    <w:p>
      <w:pPr>
        <w:spacing w:after="0"/>
        <w:ind w:left="0"/>
        <w:jc w:val="both"/>
      </w:pPr>
      <w:r>
        <w:rPr>
          <w:rFonts w:ascii="Times New Roman"/>
          <w:b w:val="false"/>
          <w:i w:val="false"/>
          <w:color w:val="000000"/>
          <w:sz w:val="28"/>
        </w:rPr>
        <w:t>
      2) көрсетілетін қызметті берушінің басшысы;</w:t>
      </w:r>
    </w:p>
    <w:bookmarkEnd w:id="134"/>
    <w:bookmarkStart w:name="z226" w:id="135"/>
    <w:p>
      <w:pPr>
        <w:spacing w:after="0"/>
        <w:ind w:left="0"/>
        <w:jc w:val="both"/>
      </w:pPr>
      <w:r>
        <w:rPr>
          <w:rFonts w:ascii="Times New Roman"/>
          <w:b w:val="false"/>
          <w:i w:val="false"/>
          <w:color w:val="000000"/>
          <w:sz w:val="28"/>
        </w:rPr>
        <w:t>
      3) көрсетілетін қызметті берушінің жауапты қызметкері.</w:t>
      </w:r>
    </w:p>
    <w:bookmarkEnd w:id="135"/>
    <w:bookmarkStart w:name="z227" w:id="136"/>
    <w:p>
      <w:pPr>
        <w:spacing w:after="0"/>
        <w:ind w:left="0"/>
        <w:jc w:val="both"/>
      </w:pPr>
      <w:r>
        <w:rPr>
          <w:rFonts w:ascii="Times New Roman"/>
          <w:b w:val="false"/>
          <w:i w:val="false"/>
          <w:color w:val="000000"/>
          <w:sz w:val="28"/>
        </w:rPr>
        <w:t>
      11. Әрбір рәсімнің (іс-қимылдың) ұзақтығын көрсете отырып, көрсетілетін қызметті берушінің құрылымдық бөлімшелері арасындағы рәсімдердің (іс-қимылдардың) реттілігін сипаттау:</w:t>
      </w:r>
    </w:p>
    <w:bookmarkEnd w:id="136"/>
    <w:bookmarkStart w:name="z228" w:id="137"/>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құжатты қабылдайды, өтінішті тіркейді және көрсетілетін қызметті берушінің басшысына береді – 20 (жиырма) минут (құжаттарды қабылдау күні мемлекеттік қызмет көрсету мерзіміне кірмейді);</w:t>
      </w:r>
    </w:p>
    <w:bookmarkEnd w:id="137"/>
    <w:bookmarkStart w:name="z229" w:id="138"/>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4 (төрт) сағат;</w:t>
      </w:r>
    </w:p>
    <w:bookmarkEnd w:id="138"/>
    <w:bookmarkStart w:name="z230" w:id="139"/>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 – 23 (жиырма үш) күнтізбелік күн;</w:t>
      </w:r>
    </w:p>
    <w:bookmarkEnd w:id="139"/>
    <w:bookmarkStart w:name="z231" w:id="140"/>
    <w:p>
      <w:pPr>
        <w:spacing w:after="0"/>
        <w:ind w:left="0"/>
        <w:jc w:val="both"/>
      </w:pP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4 (төрт) сағат;</w:t>
      </w:r>
    </w:p>
    <w:bookmarkEnd w:id="140"/>
    <w:bookmarkStart w:name="z232" w:id="141"/>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 көрсету нәтижесін береді – 15 (он бес) минут.</w:t>
      </w:r>
    </w:p>
    <w:bookmarkEnd w:id="141"/>
    <w:bookmarkStart w:name="z233" w:id="142"/>
    <w:p>
      <w:pPr>
        <w:spacing w:after="0"/>
        <w:ind w:left="0"/>
        <w:jc w:val="both"/>
      </w:pPr>
      <w:r>
        <w:rPr>
          <w:rFonts w:ascii="Times New Roman"/>
          <w:b w:val="false"/>
          <w:i w:val="false"/>
          <w:color w:val="000000"/>
          <w:sz w:val="28"/>
        </w:rPr>
        <w:t xml:space="preserve">
      Мемлекеттік қызметті көрсету процесіндегі рәсімдердің (іс-қимылдардың) ретін, көрсетілетін қызметті беруші құрылымдық бөлімшелерінің (қызметкерлерінің) өзара іс-қимылын толық сипаттау, сондай-ақ өзге де көрсетілетін қызметті берушілермен өзара іс-қимыл тәртібін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қамтып көрсетілген.</w:t>
      </w:r>
    </w:p>
    <w:bookmarkEnd w:id="142"/>
    <w:bookmarkStart w:name="z234" w:id="143"/>
    <w:p>
      <w:pPr>
        <w:spacing w:after="0"/>
        <w:ind w:left="0"/>
        <w:jc w:val="left"/>
      </w:pPr>
      <w:r>
        <w:rPr>
          <w:rFonts w:ascii="Times New Roman"/>
          <w:b/>
          <w:i w:val="false"/>
          <w:color w:val="000000"/>
        </w:rPr>
        <w:t xml:space="preserve"> 4. "Азаматтарға арналған үкімет" мемлекеттік корпорациясымен өзара іс-қимыл тәртібін, сондай-ақ мемлекеттік қызмет көрсету процесінде ақпараттық жүйелерді пайдалану тәртібін сипаттау</w:t>
      </w:r>
    </w:p>
    <w:bookmarkEnd w:id="143"/>
    <w:bookmarkStart w:name="z235" w:id="144"/>
    <w:p>
      <w:pPr>
        <w:spacing w:after="0"/>
        <w:ind w:left="0"/>
        <w:jc w:val="both"/>
      </w:pPr>
      <w:r>
        <w:rPr>
          <w:rFonts w:ascii="Times New Roman"/>
          <w:b w:val="false"/>
          <w:i w:val="false"/>
          <w:color w:val="000000"/>
          <w:sz w:val="28"/>
        </w:rPr>
        <w:t>
      12. Мемлекеттік корпорацияға жүгінген кезде Мемлекеттік корпорация қызметкерінің көрсетілетін қызметті алушыдан келесі құжаттар топтамасын қабылдауы (жеке басын сәйкестендіру үшін жеке басын куәландыратын құжатты көрсеткен кезде) мемлекеттік қызмет көрсету бойынша іс-қимылды бастауға негіз болады:</w:t>
      </w:r>
    </w:p>
    <w:bookmarkEnd w:id="144"/>
    <w:bookmarkStart w:name="z49" w:id="145"/>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145"/>
    <w:bookmarkStart w:name="z50" w:id="146"/>
    <w:p>
      <w:pPr>
        <w:spacing w:after="0"/>
        <w:ind w:left="0"/>
        <w:jc w:val="both"/>
      </w:pPr>
      <w:r>
        <w:rPr>
          <w:rFonts w:ascii="Times New Roman"/>
          <w:b w:val="false"/>
          <w:i w:val="false"/>
          <w:color w:val="000000"/>
          <w:sz w:val="28"/>
        </w:rPr>
        <w:t>
      2) үй-жайды пайдалануға, тіркелген діни бірлестіктің басшысы қол қойған, не болмаса көрсетілген объектілерде келушілерге жеке дұға етуге арналған үй-жайлар ашу қарастырылған ғимараттың, халық көп келетін объектінің (сауда объектілері, теміржол және автовокзалдары, әуежайлар, кемежайлар) басшысы қол қойған анықтама-негіздеме.</w:t>
      </w:r>
    </w:p>
    <w:bookmarkEnd w:id="146"/>
    <w:bookmarkStart w:name="z51" w:id="147"/>
    <w:p>
      <w:pPr>
        <w:spacing w:after="0"/>
        <w:ind w:left="0"/>
        <w:jc w:val="both"/>
      </w:pPr>
      <w:r>
        <w:rPr>
          <w:rFonts w:ascii="Times New Roman"/>
          <w:b w:val="false"/>
          <w:i w:val="false"/>
          <w:color w:val="000000"/>
          <w:sz w:val="28"/>
        </w:rPr>
        <w:t>
      Анықтама-негіздемеде: діни іс-шаралар өткізуге арналған үй-жайды айқындаудағы мақсаты; аталған аумақта діни қажеттілігін қанағаттандыруға мұқтаж келушілер саны; шамамен үш жүз метр жерде рухани (діни) білім беру ұйымдарын қоспағанда, білім беру ұйымдары ғимараттары (оларға іргелес аумақ болмаған жағдайда) көрсетіледі.</w:t>
      </w:r>
    </w:p>
    <w:bookmarkEnd w:id="147"/>
    <w:bookmarkStart w:name="z52" w:id="148"/>
    <w:p>
      <w:pPr>
        <w:spacing w:after="0"/>
        <w:ind w:left="0"/>
        <w:jc w:val="both"/>
      </w:pPr>
      <w:r>
        <w:rPr>
          <w:rFonts w:ascii="Times New Roman"/>
          <w:b w:val="false"/>
          <w:i w:val="false"/>
          <w:color w:val="000000"/>
          <w:sz w:val="28"/>
        </w:rPr>
        <w:t>
      3) діни іс-шаралар өткізуге арналған үй-жайлар орналасқан аумақта қолданыстағы жергілікті қоғамдастық жиналысының (жиынының) немесе үй-жайлардың (пәтерлердің) меншік иелері немесе жалға алушылардың діни іс-шаралар өткізуге (үй-жай орналасқан ғимараттың аумағымен шектесетін (сонымен қатар, шекара аралығында сервитут, автомобиль жолы өтетін болса) тұрғын үйлер болған жағдайда ұсынылады) келісетіні туралы шешімінің көшірмесі.</w:t>
      </w:r>
    </w:p>
    <w:bookmarkEnd w:id="148"/>
    <w:bookmarkStart w:name="z53" w:id="149"/>
    <w:p>
      <w:pPr>
        <w:spacing w:after="0"/>
        <w:ind w:left="0"/>
        <w:jc w:val="both"/>
      </w:pPr>
      <w:r>
        <w:rPr>
          <w:rFonts w:ascii="Times New Roman"/>
          <w:b w:val="false"/>
          <w:i w:val="false"/>
          <w:color w:val="000000"/>
          <w:sz w:val="28"/>
        </w:rPr>
        <w:t>
      Жергілікті қоғамдастық жиналысы (жиыны) немесе кондоминиум объектісінің органы болмаған жағдайда жеке тұлғаның немесе заңды тұлғаның аталған үй-жайда діни іс-шаралар өткізуге келісімі туралы хаты ұсынылады (үй-жай орналасқан ғимараттың аумағымен шектесетін (оның ішінде, шекара аралығында сервитут, автомобиль жолы өтетін болса) жеке тұлғаның үйі, заңды тұлғаның үй-жайы болған жағдайда ұсынылады);</w:t>
      </w:r>
    </w:p>
    <w:bookmarkEnd w:id="149"/>
    <w:bookmarkStart w:name="z54" w:id="150"/>
    <w:p>
      <w:pPr>
        <w:spacing w:after="0"/>
        <w:ind w:left="0"/>
        <w:jc w:val="both"/>
      </w:pPr>
      <w:r>
        <w:rPr>
          <w:rFonts w:ascii="Times New Roman"/>
          <w:b w:val="false"/>
          <w:i w:val="false"/>
          <w:color w:val="000000"/>
          <w:sz w:val="28"/>
        </w:rPr>
        <w:t>
      4) меншік иесінің үй-жайды діни іс-шараларды өткізу үшін пайдалануға келісуі туралы хаты (ғимарат жалға алынған жағдайда ұсынылады).</w:t>
      </w:r>
    </w:p>
    <w:bookmarkEnd w:id="150"/>
    <w:p>
      <w:pPr>
        <w:spacing w:after="0"/>
        <w:ind w:left="0"/>
        <w:jc w:val="both"/>
      </w:pPr>
      <w:r>
        <w:rPr>
          <w:rFonts w:ascii="Times New Roman"/>
          <w:b w:val="false"/>
          <w:i w:val="false"/>
          <w:color w:val="000000"/>
          <w:sz w:val="28"/>
        </w:rPr>
        <w:t xml:space="preserve">
      Осы тармақтың 5) және 6) тармақшаларында көзделген құжаттар өтініш берген күннен үш ай аспайтын мерзімде ұсынылуы тиіс.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Солтүстік Қазақстан облысы әкімдігінің 11.07.2018 </w:t>
      </w:r>
      <w:r>
        <w:rPr>
          <w:rFonts w:ascii="Times New Roman"/>
          <w:b w:val="false"/>
          <w:i w:val="false"/>
          <w:color w:val="000000"/>
          <w:sz w:val="28"/>
        </w:rPr>
        <w:t>№ 189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36" w:id="151"/>
    <w:p>
      <w:pPr>
        <w:spacing w:after="0"/>
        <w:ind w:left="0"/>
        <w:jc w:val="both"/>
      </w:pPr>
      <w:r>
        <w:rPr>
          <w:rFonts w:ascii="Times New Roman"/>
          <w:b w:val="false"/>
          <w:i w:val="false"/>
          <w:color w:val="000000"/>
          <w:sz w:val="28"/>
        </w:rPr>
        <w:t xml:space="preserve">
      13. </w:t>
      </w:r>
      <w:r>
        <w:rPr>
          <w:rFonts w:ascii="Times New Roman"/>
          <w:b w:val="false"/>
          <w:i w:val="false"/>
          <w:color w:val="000000"/>
          <w:sz w:val="28"/>
        </w:rPr>
        <w:t>Мемлекеттік қызметті көрсету процестерінің құрамына кіретін әр іс-қимылдың мазмұны, оның орындалуының ұзақтығы:</w:t>
      </w:r>
    </w:p>
    <w:bookmarkEnd w:id="151"/>
    <w:bookmarkStart w:name="z58" w:id="152"/>
    <w:p>
      <w:pPr>
        <w:spacing w:after="0"/>
        <w:ind w:left="0"/>
        <w:jc w:val="both"/>
      </w:pPr>
      <w:r>
        <w:rPr>
          <w:rFonts w:ascii="Times New Roman"/>
          <w:b w:val="false"/>
          <w:i w:val="false"/>
          <w:color w:val="000000"/>
          <w:sz w:val="28"/>
        </w:rPr>
        <w:t>
      1) Мемлекеттік корпорация қызметкері құжаттарды қабылдайды, өтінішті тіркейді және тиісті құжаттарды қабылдағаны туралы қолхат береді және құжаттар топтамасын көрсетілетін қызметті берушіге береді – 15 (он бес) минут (қабылдау күні мемлекеттік қызмет көрсету мерзіміне кірмейді).</w:t>
      </w:r>
    </w:p>
    <w:bookmarkEnd w:id="152"/>
    <w:bookmarkStart w:name="z59" w:id="153"/>
    <w:p>
      <w:pPr>
        <w:spacing w:after="0"/>
        <w:ind w:left="0"/>
        <w:jc w:val="both"/>
      </w:pPr>
      <w:r>
        <w:rPr>
          <w:rFonts w:ascii="Times New Roman"/>
          <w:b w:val="false"/>
          <w:i w:val="false"/>
          <w:color w:val="000000"/>
          <w:sz w:val="28"/>
        </w:rPr>
        <w:t xml:space="preserve">
      Көрсетілетін қызметті алушы осы регламенттің </w:t>
      </w:r>
      <w:r>
        <w:rPr>
          <w:rFonts w:ascii="Times New Roman"/>
          <w:b w:val="false"/>
          <w:i w:val="false"/>
          <w:color w:val="000000"/>
          <w:sz w:val="28"/>
        </w:rPr>
        <w:t>7-тармағында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Мемлекеттік корпорация қызметкері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тартқаны туралы қолхат береді.</w:t>
      </w:r>
    </w:p>
    <w:bookmarkEnd w:id="153"/>
    <w:bookmarkStart w:name="z60" w:id="154"/>
    <w:p>
      <w:pPr>
        <w:spacing w:after="0"/>
        <w:ind w:left="0"/>
        <w:jc w:val="both"/>
      </w:pPr>
      <w:r>
        <w:rPr>
          <w:rFonts w:ascii="Times New Roman"/>
          <w:b w:val="false"/>
          <w:i w:val="false"/>
          <w:color w:val="000000"/>
          <w:sz w:val="28"/>
        </w:rPr>
        <w:t>
      Жеке басын куәландыратын құжат, діни бірлестікті мемлекеттік тіркеу (қайта тіркеу), құқық белгілеуші құжат, жылжымайтын мүліктің техникалық паспорты және (немесе) жер учаскесінің сәйкестендіру құжаты туралы мәліметтерді Мемлекеттік корпорацияның қызметкері "электрондық үкімет" шлюзі арқылы тиісті ақпараттық жүйелерден алады.</w:t>
      </w:r>
    </w:p>
    <w:bookmarkEnd w:id="154"/>
    <w:bookmarkStart w:name="z61" w:id="155"/>
    <w:p>
      <w:pPr>
        <w:spacing w:after="0"/>
        <w:ind w:left="0"/>
        <w:jc w:val="both"/>
      </w:pPr>
      <w:r>
        <w:rPr>
          <w:rFonts w:ascii="Times New Roman"/>
          <w:b w:val="false"/>
          <w:i w:val="false"/>
          <w:color w:val="000000"/>
          <w:sz w:val="28"/>
        </w:rPr>
        <w:t>
      2) көрсетілетін қызметті беруші мемлекеттік қызмет көрсету барысындағы көрсетілетін қызметті берушінің құрылымдық бөлімшелерінің (қызметкерлерінің) өзара іс-қимылы тәртібін сипаттауға сәйкес рәсімдерді (іс-қимылдарды) жүзеге асырады және Мемлекеттік корпорацияға жолдайды – күнтізбелік 23 (жиырма үш) күн;</w:t>
      </w:r>
    </w:p>
    <w:bookmarkEnd w:id="155"/>
    <w:bookmarkStart w:name="z62" w:id="156"/>
    <w:p>
      <w:pPr>
        <w:spacing w:after="0"/>
        <w:ind w:left="0"/>
        <w:jc w:val="both"/>
      </w:pPr>
      <w:r>
        <w:rPr>
          <w:rFonts w:ascii="Times New Roman"/>
          <w:b w:val="false"/>
          <w:i w:val="false"/>
          <w:color w:val="000000"/>
          <w:sz w:val="28"/>
        </w:rPr>
        <w:t>
      3)Мемлекеттік корпорация қызметкері қолхат негізінде мемлекеттік көрсетілетін қызметтің нәтижесін жеке басын куәландыратын құжатты көрсеткен кезде береді – 15 (он бес) минут.</w:t>
      </w:r>
    </w:p>
    <w:bookmarkEnd w:id="156"/>
    <w:bookmarkStart w:name="z63" w:id="157"/>
    <w:p>
      <w:pPr>
        <w:spacing w:after="0"/>
        <w:ind w:left="0"/>
        <w:jc w:val="both"/>
      </w:pPr>
      <w:r>
        <w:rPr>
          <w:rFonts w:ascii="Times New Roman"/>
          <w:b w:val="false"/>
          <w:i w:val="false"/>
          <w:color w:val="000000"/>
          <w:sz w:val="28"/>
        </w:rPr>
        <w:t>
      Мемлекеттік корпорация нәтижесінің 1 (бір) ай сақталуын қамтамасыз етеді, одан кейін оларды көрсетілетін қызметті берушіге 1 (бір) жыл бойы сақтауға береді. 1 (бір) ай мерзім өткеннен кейін көрсетілетін қызметті алушы жүгінген кезде Мемлекеттік корпорацияның сұрауы бойынша көрсетілетін қызметті беруші 1 (бір) жұмыс күн ішінде мемлекеттік қызмет көрсетудің дайын нәтижелерін Мемлекеттік корпорацияға көрсетілетін қызметті алушыға беру үшін жолдайды.</w:t>
      </w:r>
    </w:p>
    <w:bookmarkEnd w:id="157"/>
    <w:p>
      <w:pPr>
        <w:spacing w:after="0"/>
        <w:ind w:left="0"/>
        <w:jc w:val="both"/>
      </w:pPr>
      <w:r>
        <w:rPr>
          <w:rFonts w:ascii="Times New Roman"/>
          <w:b w:val="false"/>
          <w:i w:val="false"/>
          <w:color w:val="000000"/>
          <w:sz w:val="28"/>
        </w:rPr>
        <w:t xml:space="preserve">
      Мемлекеттік қызмет көрсетуге тартылған ақпараттық жүйелердің Мемлекеттік корпорация арқылы функционалдық өзара іс-қимылы рәсімдерінің реттілігін толық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 жаңа редакцияда - Солтүстік Қазақстан облысы әкімдігінің 11.07.2018 </w:t>
      </w:r>
      <w:r>
        <w:rPr>
          <w:rFonts w:ascii="Times New Roman"/>
          <w:b w:val="false"/>
          <w:i w:val="false"/>
          <w:color w:val="000000"/>
          <w:sz w:val="28"/>
        </w:rPr>
        <w:t>№ 189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43" w:id="158"/>
    <w:p>
      <w:pPr>
        <w:spacing w:after="0"/>
        <w:ind w:left="0"/>
        <w:jc w:val="left"/>
      </w:pPr>
      <w:r>
        <w:rPr>
          <w:rFonts w:ascii="Times New Roman"/>
          <w:b/>
          <w:i w:val="false"/>
          <w:color w:val="000000"/>
        </w:rPr>
        <w:t xml:space="preserve"> 5. Мемлекеттік көрсетілетін қызметті, оның Мемлекеттік корпорация арқылы көрсету ерекшеліктері ескеріле отырып қойылатын өзге де талаптар</w:t>
      </w:r>
    </w:p>
    <w:bookmarkEnd w:id="158"/>
    <w:bookmarkStart w:name="z244" w:id="159"/>
    <w:p>
      <w:pPr>
        <w:spacing w:after="0"/>
        <w:ind w:left="0"/>
        <w:jc w:val="both"/>
      </w:pPr>
      <w:r>
        <w:rPr>
          <w:rFonts w:ascii="Times New Roman"/>
          <w:b w:val="false"/>
          <w:i w:val="false"/>
          <w:color w:val="000000"/>
          <w:sz w:val="28"/>
        </w:rPr>
        <w:t>
      14. Тіршілік әрекеттерін шектейтін ағза функцияларының тұрақтылығы өзгеріп, денсаулығы бұзылған көрсетілетін қызметті алушының мемлекеттік қызмет көрсету үшін құжаттарды қабылдау қажеттілігі кезінде Мемлекеттік корпорацияның қызметкері бірыңғай байланыс-орталығына жүгіну арқылы тұрғылықты жері бойынша шыға отырып жүргізеді.</w:t>
      </w:r>
    </w:p>
    <w:bookmarkEnd w:id="159"/>
    <w:bookmarkStart w:name="z245" w:id="160"/>
    <w:p>
      <w:pPr>
        <w:spacing w:after="0"/>
        <w:ind w:left="0"/>
        <w:jc w:val="both"/>
      </w:pPr>
      <w:r>
        <w:rPr>
          <w:rFonts w:ascii="Times New Roman"/>
          <w:b w:val="false"/>
          <w:i w:val="false"/>
          <w:color w:val="000000"/>
          <w:sz w:val="28"/>
        </w:rPr>
        <w:t xml:space="preserve">
      15. </w:t>
      </w:r>
      <w:r>
        <w:rPr>
          <w:rFonts w:ascii="Times New Roman"/>
          <w:b w:val="false"/>
          <w:i w:val="false"/>
          <w:color w:val="000000"/>
          <w:sz w:val="28"/>
        </w:rPr>
        <w:t xml:space="preserve">Мемлекеттік қызмет көрсетілетін жердің мекенжайлары: </w:t>
      </w:r>
    </w:p>
    <w:bookmarkEnd w:id="160"/>
    <w:bookmarkStart w:name="z67" w:id="161"/>
    <w:p>
      <w:pPr>
        <w:spacing w:after="0"/>
        <w:ind w:left="0"/>
        <w:jc w:val="both"/>
      </w:pPr>
      <w:r>
        <w:rPr>
          <w:rFonts w:ascii="Times New Roman"/>
          <w:b w:val="false"/>
          <w:i w:val="false"/>
          <w:color w:val="000000"/>
          <w:sz w:val="28"/>
        </w:rPr>
        <w:t>
      көрсетілетін қызметті берушінің: www.diакom.gov.kz;</w:t>
      </w:r>
    </w:p>
    <w:bookmarkEnd w:id="161"/>
    <w:p>
      <w:pPr>
        <w:spacing w:after="0"/>
        <w:ind w:left="0"/>
        <w:jc w:val="both"/>
      </w:pPr>
      <w:r>
        <w:rPr>
          <w:rFonts w:ascii="Times New Roman"/>
          <w:b w:val="false"/>
          <w:i w:val="false"/>
          <w:color w:val="000000"/>
          <w:sz w:val="28"/>
        </w:rPr>
        <w:t xml:space="preserve">
      Мемлекеттік корпорацияның: www.gov4c.kz интернет-ресурсында орналасқан.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Солтүстік Қазақстан облысы әкімдігінің 11.07.2018 </w:t>
      </w:r>
      <w:r>
        <w:rPr>
          <w:rFonts w:ascii="Times New Roman"/>
          <w:b w:val="false"/>
          <w:i w:val="false"/>
          <w:color w:val="000000"/>
          <w:sz w:val="28"/>
        </w:rPr>
        <w:t>№ 189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247" w:id="162"/>
    <w:p>
      <w:pPr>
        <w:spacing w:after="0"/>
        <w:ind w:left="0"/>
        <w:jc w:val="both"/>
      </w:pPr>
      <w:r>
        <w:rPr>
          <w:rFonts w:ascii="Times New Roman"/>
          <w:b w:val="false"/>
          <w:i w:val="false"/>
          <w:color w:val="000000"/>
          <w:sz w:val="28"/>
        </w:rPr>
        <w:t>
      16. Көрсетілетін қызметті алушының мемлекеттік қызметті көрсету тәртібі мен мәртебесі туралы ақпаратты қашықтықтан қол жеткізу режимінде мемлекеттік қызмет көрсету мәселелері бойынша көрсетілетін қызметті берушінің және Бірыңғай байланыс-орталығының интернет-ресурстарында көрсетілген телефондар арқылы алуға мүмкіндігі бар.</w:t>
      </w:r>
    </w:p>
    <w:bookmarkEnd w:id="162"/>
    <w:bookmarkStart w:name="z248" w:id="163"/>
    <w:p>
      <w:pPr>
        <w:spacing w:after="0"/>
        <w:ind w:left="0"/>
        <w:jc w:val="both"/>
      </w:pPr>
      <w:r>
        <w:rPr>
          <w:rFonts w:ascii="Times New Roman"/>
          <w:b w:val="false"/>
          <w:i w:val="false"/>
          <w:color w:val="000000"/>
          <w:sz w:val="28"/>
        </w:rPr>
        <w:t>
      17. Бірыңғай байланыс-орталығы: 1414, 8-800-080-7777</w:t>
      </w:r>
    </w:p>
    <w:bookmarkEnd w:id="1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"Діни іс-шараларды өткізуге арналған үй-жайларды ғибадат үйлерінен (ғимараттарынан) тыс жерлерде орналастыруға келісу туралы шешім беру" мемлекеттік көрсетілетін қызмет регламентіне 1-қосымша</w:t>
            </w:r>
          </w:p>
        </w:tc>
      </w:tr>
    </w:tbl>
    <w:bookmarkStart w:name="z250" w:id="164"/>
    <w:p>
      <w:pPr>
        <w:spacing w:after="0"/>
        <w:ind w:left="0"/>
        <w:jc w:val="left"/>
      </w:pPr>
      <w:r>
        <w:rPr>
          <w:rFonts w:ascii="Times New Roman"/>
          <w:b/>
          <w:i w:val="false"/>
          <w:color w:val="000000"/>
        </w:rPr>
        <w:t xml:space="preserve"> Облыстың жергілікті атқарушы органының мекенжайы</w:t>
      </w:r>
    </w:p>
    <w:bookmarkEnd w:id="164"/>
    <w:bookmarkStart w:name="z251" w:id="165"/>
    <w:p>
      <w:pPr>
        <w:spacing w:after="0"/>
        <w:ind w:left="0"/>
        <w:jc w:val="left"/>
      </w:pPr>
      <w:r>
        <w:rPr>
          <w:rFonts w:ascii="Times New Roman"/>
          <w:b/>
          <w:i w:val="false"/>
          <w:color w:val="000000"/>
        </w:rPr>
        <w:t xml:space="preserve"> (көрсетілетін қызметті беруші)</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8"/>
        <w:gridCol w:w="1186"/>
        <w:gridCol w:w="2954"/>
        <w:gridCol w:w="6742"/>
      </w:tblGrid>
      <w:tr>
        <w:trPr>
          <w:trHeight w:val="30" w:hRule="atLeast"/>
        </w:trPr>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66"/>
          <w:p>
            <w:pPr>
              <w:spacing w:after="20"/>
              <w:ind w:left="20"/>
              <w:jc w:val="both"/>
            </w:pPr>
            <w:r>
              <w:rPr>
                <w:rFonts w:ascii="Times New Roman"/>
                <w:b w:val="false"/>
                <w:i w:val="false"/>
                <w:color w:val="000000"/>
                <w:sz w:val="20"/>
              </w:rPr>
              <w:t xml:space="preserve">
Жергілікті атқарушы органның атауы </w:t>
            </w:r>
          </w:p>
          <w:bookmarkEnd w:id="166"/>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c>
          <w:tcPr>
            <w:tcW w:w="6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67"/>
          <w:p>
            <w:pPr>
              <w:spacing w:after="20"/>
              <w:ind w:left="20"/>
              <w:jc w:val="both"/>
            </w:pPr>
            <w:r>
              <w:rPr>
                <w:rFonts w:ascii="Times New Roman"/>
                <w:b w:val="false"/>
                <w:i w:val="false"/>
                <w:color w:val="000000"/>
                <w:sz w:val="20"/>
              </w:rPr>
              <w:t>
"Солтүстік Қазақстан облысы әкімдігінің дін істері басқармасы" коммуналдық мемлекеттік мекемесі</w:t>
            </w:r>
          </w:p>
          <w:bookmarkEnd w:id="167"/>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Парк көшесі, 57 В</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8-7152-34-01-89 </w:t>
            </w:r>
          </w:p>
        </w:tc>
        <w:tc>
          <w:tcPr>
            <w:tcW w:w="6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еңбек заңнамасына сәйкес демалыс және мереке күндерінен басқа, дүйсенбі – жұма аралығында 13.00-ден 14.30-ға дейін түскі үзіліспен сағат 9.00-ден 18.30-ға дейін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"Діни іс-шараларды өткізуге арналған үй-жайларды ғибадат үйлерінен (ғимараттарынан)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тыс жерлерде орналастыруға келісу туралы шешім беру" мемлекеттік көрсетілетін қызмет регламентіне 2-қосымша</w:t>
            </w:r>
          </w:p>
        </w:tc>
      </w:tr>
    </w:tbl>
    <w:bookmarkStart w:name="z256" w:id="168"/>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168"/>
    <w:bookmarkStart w:name="z257"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"Діни іс-шараларды өткізуге арналған үй-жайларды ғибадат үйлерінен (ғимараттарынан)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тыс жерлерде орналастыруға келісу туралы шешім беру" мемлекеттік көрсетілетін қызмет</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регламентіне 3-қосымша</w:t>
            </w:r>
          </w:p>
        </w:tc>
      </w:tr>
    </w:tbl>
    <w:bookmarkStart w:name="z262" w:id="171"/>
    <w:p>
      <w:pPr>
        <w:spacing w:after="0"/>
        <w:ind w:left="0"/>
        <w:jc w:val="left"/>
      </w:pPr>
      <w:r>
        <w:rPr>
          <w:rFonts w:ascii="Times New Roman"/>
          <w:b/>
          <w:i w:val="false"/>
          <w:color w:val="000000"/>
        </w:rPr>
        <w:t xml:space="preserve"> Мемлекеттік корпорация арқылы мемлекеттік қызмет көрсету бизнес-процесінің анықтамалығы</w:t>
      </w:r>
    </w:p>
    <w:bookmarkEnd w:id="171"/>
    <w:bookmarkStart w:name="z263"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4"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04 желтоқсандағы № 477 қаулысымен бекітілді</w:t>
            </w:r>
          </w:p>
        </w:tc>
      </w:tr>
    </w:tbl>
    <w:bookmarkStart w:name="z266" w:id="174"/>
    <w:p>
      <w:pPr>
        <w:spacing w:after="0"/>
        <w:ind w:left="0"/>
        <w:jc w:val="left"/>
      </w:pPr>
      <w:r>
        <w:rPr>
          <w:rFonts w:ascii="Times New Roman"/>
          <w:b/>
          <w:i w:val="false"/>
          <w:color w:val="000000"/>
        </w:rPr>
        <w:t xml:space="preserve"> "Ғибадат үйлерін (ғимараттарын) салу және олардың орналасатын жерін айқындау туралы шешім беру" мемлекеттік көрсетілетін қызмет регламенті</w:t>
      </w:r>
    </w:p>
    <w:bookmarkEnd w:id="174"/>
    <w:bookmarkStart w:name="z267" w:id="175"/>
    <w:p>
      <w:pPr>
        <w:spacing w:after="0"/>
        <w:ind w:left="0"/>
        <w:jc w:val="left"/>
      </w:pPr>
      <w:r>
        <w:rPr>
          <w:rFonts w:ascii="Times New Roman"/>
          <w:b/>
          <w:i w:val="false"/>
          <w:color w:val="000000"/>
        </w:rPr>
        <w:t xml:space="preserve"> 1. Жалпы ережелер</w:t>
      </w:r>
    </w:p>
    <w:bookmarkEnd w:id="175"/>
    <w:bookmarkStart w:name="z268" w:id="176"/>
    <w:p>
      <w:pPr>
        <w:spacing w:after="0"/>
        <w:ind w:left="0"/>
        <w:jc w:val="both"/>
      </w:pPr>
      <w:r>
        <w:rPr>
          <w:rFonts w:ascii="Times New Roman"/>
          <w:b w:val="false"/>
          <w:i w:val="false"/>
          <w:color w:val="000000"/>
          <w:sz w:val="28"/>
        </w:rPr>
        <w:t xml:space="preserve">
      1. "Ғибадат үйлерін (ғимараттарын) салу және олардың орналасатын жерін айқындау туралы шешім беру" мемлекеттік көрсетілетін қызмет регламенті (бұдан әрі – регламент) "Діни қызмет саласындағы мемлекеттік көрсетілетін қызметтер стандарттарын бекіту туралы" Қазақстан Республикасы Мәдениет және спорт министрінің 2015 жылғы 23 сәуірдегі № 147 бұйрығымен (Нормативтік құқықтық актілерді мемлекеттік тіркеу тізілімінде № 11183 болып тіркелді) бекітілген "Ғибадат үйлерін (ғимараттарын) салу және олардың орналасатын жерін айқындау туралы шешім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жергілікті атқарушы органы (бұдан әрі – көрсетілетін қызметті беруші) көрсетеді.</w:t>
      </w:r>
    </w:p>
    <w:bookmarkEnd w:id="176"/>
    <w:bookmarkStart w:name="z269" w:id="177"/>
    <w:p>
      <w:pPr>
        <w:spacing w:after="0"/>
        <w:ind w:left="0"/>
        <w:jc w:val="both"/>
      </w:pPr>
      <w:r>
        <w:rPr>
          <w:rFonts w:ascii="Times New Roman"/>
          <w:b w:val="false"/>
          <w:i w:val="false"/>
          <w:color w:val="000000"/>
          <w:sz w:val="28"/>
        </w:rPr>
        <w:t>
      Өтінішті қабылдауды және мемлекеттік қызмет көрсету нәтижесін беру:</w:t>
      </w:r>
    </w:p>
    <w:bookmarkEnd w:id="177"/>
    <w:bookmarkStart w:name="z270" w:id="178"/>
    <w:p>
      <w:pPr>
        <w:spacing w:after="0"/>
        <w:ind w:left="0"/>
        <w:jc w:val="both"/>
      </w:pPr>
      <w:r>
        <w:rPr>
          <w:rFonts w:ascii="Times New Roman"/>
          <w:b w:val="false"/>
          <w:i w:val="false"/>
          <w:color w:val="000000"/>
          <w:sz w:val="28"/>
        </w:rPr>
        <w:t>
      1) көрсетілетін қызметті берушінің кеңсесі.</w:t>
      </w:r>
    </w:p>
    <w:bookmarkEnd w:id="178"/>
    <w:bookmarkStart w:name="z271" w:id="179"/>
    <w:p>
      <w:pPr>
        <w:spacing w:after="0"/>
        <w:ind w:left="0"/>
        <w:jc w:val="both"/>
      </w:pPr>
      <w:r>
        <w:rPr>
          <w:rFonts w:ascii="Times New Roman"/>
          <w:b w:val="false"/>
          <w:i w:val="false"/>
          <w:color w:val="000000"/>
          <w:sz w:val="28"/>
        </w:rPr>
        <w:t>
      Өтінішті қабылдау алдын ала жазылусыз және жеделдетілген қызмет көрсетусіз кезек күту тәртібімен жүзеге асырылады.</w:t>
      </w:r>
    </w:p>
    <w:bookmarkEnd w:id="179"/>
    <w:bookmarkStart w:name="z272" w:id="180"/>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сағат 13.00-ден 14.30-ға дейін түскі үзіліспен сағат 9.00-ден 18.30-ға дейін жүзеге асырылады.</w:t>
      </w:r>
    </w:p>
    <w:bookmarkEnd w:id="180"/>
    <w:bookmarkStart w:name="z273" w:id="181"/>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 – Қазақстан Республикасының еңбек заңнамасына сәйкес жексенбі және мереке күндерінен басқа, дүйсенбіден бастап сенбіні қоса алғанда, белгіленген жұмыс кестесіне сәйкес түскі үзіліссіз сағат 9.00-ден 20.00-ге дейін.</w:t>
      </w:r>
    </w:p>
    <w:bookmarkEnd w:id="181"/>
    <w:bookmarkStart w:name="z274" w:id="182"/>
    <w:p>
      <w:pPr>
        <w:spacing w:after="0"/>
        <w:ind w:left="0"/>
        <w:jc w:val="both"/>
      </w:pPr>
      <w:r>
        <w:rPr>
          <w:rFonts w:ascii="Times New Roman"/>
          <w:b w:val="false"/>
          <w:i w:val="false"/>
          <w:color w:val="000000"/>
          <w:sz w:val="28"/>
        </w:rPr>
        <w:t>
      Құжаттарды қабылдау "электрондық" кезек тәртібімен, көрсетілетін қызметті берушінің орналасқан жері бойынша, жеделдетілген қызмет көрсетусіз жүзеге асырылады, "электрондық үкімет" www.egov.kz порталы арқылы электрондық кезекті броньдауға болады.</w:t>
      </w:r>
    </w:p>
    <w:bookmarkEnd w:id="182"/>
    <w:bookmarkStart w:name="z275" w:id="183"/>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183"/>
    <w:bookmarkStart w:name="z276" w:id="184"/>
    <w:p>
      <w:pPr>
        <w:spacing w:after="0"/>
        <w:ind w:left="0"/>
        <w:jc w:val="both"/>
      </w:pPr>
      <w:r>
        <w:rPr>
          <w:rFonts w:ascii="Times New Roman"/>
          <w:b w:val="false"/>
          <w:i w:val="false"/>
          <w:color w:val="000000"/>
          <w:sz w:val="28"/>
        </w:rPr>
        <w:t>
      2. Мемлекеттiк қызметті көрсету нысаны – қағаз түрінде.</w:t>
      </w:r>
    </w:p>
    <w:bookmarkEnd w:id="184"/>
    <w:bookmarkStart w:name="z277" w:id="185"/>
    <w:p>
      <w:pPr>
        <w:spacing w:after="0"/>
        <w:ind w:left="0"/>
        <w:jc w:val="both"/>
      </w:pPr>
      <w:r>
        <w:rPr>
          <w:rFonts w:ascii="Times New Roman"/>
          <w:b w:val="false"/>
          <w:i w:val="false"/>
          <w:color w:val="000000"/>
          <w:sz w:val="28"/>
        </w:rPr>
        <w:t>
      3. Мемлекеттiк қызметті көрсету нәтижесi – ғибадат үйлерін (ғимараттарын) салу, олардың орналасатын жерін айқындау туралы шешім немесе көрсетілетін қызметті берушінің осы регламенттің 4-тармағында көзделген жағдайда және негіздер бойынша мемлекеттік қызметті көрсетуден бас тарту туралы дәлелденген жауап.</w:t>
      </w:r>
    </w:p>
    <w:bookmarkEnd w:id="185"/>
    <w:bookmarkStart w:name="z278" w:id="186"/>
    <w:p>
      <w:pPr>
        <w:spacing w:after="0"/>
        <w:ind w:left="0"/>
        <w:jc w:val="both"/>
      </w:pPr>
      <w:r>
        <w:rPr>
          <w:rFonts w:ascii="Times New Roman"/>
          <w:b w:val="false"/>
          <w:i w:val="false"/>
          <w:color w:val="000000"/>
          <w:sz w:val="28"/>
        </w:rPr>
        <w:t>
      4. Егер діни бірлестіктердің қызметі:</w:t>
      </w:r>
    </w:p>
    <w:bookmarkEnd w:id="186"/>
    <w:bookmarkStart w:name="z279" w:id="187"/>
    <w:p>
      <w:pPr>
        <w:spacing w:after="0"/>
        <w:ind w:left="0"/>
        <w:jc w:val="both"/>
      </w:pPr>
      <w:r>
        <w:rPr>
          <w:rFonts w:ascii="Times New Roman"/>
          <w:b w:val="false"/>
          <w:i w:val="false"/>
          <w:color w:val="000000"/>
          <w:sz w:val="28"/>
        </w:rPr>
        <w:t>
      1) бір дiннің үстемдігін орнықтыруға, зорлық-зомбылықпен немесе зорлық-зомбылыққа үндеумен және өзге де құқыққа қарсы іс-әрекеттермен байланысты діни өшпендiлiктi немесе алауыздықты қоздыруға бағытталса;</w:t>
      </w:r>
    </w:p>
    <w:bookmarkEnd w:id="187"/>
    <w:bookmarkStart w:name="z280" w:id="188"/>
    <w:p>
      <w:pPr>
        <w:spacing w:after="0"/>
        <w:ind w:left="0"/>
        <w:jc w:val="both"/>
      </w:pPr>
      <w:r>
        <w:rPr>
          <w:rFonts w:ascii="Times New Roman"/>
          <w:b w:val="false"/>
          <w:i w:val="false"/>
          <w:color w:val="000000"/>
          <w:sz w:val="28"/>
        </w:rPr>
        <w:t>
      2) Қазақстан Республикасының азаматтарын, шетелдіктер мен азаматтығы жоқ адамдарды дiнге көзқарасын айқындауда, діни бірлестіктердің қызметіне, дiни жораларға және (немесе) дiндi оқып-үйренуге қатысуына немесе қатыспауына қандай да бiр мәжбүрлеуге бағытталса;</w:t>
      </w:r>
    </w:p>
    <w:bookmarkEnd w:id="188"/>
    <w:bookmarkStart w:name="z281" w:id="189"/>
    <w:p>
      <w:pPr>
        <w:spacing w:after="0"/>
        <w:ind w:left="0"/>
        <w:jc w:val="both"/>
      </w:pPr>
      <w:r>
        <w:rPr>
          <w:rFonts w:ascii="Times New Roman"/>
          <w:b w:val="false"/>
          <w:i w:val="false"/>
          <w:color w:val="000000"/>
          <w:sz w:val="28"/>
        </w:rPr>
        <w:t>
      3) Қазақстан Республикасының азаматтарына, шетелдіктер мен азаматтығы жоқ адамдарға зорлық-зомбылық көрсетуге, олардың денсаулығына өзге де зиян келтіруге, ерлі-зайыптылардың некесін бұзуға (отбасының бұзылуына), туыстық қарым-қатынастарды тоқтатуға, имандылыққа нұқсан келтіруге, адамның және азаматтың құқықтары мен бостандықтарын бұзуға, азаматтарды Қазақстан Республикасының Конституциясы мен заңдарында көзделген міндеттерін атқарудан бас тартуға түрткі болуға және Қазақстан Республикасының заңнамасын өзге де бұзушылыққа бағытталса;</w:t>
      </w:r>
    </w:p>
    <w:bookmarkEnd w:id="189"/>
    <w:bookmarkStart w:name="z282" w:id="190"/>
    <w:p>
      <w:pPr>
        <w:spacing w:after="0"/>
        <w:ind w:left="0"/>
        <w:jc w:val="both"/>
      </w:pPr>
      <w:r>
        <w:rPr>
          <w:rFonts w:ascii="Times New Roman"/>
          <w:b w:val="false"/>
          <w:i w:val="false"/>
          <w:color w:val="000000"/>
          <w:sz w:val="28"/>
        </w:rPr>
        <w:t>
      4) Қазақстан Республикасының азаматтарын, шетелдіктер мен азаматтығы жоқ адамдарды, оның ішінде қайырымдылық қызмет арқылы және (немесе) олардың діни бірлестіктерден шығуына кедергі келтіретін, оның ішінде Қазақстан Республикасы азаматтарының, шетелдіктер мен азаматтығы жоқ адамдардың материалдық немесе өзге де тәуелділігін пайдалана отырып бопсалау, күш қолдану немесе күш қолданамын деп қорқыту жолымен не алдау жолымен өз қызметіне мәжбүрлеп тартуға бағытталса;</w:t>
      </w:r>
    </w:p>
    <w:bookmarkEnd w:id="190"/>
    <w:bookmarkStart w:name="z283" w:id="191"/>
    <w:p>
      <w:pPr>
        <w:spacing w:after="0"/>
        <w:ind w:left="0"/>
        <w:jc w:val="both"/>
      </w:pPr>
      <w:r>
        <w:rPr>
          <w:rFonts w:ascii="Times New Roman"/>
          <w:b w:val="false"/>
          <w:i w:val="false"/>
          <w:color w:val="000000"/>
          <w:sz w:val="28"/>
        </w:rPr>
        <w:t>
      5) діни бірлестіктің қатысушыларын (мүшелерін) және дін ұстанушыларын діни бірлестіктің, оның басшылары мен басқа да қатысушыларының (мүшелерінің) пайдасына өздеріне тиесілі мүлкін иеіленуге итермелеуге бағытталса;</w:t>
      </w:r>
    </w:p>
    <w:bookmarkEnd w:id="191"/>
    <w:bookmarkStart w:name="z284" w:id="192"/>
    <w:p>
      <w:pPr>
        <w:spacing w:after="0"/>
        <w:ind w:left="0"/>
        <w:jc w:val="both"/>
      </w:pPr>
      <w:r>
        <w:rPr>
          <w:rFonts w:ascii="Times New Roman"/>
          <w:b w:val="false"/>
          <w:i w:val="false"/>
          <w:color w:val="000000"/>
          <w:sz w:val="28"/>
        </w:rPr>
        <w:t>
      6) дінді және діни көзқарастарды пайдалана отырып, мемлекеттік органдардың қызметіне қасақана іріткі салуға, олардың үздіксіз жұмыс істеуінің бұзылуына, елдегі басқарушылық деңгейін төмендетуге әкеп соғатын шешімдерді қабылдауға және іс-әрекеттер жасауға түрткі болуға бағытталса;</w:t>
      </w:r>
    </w:p>
    <w:bookmarkEnd w:id="192"/>
    <w:bookmarkStart w:name="z285" w:id="193"/>
    <w:p>
      <w:pPr>
        <w:spacing w:after="0"/>
        <w:ind w:left="0"/>
        <w:jc w:val="both"/>
      </w:pPr>
      <w:r>
        <w:rPr>
          <w:rFonts w:ascii="Times New Roman"/>
          <w:b w:val="false"/>
          <w:i w:val="false"/>
          <w:color w:val="000000"/>
          <w:sz w:val="28"/>
        </w:rPr>
        <w:t>
      7) мемлекеттік көрсетілетін қызметті алу үшін көрсетілетін қызметті алушы ұсынған құжаттардың және (немесе) олардың құрамындағы деректердің (ақпараттардың) дұрыс еместігі анықталған жағдайда;</w:t>
      </w:r>
    </w:p>
    <w:bookmarkEnd w:id="193"/>
    <w:bookmarkStart w:name="z286" w:id="194"/>
    <w:p>
      <w:pPr>
        <w:spacing w:after="0"/>
        <w:ind w:left="0"/>
        <w:jc w:val="both"/>
      </w:pPr>
      <w:r>
        <w:rPr>
          <w:rFonts w:ascii="Times New Roman"/>
          <w:b w:val="false"/>
          <w:i w:val="false"/>
          <w:color w:val="000000"/>
          <w:sz w:val="28"/>
        </w:rPr>
        <w:t>
      8) мемлекеттік қызметті алушыға қатысты белгілі бір мемлекеттік көрсетілетін қызметті алуды талап ететін немесе қызметтің жекелеген түрлерімен айналысуға тыйым салатын заңды күшіне енген сот шешімі болса;</w:t>
      </w:r>
    </w:p>
    <w:bookmarkEnd w:id="194"/>
    <w:bookmarkStart w:name="z287" w:id="195"/>
    <w:p>
      <w:pPr>
        <w:spacing w:after="0"/>
        <w:ind w:left="0"/>
        <w:jc w:val="both"/>
      </w:pPr>
      <w:r>
        <w:rPr>
          <w:rFonts w:ascii="Times New Roman"/>
          <w:b w:val="false"/>
          <w:i w:val="false"/>
          <w:color w:val="000000"/>
          <w:sz w:val="28"/>
        </w:rPr>
        <w:t>
      9) көрсетілетін қызметті алушыға қатысты соттың заңды күшіне енген шешімі болып, соның негізінде көрсетілетін қызметті алушының мемлекеттік көрсетілетін қызметті алумен байланысты арнайы құқығынан айырылса, мемлекеттік қызметтерді көрсетуден бас тартуға негіз болып табылады.</w:t>
      </w:r>
    </w:p>
    <w:bookmarkEnd w:id="195"/>
    <w:bookmarkStart w:name="z288" w:id="196"/>
    <w:p>
      <w:pPr>
        <w:spacing w:after="0"/>
        <w:ind w:left="0"/>
        <w:jc w:val="both"/>
      </w:pPr>
      <w:r>
        <w:rPr>
          <w:rFonts w:ascii="Times New Roman"/>
          <w:b w:val="false"/>
          <w:i w:val="false"/>
          <w:color w:val="000000"/>
          <w:sz w:val="28"/>
        </w:rPr>
        <w:t>
      Мемлекеттік көрсетілетін қызмет нәтижесін ұсыну нысаны – қағаз түрінде.</w:t>
      </w:r>
    </w:p>
    <w:bookmarkEnd w:id="196"/>
    <w:bookmarkStart w:name="z289" w:id="197"/>
    <w:p>
      <w:pPr>
        <w:spacing w:after="0"/>
        <w:ind w:left="0"/>
        <w:jc w:val="both"/>
      </w:pPr>
      <w:r>
        <w:rPr>
          <w:rFonts w:ascii="Times New Roman"/>
          <w:b w:val="false"/>
          <w:i w:val="false"/>
          <w:color w:val="000000"/>
          <w:sz w:val="28"/>
        </w:rPr>
        <w:t>
      5. Мемлекеттiк көрсетілетін қызмет жеке және заңды тұлғаларға (бұдан әрі – көрсетілетін қызметті алушы) тегiн көрсетiледi.</w:t>
      </w:r>
    </w:p>
    <w:bookmarkEnd w:id="197"/>
    <w:bookmarkStart w:name="z290" w:id="19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98"/>
    <w:bookmarkStart w:name="z291" w:id="199"/>
    <w:p>
      <w:pPr>
        <w:spacing w:after="0"/>
        <w:ind w:left="0"/>
        <w:jc w:val="both"/>
      </w:pPr>
      <w:r>
        <w:rPr>
          <w:rFonts w:ascii="Times New Roman"/>
          <w:b w:val="false"/>
          <w:i w:val="false"/>
          <w:color w:val="000000"/>
          <w:sz w:val="28"/>
        </w:rPr>
        <w:t>
      6. Мемлекеттік қызметті көрсету рәсімін (іс-қимылды) бастауға көрсетілетін қызметті алушының (не сенімхат бойынша оның өкілінің) көрсетілетін қызметті берушіге құжаттарды (бұдан әрі – құжаттар топтамасы) қоса берген өтініші негіз болады:</w:t>
      </w:r>
    </w:p>
    <w:bookmarkEnd w:id="199"/>
    <w:bookmarkStart w:name="z292" w:id="200"/>
    <w:p>
      <w:pPr>
        <w:spacing w:after="0"/>
        <w:ind w:left="0"/>
        <w:jc w:val="both"/>
      </w:pPr>
      <w:r>
        <w:rPr>
          <w:rFonts w:ascii="Times New Roman"/>
          <w:b w:val="false"/>
          <w:i w:val="false"/>
          <w:color w:val="000000"/>
          <w:sz w:val="28"/>
        </w:rPr>
        <w:t>
      1) стандартқа 1-қосымшада берілген нысан бойынша өтініш;</w:t>
      </w:r>
    </w:p>
    <w:bookmarkEnd w:id="200"/>
    <w:bookmarkStart w:name="z293" w:id="201"/>
    <w:p>
      <w:pPr>
        <w:spacing w:after="0"/>
        <w:ind w:left="0"/>
        <w:jc w:val="both"/>
      </w:pPr>
      <w:r>
        <w:rPr>
          <w:rFonts w:ascii="Times New Roman"/>
          <w:b w:val="false"/>
          <w:i w:val="false"/>
          <w:color w:val="000000"/>
          <w:sz w:val="28"/>
        </w:rPr>
        <w:t>
      2) жеке тұлғалар үшiн – жеке басын куәландыратын құжаттың көшiрмесi немесе заңды тұлғалар үшiн – салыстырып тексеру мақсатында құжаттардың түпнұсқасын міндетті түрде ұсына отырып, діни бірлестікті мемлекеттік тіркеу (қайта тіркеу) туралы куәліктің немесе анықтаманың көшiрмесi;</w:t>
      </w:r>
    </w:p>
    <w:bookmarkEnd w:id="201"/>
    <w:bookmarkStart w:name="z294" w:id="202"/>
    <w:p>
      <w:pPr>
        <w:spacing w:after="0"/>
        <w:ind w:left="0"/>
        <w:jc w:val="both"/>
      </w:pPr>
      <w:r>
        <w:rPr>
          <w:rFonts w:ascii="Times New Roman"/>
          <w:b w:val="false"/>
          <w:i w:val="false"/>
          <w:color w:val="000000"/>
          <w:sz w:val="28"/>
        </w:rPr>
        <w:t>
      3) тіркелген діни бірлестіктің басшысы қол қойған ғибадат үйін (ғимаратын) салу туралы еркін нысандағы анықтама-негіздеме (ғибадат үйінің (ғимаратының) атауы және ол тиесілі болатын діни бірлестік, құрылыстың мақсаттары, аталған әкімшілік-аумақтық бірлік (ауыл, елдімекен, ауылдық округ, қаладағы аудан, қала, аудан, облыс) діни қажеттілігін қанағаттандыруға мұқтаж келушілер саны, үй-жайдан (ғимараттан) үш жүз метр қашықтықта рухани (діни) білім беру ұйымдарын қоспағанда, мемлекеттік органдар, мемлекеттік мекемелер, білім беру ұйымдары жоқ екендігін, ғибадат үйінде (ғимаратында) қызмет ететін діни қызметкерлерге үміткерлер көрсетілген);</w:t>
      </w:r>
    </w:p>
    <w:bookmarkEnd w:id="202"/>
    <w:bookmarkStart w:name="z295" w:id="203"/>
    <w:p>
      <w:pPr>
        <w:spacing w:after="0"/>
        <w:ind w:left="0"/>
        <w:jc w:val="both"/>
      </w:pPr>
      <w:r>
        <w:rPr>
          <w:rFonts w:ascii="Times New Roman"/>
          <w:b w:val="false"/>
          <w:i w:val="false"/>
          <w:color w:val="000000"/>
          <w:sz w:val="28"/>
        </w:rPr>
        <w:t>
      4) ғибадат үйін (ғимаратын) салу жоспарланып отырған аумақта жергілікті қоғамдастық жиналысының (жиынының) ғибадат үйін (ғимаратын) салуға (жақын маңда ғибадат үйі (ғимараты) аумағымен шектесетін (сонымен қатар, шекара аралығында сервитут, автомобиль жолы өтетін болса) тұрғын үйлер болған жағдайда ұсынылады) келісетіні туралы шешімінің көшірмесі.</w:t>
      </w:r>
    </w:p>
    <w:bookmarkEnd w:id="203"/>
    <w:bookmarkStart w:name="z296" w:id="204"/>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оның орындалу ұзақтығы:</w:t>
      </w:r>
    </w:p>
    <w:bookmarkEnd w:id="204"/>
    <w:bookmarkStart w:name="z297" w:id="205"/>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құжатты қабылдайды, өтінішті тіркейді және көрсетілетін қызметті берушінің басшысына береді – 20 (жиырма) минут (құжаттарды қабылдау күні мемлекеттік қызмет көрсету мерзіміне кірмейді);</w:t>
      </w:r>
    </w:p>
    <w:bookmarkEnd w:id="205"/>
    <w:bookmarkStart w:name="z298" w:id="206"/>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4 (төрт) сағат;</w:t>
      </w:r>
    </w:p>
    <w:bookmarkEnd w:id="206"/>
    <w:bookmarkStart w:name="z299" w:id="207"/>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 – 28 (жиырма сегіз) күнтізбелік күн;</w:t>
      </w:r>
    </w:p>
    <w:bookmarkEnd w:id="207"/>
    <w:bookmarkStart w:name="z300" w:id="208"/>
    <w:p>
      <w:pPr>
        <w:spacing w:after="0"/>
        <w:ind w:left="0"/>
        <w:jc w:val="both"/>
      </w:pP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4 (төрт) сағат;</w:t>
      </w:r>
    </w:p>
    <w:bookmarkEnd w:id="208"/>
    <w:bookmarkStart w:name="z301" w:id="209"/>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 көрсету нәтижесін береді – 15 (он бес) минут.</w:t>
      </w:r>
    </w:p>
    <w:bookmarkEnd w:id="209"/>
    <w:bookmarkStart w:name="z302" w:id="210"/>
    <w:p>
      <w:pPr>
        <w:spacing w:after="0"/>
        <w:ind w:left="0"/>
        <w:jc w:val="both"/>
      </w:pPr>
      <w:r>
        <w:rPr>
          <w:rFonts w:ascii="Times New Roman"/>
          <w:b w:val="false"/>
          <w:i w:val="false"/>
          <w:color w:val="000000"/>
          <w:sz w:val="28"/>
        </w:rPr>
        <w:t>
      8. Келесі рәсімді (іс-қимылды) орындауды бастау үшін негіз болатын мемлекеттік қызметті көрсету рәсімінің (іс-қимылдың) нәтижесі:</w:t>
      </w:r>
    </w:p>
    <w:bookmarkEnd w:id="210"/>
    <w:bookmarkStart w:name="z303" w:id="211"/>
    <w:p>
      <w:pPr>
        <w:spacing w:after="0"/>
        <w:ind w:left="0"/>
        <w:jc w:val="both"/>
      </w:pPr>
      <w:r>
        <w:rPr>
          <w:rFonts w:ascii="Times New Roman"/>
          <w:b w:val="false"/>
          <w:i w:val="false"/>
          <w:color w:val="000000"/>
          <w:sz w:val="28"/>
        </w:rPr>
        <w:t>
      1) өтінішті тіркеу;</w:t>
      </w:r>
    </w:p>
    <w:bookmarkEnd w:id="211"/>
    <w:bookmarkStart w:name="z304" w:id="212"/>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212"/>
    <w:bookmarkStart w:name="z305" w:id="213"/>
    <w:p>
      <w:pPr>
        <w:spacing w:after="0"/>
        <w:ind w:left="0"/>
        <w:jc w:val="both"/>
      </w:pPr>
      <w:r>
        <w:rPr>
          <w:rFonts w:ascii="Times New Roman"/>
          <w:b w:val="false"/>
          <w:i w:val="false"/>
          <w:color w:val="000000"/>
          <w:sz w:val="28"/>
        </w:rPr>
        <w:t>
      3) мемлекеттік қызметті көрсету нәтижесінің жобасы;</w:t>
      </w:r>
    </w:p>
    <w:bookmarkEnd w:id="213"/>
    <w:bookmarkStart w:name="z306" w:id="214"/>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нәтижесіне қол қоюы;</w:t>
      </w:r>
    </w:p>
    <w:bookmarkEnd w:id="214"/>
    <w:bookmarkStart w:name="z307" w:id="215"/>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w:t>
      </w:r>
    </w:p>
    <w:bookmarkEnd w:id="215"/>
    <w:bookmarkStart w:name="z308" w:id="21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16"/>
    <w:bookmarkStart w:name="z309" w:id="217"/>
    <w:p>
      <w:pPr>
        <w:spacing w:after="0"/>
        <w:ind w:left="0"/>
        <w:jc w:val="both"/>
      </w:pPr>
      <w:r>
        <w:rPr>
          <w:rFonts w:ascii="Times New Roman"/>
          <w:b w:val="false"/>
          <w:i w:val="false"/>
          <w:color w:val="000000"/>
          <w:sz w:val="28"/>
        </w:rPr>
        <w:t>
      9. Мемлекеттік қызметті көрсету процесіне қатысатын құрылымдық бөлімшелердің (қызметкерлердің) тізбесі:</w:t>
      </w:r>
    </w:p>
    <w:bookmarkEnd w:id="217"/>
    <w:bookmarkStart w:name="z310" w:id="218"/>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218"/>
    <w:bookmarkStart w:name="z311" w:id="219"/>
    <w:p>
      <w:pPr>
        <w:spacing w:after="0"/>
        <w:ind w:left="0"/>
        <w:jc w:val="both"/>
      </w:pPr>
      <w:r>
        <w:rPr>
          <w:rFonts w:ascii="Times New Roman"/>
          <w:b w:val="false"/>
          <w:i w:val="false"/>
          <w:color w:val="000000"/>
          <w:sz w:val="28"/>
        </w:rPr>
        <w:t>
      2) көрсетілетін қызметті берушінің басшысы;</w:t>
      </w:r>
    </w:p>
    <w:bookmarkEnd w:id="219"/>
    <w:bookmarkStart w:name="z312" w:id="220"/>
    <w:p>
      <w:pPr>
        <w:spacing w:after="0"/>
        <w:ind w:left="0"/>
        <w:jc w:val="both"/>
      </w:pPr>
      <w:r>
        <w:rPr>
          <w:rFonts w:ascii="Times New Roman"/>
          <w:b w:val="false"/>
          <w:i w:val="false"/>
          <w:color w:val="000000"/>
          <w:sz w:val="28"/>
        </w:rPr>
        <w:t>
      3) көрсетілетін қызметті берушінің жауапты қызметкері.</w:t>
      </w:r>
    </w:p>
    <w:bookmarkEnd w:id="220"/>
    <w:bookmarkStart w:name="z313" w:id="221"/>
    <w:p>
      <w:pPr>
        <w:spacing w:after="0"/>
        <w:ind w:left="0"/>
        <w:jc w:val="both"/>
      </w:pPr>
      <w:r>
        <w:rPr>
          <w:rFonts w:ascii="Times New Roman"/>
          <w:b w:val="false"/>
          <w:i w:val="false"/>
          <w:color w:val="000000"/>
          <w:sz w:val="28"/>
        </w:rPr>
        <w:t>
      10. Әрбір рәсімнің (іс-қимылдың) ұзақтығын көрсете отырып, көрсетілетін қызметті берушінің құрылымдық бөлімшелері арасындағы рәсімдердің (іс-қимылдардың) реттілігін сипаттау:</w:t>
      </w:r>
    </w:p>
    <w:bookmarkEnd w:id="221"/>
    <w:bookmarkStart w:name="z314" w:id="222"/>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құжатты қабылдайды, өтінішті тіркейді және көрсетілетін қызметті берушінің басшысына береді – 20 (жиырма) минут (құжаттарды қабылдау күні мемлекеттік қызмет көрсету мерзіміне кірмейді);</w:t>
      </w:r>
    </w:p>
    <w:bookmarkEnd w:id="222"/>
    <w:bookmarkStart w:name="z315" w:id="223"/>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4 (төрт) сағат;</w:t>
      </w:r>
    </w:p>
    <w:bookmarkEnd w:id="223"/>
    <w:bookmarkStart w:name="z316" w:id="224"/>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 – 28 (жиырма сегіз) күнтізбелік күн;</w:t>
      </w:r>
    </w:p>
    <w:bookmarkEnd w:id="224"/>
    <w:bookmarkStart w:name="z317" w:id="225"/>
    <w:p>
      <w:pPr>
        <w:spacing w:after="0"/>
        <w:ind w:left="0"/>
        <w:jc w:val="both"/>
      </w:pP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4 (төрт) сағат;</w:t>
      </w:r>
    </w:p>
    <w:bookmarkEnd w:id="225"/>
    <w:bookmarkStart w:name="z318" w:id="226"/>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 көрсету нәтижесін береді – 15 (он бес) минут.</w:t>
      </w:r>
    </w:p>
    <w:bookmarkEnd w:id="226"/>
    <w:bookmarkStart w:name="z319" w:id="227"/>
    <w:p>
      <w:pPr>
        <w:spacing w:after="0"/>
        <w:ind w:left="0"/>
        <w:jc w:val="both"/>
      </w:pPr>
      <w:r>
        <w:rPr>
          <w:rFonts w:ascii="Times New Roman"/>
          <w:b w:val="false"/>
          <w:i w:val="false"/>
          <w:color w:val="000000"/>
          <w:sz w:val="28"/>
        </w:rPr>
        <w:t xml:space="preserve">
      Мемлекеттік қызметті көрсету процесіндегі рәсімдердің (іс-қимылдардың) ретін, көрсетілетін қызметті беруші құрылымдық бөлімшелерінің (қызметкерлерінің) өзара іс-қимылын толық сипаттау, сондай-ақ өзге де көрсетілетін қызметті берушілермен өзара іс-қимыл тәртібін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қызметті көрсетудің бизнес-процестерінің анықтамалығында қамтып көрсетілген.</w:t>
      </w:r>
    </w:p>
    <w:bookmarkEnd w:id="227"/>
    <w:bookmarkStart w:name="z320" w:id="228"/>
    <w:p>
      <w:pPr>
        <w:spacing w:after="0"/>
        <w:ind w:left="0"/>
        <w:jc w:val="left"/>
      </w:pPr>
      <w:r>
        <w:rPr>
          <w:rFonts w:ascii="Times New Roman"/>
          <w:b/>
          <w:i w:val="false"/>
          <w:color w:val="000000"/>
        </w:rPr>
        <w:t xml:space="preserve"> 4. "Азаматтарға арналған үкімет" мемлекеттік корпорациясымен өзара іс-қимыл тәртібін, сондай-ақ мемлекеттік қызмет көрсету процесінде ақпараттық жүйелерді пайдалану тәртібін сипаттау</w:t>
      </w:r>
    </w:p>
    <w:bookmarkEnd w:id="228"/>
    <w:bookmarkStart w:name="z321" w:id="229"/>
    <w:p>
      <w:pPr>
        <w:spacing w:after="0"/>
        <w:ind w:left="0"/>
        <w:jc w:val="both"/>
      </w:pPr>
      <w:r>
        <w:rPr>
          <w:rFonts w:ascii="Times New Roman"/>
          <w:b w:val="false"/>
          <w:i w:val="false"/>
          <w:color w:val="000000"/>
          <w:sz w:val="28"/>
        </w:rPr>
        <w:t>
      11. Мемлекеттік корпорацияға жүгінген кезде Мемлекеттік корпорация қызметкерінің көрсетілетін қызметті алушыдан келесі құжаттар топтамасын қабылдауы (жеке басын сәйкестендіру үшін жеке басын куәландыратын құжатты көрсеткен кезде) мемлекеттік қызмет көрсету бойынша іс-қимылды бастауға негіз болады:</w:t>
      </w:r>
    </w:p>
    <w:bookmarkEnd w:id="229"/>
    <w:bookmarkStart w:name="z72" w:id="230"/>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өтініш;</w:t>
      </w:r>
    </w:p>
    <w:bookmarkEnd w:id="230"/>
    <w:bookmarkStart w:name="z73" w:id="231"/>
    <w:p>
      <w:pPr>
        <w:spacing w:after="0"/>
        <w:ind w:left="0"/>
        <w:jc w:val="both"/>
      </w:pPr>
      <w:r>
        <w:rPr>
          <w:rFonts w:ascii="Times New Roman"/>
          <w:b w:val="false"/>
          <w:i w:val="false"/>
          <w:color w:val="000000"/>
          <w:sz w:val="28"/>
        </w:rPr>
        <w:t xml:space="preserve">
      2) тіркелген діни бірлестіктің басшысы қол қойған ғибадат үйін (ғимаратын) салу туралы еркін нысандағы анықтама-негіздеме (ғибадат үйінің (ғимаратының) атауы және ол тиесілі болатын діни бірлестік, құрылыстың мақсаттары, аталған әкімшілік-аумақтық бірлік (ауыл, елдімекен, ауылдық округ, қаладағы аудан, қала, аудан, облыс) діни қажеттілігін қанағаттандыруға мұқтаж келушілер саны, ғибадат үйінде (ғимаратында) қызмет ететін діни қызметкерлерге үміткерлер көрсетілген); </w:t>
      </w:r>
    </w:p>
    <w:bookmarkEnd w:id="231"/>
    <w:p>
      <w:pPr>
        <w:spacing w:after="0"/>
        <w:ind w:left="0"/>
        <w:jc w:val="both"/>
      </w:pPr>
      <w:r>
        <w:rPr>
          <w:rFonts w:ascii="Times New Roman"/>
          <w:b w:val="false"/>
          <w:i w:val="false"/>
          <w:color w:val="000000"/>
          <w:sz w:val="28"/>
        </w:rPr>
        <w:t xml:space="preserve">
      3) ғибадат үйін (ғимаратын) салу жоспарланып отырған аумақта жергілікті қоғамдастық жиналысының (жиынының) ғибадат үйін (ғимаратын) салуға (жақын маңда ғибадат үйі (ғимараты) аумағымен шектесетін (сонымен қатар, шекара аралығында сервитут, автомобиль жолы өтетін болса) тұрғын үйлер болған жағдайда ұсынылады) келісетіні туралы шешімінің көшірмесі.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Солтүстік Қазақстан облысы әкімдігінің 11.07.2018 </w:t>
      </w:r>
      <w:r>
        <w:rPr>
          <w:rFonts w:ascii="Times New Roman"/>
          <w:b w:val="false"/>
          <w:i w:val="false"/>
          <w:color w:val="000000"/>
          <w:sz w:val="28"/>
        </w:rPr>
        <w:t>№ 189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22" w:id="232"/>
    <w:p>
      <w:pPr>
        <w:spacing w:after="0"/>
        <w:ind w:left="0"/>
        <w:jc w:val="both"/>
      </w:pPr>
      <w:r>
        <w:rPr>
          <w:rFonts w:ascii="Times New Roman"/>
          <w:b w:val="false"/>
          <w:i w:val="false"/>
          <w:color w:val="000000"/>
          <w:sz w:val="28"/>
        </w:rPr>
        <w:t xml:space="preserve">
      12. </w:t>
      </w:r>
      <w:r>
        <w:rPr>
          <w:rFonts w:ascii="Times New Roman"/>
          <w:b w:val="false"/>
          <w:i w:val="false"/>
          <w:color w:val="000000"/>
          <w:sz w:val="28"/>
        </w:rPr>
        <w:t>Мемлекеттік қызметті көрсету процестерінің құрамына кіретін әр іс-қимылдың мазмұны, оның орындалуының ұзақтығы:</w:t>
      </w:r>
    </w:p>
    <w:bookmarkEnd w:id="232"/>
    <w:bookmarkStart w:name="z77" w:id="233"/>
    <w:p>
      <w:pPr>
        <w:spacing w:after="0"/>
        <w:ind w:left="0"/>
        <w:jc w:val="both"/>
      </w:pPr>
      <w:r>
        <w:rPr>
          <w:rFonts w:ascii="Times New Roman"/>
          <w:b w:val="false"/>
          <w:i w:val="false"/>
          <w:color w:val="000000"/>
          <w:sz w:val="28"/>
        </w:rPr>
        <w:t>
      1) Мемлекеттік корпорация қызметкері құжаттарды қабылдайды, өтінішті тіркейді және тиісті құжаттарды қабылдағаны туралы қолхат береді және құжаттар топтамасын көрсетілетін қызметті берушіге береді – 15 (он бес) минут (қабылдау күні мемлекеттік қызмет көрсету мерзіміне кірмейді).</w:t>
      </w:r>
    </w:p>
    <w:bookmarkEnd w:id="233"/>
    <w:bookmarkStart w:name="z78" w:id="234"/>
    <w:p>
      <w:pPr>
        <w:spacing w:after="0"/>
        <w:ind w:left="0"/>
        <w:jc w:val="both"/>
      </w:pPr>
      <w:r>
        <w:rPr>
          <w:rFonts w:ascii="Times New Roman"/>
          <w:b w:val="false"/>
          <w:i w:val="false"/>
          <w:color w:val="000000"/>
          <w:sz w:val="28"/>
        </w:rPr>
        <w:t>
      Көрсетілетін қызметті алушы осы регламенттің </w:t>
      </w:r>
      <w:r>
        <w:rPr>
          <w:rFonts w:ascii="Times New Roman"/>
          <w:b w:val="false"/>
          <w:i w:val="false"/>
          <w:color w:val="000000"/>
          <w:sz w:val="28"/>
        </w:rPr>
        <w:t>7-тармағында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Мемлекеттік корпорация қызметкері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тартқаны туралы қолхат береді.</w:t>
      </w:r>
    </w:p>
    <w:bookmarkEnd w:id="234"/>
    <w:bookmarkStart w:name="z79" w:id="235"/>
    <w:p>
      <w:pPr>
        <w:spacing w:after="0"/>
        <w:ind w:left="0"/>
        <w:jc w:val="both"/>
      </w:pPr>
      <w:r>
        <w:rPr>
          <w:rFonts w:ascii="Times New Roman"/>
          <w:b w:val="false"/>
          <w:i w:val="false"/>
          <w:color w:val="000000"/>
          <w:sz w:val="28"/>
        </w:rPr>
        <w:t>
      Жеке басын куәландыратын құжат, діни бірлестікті мемлекеттік тіркеу (қайта тіркеу), құқық белгілеуші құжат, жылжымайтын мүліктің техникалық паспорты және (немесе) жер учаскесінің сәйкестендіру құжаты туралы мәліметтерді Мемлекеттік корпорацияның қызметкері "электрондық үкімет" шлюзі арқылы тиісті ақпараттық жүйелерден алады.</w:t>
      </w:r>
    </w:p>
    <w:bookmarkEnd w:id="235"/>
    <w:bookmarkStart w:name="z80" w:id="236"/>
    <w:p>
      <w:pPr>
        <w:spacing w:after="0"/>
        <w:ind w:left="0"/>
        <w:jc w:val="both"/>
      </w:pPr>
      <w:r>
        <w:rPr>
          <w:rFonts w:ascii="Times New Roman"/>
          <w:b w:val="false"/>
          <w:i w:val="false"/>
          <w:color w:val="000000"/>
          <w:sz w:val="28"/>
        </w:rPr>
        <w:t>
      2) көрсетілетін қызметті беруші мемлекеттік қызмет көрсету барысындағы көрсетілетін қызметті берушінің құрылымдық бөлімшелерінің (қызметкерлерінің) өзара іс-қимылы тәртібін сипаттауға сәйкес рәсімдерді (іс-қимылдарды) жүзеге асырады және Мемлекеттік корпорацияға жолдайды – күнтізбелік 28 (жиырма сегіз) күн;</w:t>
      </w:r>
    </w:p>
    <w:bookmarkEnd w:id="236"/>
    <w:bookmarkStart w:name="z81" w:id="237"/>
    <w:p>
      <w:pPr>
        <w:spacing w:after="0"/>
        <w:ind w:left="0"/>
        <w:jc w:val="both"/>
      </w:pPr>
      <w:r>
        <w:rPr>
          <w:rFonts w:ascii="Times New Roman"/>
          <w:b w:val="false"/>
          <w:i w:val="false"/>
          <w:color w:val="000000"/>
          <w:sz w:val="28"/>
        </w:rPr>
        <w:t>
      3) Мемлекеттік корпорация қызметкері қолхат негізінде мемлекеттік көрсетілетін қызметтің нәтижесін жеке басын куәландыратын құжатты көрсеткен кезде береді – 15 (он бес) минут.</w:t>
      </w:r>
    </w:p>
    <w:bookmarkEnd w:id="237"/>
    <w:bookmarkStart w:name="z82" w:id="238"/>
    <w:p>
      <w:pPr>
        <w:spacing w:after="0"/>
        <w:ind w:left="0"/>
        <w:jc w:val="both"/>
      </w:pPr>
      <w:r>
        <w:rPr>
          <w:rFonts w:ascii="Times New Roman"/>
          <w:b w:val="false"/>
          <w:i w:val="false"/>
          <w:color w:val="000000"/>
          <w:sz w:val="28"/>
        </w:rPr>
        <w:t>
      Мемлекеттік корпорация нәтижесінің 1 (бір) ай сақталуын қамтамасыз етеді, одан кейін оларды көрсетілетін қызметті берушіге 1 (бір) жыл бойы сақтауға береді. 1 (бір) ай мерзім өткеннен кейін көрсетілетін қызметті алушы жүгінген кезде Мемлекеттік корпорацияның сұрауы бойынша көрсетілетін қызметті беруші 1 (бір) жұмыс күн ішінде мемлекеттік қызмет көрсетудің дайын нәтижелерін Мемлекеттік корпорацияға көрсетілетін қызметті алушыға беру үшін жолдайды.</w:t>
      </w:r>
    </w:p>
    <w:bookmarkEnd w:id="238"/>
    <w:p>
      <w:pPr>
        <w:spacing w:after="0"/>
        <w:ind w:left="0"/>
        <w:jc w:val="both"/>
      </w:pPr>
      <w:r>
        <w:rPr>
          <w:rFonts w:ascii="Times New Roman"/>
          <w:b w:val="false"/>
          <w:i w:val="false"/>
          <w:color w:val="000000"/>
          <w:sz w:val="28"/>
        </w:rPr>
        <w:t xml:space="preserve">
      Мемлекеттік қызмет көрсетуге тартылған ақпараттық жүйелердің Мемлекеттік корпорация арқылы функционалдық өзара іс-қимылы рәсімдерінің реттілігін толық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Солтүстік Қазақстан облысы әкімдігінің 11.07.2018 </w:t>
      </w:r>
      <w:r>
        <w:rPr>
          <w:rFonts w:ascii="Times New Roman"/>
          <w:b w:val="false"/>
          <w:i w:val="false"/>
          <w:color w:val="000000"/>
          <w:sz w:val="28"/>
        </w:rPr>
        <w:t>№ 189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29" w:id="239"/>
    <w:p>
      <w:pPr>
        <w:spacing w:after="0"/>
        <w:ind w:left="0"/>
        <w:jc w:val="left"/>
      </w:pPr>
      <w:r>
        <w:rPr>
          <w:rFonts w:ascii="Times New Roman"/>
          <w:b/>
          <w:i w:val="false"/>
          <w:color w:val="000000"/>
        </w:rPr>
        <w:t xml:space="preserve"> 5. Мемлекеттік көрсетілетін қызметті, оның Мемлекеттік корпорация арқылы көрсету ерекшеліктері ескеріле отырып қойылатын өзге де талаптар</w:t>
      </w:r>
    </w:p>
    <w:bookmarkEnd w:id="239"/>
    <w:bookmarkStart w:name="z330" w:id="240"/>
    <w:p>
      <w:pPr>
        <w:spacing w:after="0"/>
        <w:ind w:left="0"/>
        <w:jc w:val="both"/>
      </w:pPr>
      <w:r>
        <w:rPr>
          <w:rFonts w:ascii="Times New Roman"/>
          <w:b w:val="false"/>
          <w:i w:val="false"/>
          <w:color w:val="000000"/>
          <w:sz w:val="28"/>
        </w:rPr>
        <w:t>
      13. Тіршілік әрекеттерін шектейтін ағза функцияларының тұрақтылығы өзгеріп, денсаулығы бұзылған көрсетілетін қызметті алушының мемлекеттік қызмет көрсету үшін құжаттарды қабылдау қажеттілігі кезінде Мемлекеттік корпорацияның қызметкері бірыңғай байланыс-орталығына жүгіну арқылы тұрғылықты жері бойынша шыға отырып жүргізеді.</w:t>
      </w:r>
    </w:p>
    <w:bookmarkEnd w:id="240"/>
    <w:bookmarkStart w:name="z331" w:id="241"/>
    <w:p>
      <w:pPr>
        <w:spacing w:after="0"/>
        <w:ind w:left="0"/>
        <w:jc w:val="both"/>
      </w:pPr>
      <w:r>
        <w:rPr>
          <w:rFonts w:ascii="Times New Roman"/>
          <w:b w:val="false"/>
          <w:i w:val="false"/>
          <w:color w:val="000000"/>
          <w:sz w:val="28"/>
        </w:rPr>
        <w:t>
      14. Мемлекеттік қызмет көрсетілетін жердің мекенжайлары: көрсетілетін қызметті берушінің: www.din.gov.kz;</w:t>
      </w:r>
    </w:p>
    <w:bookmarkEnd w:id="241"/>
    <w:bookmarkStart w:name="z332" w:id="242"/>
    <w:p>
      <w:pPr>
        <w:spacing w:after="0"/>
        <w:ind w:left="0"/>
        <w:jc w:val="both"/>
      </w:pPr>
      <w:r>
        <w:rPr>
          <w:rFonts w:ascii="Times New Roman"/>
          <w:b w:val="false"/>
          <w:i w:val="false"/>
          <w:color w:val="000000"/>
          <w:sz w:val="28"/>
        </w:rPr>
        <w:t>
      Мемлекеттік корпорацияның: www.gov4c.kz интернет-ресурсында орналасқан.</w:t>
      </w:r>
    </w:p>
    <w:bookmarkEnd w:id="242"/>
    <w:bookmarkStart w:name="z333" w:id="243"/>
    <w:p>
      <w:pPr>
        <w:spacing w:after="0"/>
        <w:ind w:left="0"/>
        <w:jc w:val="both"/>
      </w:pPr>
      <w:r>
        <w:rPr>
          <w:rFonts w:ascii="Times New Roman"/>
          <w:b w:val="false"/>
          <w:i w:val="false"/>
          <w:color w:val="000000"/>
          <w:sz w:val="28"/>
        </w:rPr>
        <w:t xml:space="preserve">
      15. Мемлекеттік қызмет көрсетілетін жердің мекенжайлары: </w:t>
      </w:r>
    </w:p>
    <w:bookmarkEnd w:id="243"/>
    <w:bookmarkStart w:name="z86" w:id="244"/>
    <w:p>
      <w:pPr>
        <w:spacing w:after="0"/>
        <w:ind w:left="0"/>
        <w:jc w:val="both"/>
      </w:pPr>
      <w:r>
        <w:rPr>
          <w:rFonts w:ascii="Times New Roman"/>
          <w:b w:val="false"/>
          <w:i w:val="false"/>
          <w:color w:val="000000"/>
          <w:sz w:val="28"/>
        </w:rPr>
        <w:t>
      көрсетілетін қызметті берушінің: www.diакom.gov.kz;</w:t>
      </w:r>
    </w:p>
    <w:bookmarkEnd w:id="244"/>
    <w:p>
      <w:pPr>
        <w:spacing w:after="0"/>
        <w:ind w:left="0"/>
        <w:jc w:val="both"/>
      </w:pPr>
      <w:r>
        <w:rPr>
          <w:rFonts w:ascii="Times New Roman"/>
          <w:b w:val="false"/>
          <w:i w:val="false"/>
          <w:color w:val="000000"/>
          <w:sz w:val="28"/>
        </w:rPr>
        <w:t xml:space="preserve">
      Мемлекеттік корпорацияның: www.gov4c.kz интернет-ресурсында орналасқан.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Солтүстік Қазақстан облысы әкімдігінің 11.07.2018 </w:t>
      </w:r>
      <w:r>
        <w:rPr>
          <w:rFonts w:ascii="Times New Roman"/>
          <w:b w:val="false"/>
          <w:i w:val="false"/>
          <w:color w:val="000000"/>
          <w:sz w:val="28"/>
        </w:rPr>
        <w:t>№ 189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34" w:id="245"/>
    <w:p>
      <w:pPr>
        <w:spacing w:after="0"/>
        <w:ind w:left="0"/>
        <w:jc w:val="both"/>
      </w:pPr>
      <w:r>
        <w:rPr>
          <w:rFonts w:ascii="Times New Roman"/>
          <w:b w:val="false"/>
          <w:i w:val="false"/>
          <w:color w:val="000000"/>
          <w:sz w:val="28"/>
        </w:rPr>
        <w:t>
      16. Бірыңғай байланыс-орталығы: 1414, 8-800-080-7777</w:t>
      </w:r>
    </w:p>
    <w:bookmarkEnd w:id="2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"Ғибадат үйлерін (ғимараттарын) салу және олардың орналасатын жерін айқындау туралы шешім беру" мемлекеттік көрсетілетін қызмет регламентіне 1-қосымша</w:t>
            </w:r>
          </w:p>
        </w:tc>
      </w:tr>
    </w:tbl>
    <w:bookmarkStart w:name="z336" w:id="246"/>
    <w:p>
      <w:pPr>
        <w:spacing w:after="0"/>
        <w:ind w:left="0"/>
        <w:jc w:val="left"/>
      </w:pPr>
      <w:r>
        <w:rPr>
          <w:rFonts w:ascii="Times New Roman"/>
          <w:b/>
          <w:i w:val="false"/>
          <w:color w:val="000000"/>
        </w:rPr>
        <w:t xml:space="preserve"> Облыстың жергілікті атқарушы органының мекенжайы </w:t>
      </w:r>
    </w:p>
    <w:bookmarkEnd w:id="246"/>
    <w:bookmarkStart w:name="z337" w:id="247"/>
    <w:p>
      <w:pPr>
        <w:spacing w:after="0"/>
        <w:ind w:left="0"/>
        <w:jc w:val="left"/>
      </w:pPr>
      <w:r>
        <w:rPr>
          <w:rFonts w:ascii="Times New Roman"/>
          <w:b/>
          <w:i w:val="false"/>
          <w:color w:val="000000"/>
        </w:rPr>
        <w:t xml:space="preserve"> (көрсетілетін қызметті беруші)</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8"/>
        <w:gridCol w:w="1186"/>
        <w:gridCol w:w="2954"/>
        <w:gridCol w:w="6742"/>
      </w:tblGrid>
      <w:tr>
        <w:trPr>
          <w:trHeight w:val="30" w:hRule="atLeast"/>
        </w:trPr>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48"/>
          <w:p>
            <w:pPr>
              <w:spacing w:after="20"/>
              <w:ind w:left="20"/>
              <w:jc w:val="both"/>
            </w:pPr>
            <w:r>
              <w:rPr>
                <w:rFonts w:ascii="Times New Roman"/>
                <w:b w:val="false"/>
                <w:i w:val="false"/>
                <w:color w:val="000000"/>
                <w:sz w:val="20"/>
              </w:rPr>
              <w:t xml:space="preserve">
Жергілікті атқарушы органның атауы </w:t>
            </w:r>
          </w:p>
          <w:bookmarkEnd w:id="248"/>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c>
          <w:tcPr>
            <w:tcW w:w="6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249"/>
          <w:p>
            <w:pPr>
              <w:spacing w:after="20"/>
              <w:ind w:left="20"/>
              <w:jc w:val="both"/>
            </w:pPr>
            <w:r>
              <w:rPr>
                <w:rFonts w:ascii="Times New Roman"/>
                <w:b w:val="false"/>
                <w:i w:val="false"/>
                <w:color w:val="000000"/>
                <w:sz w:val="20"/>
              </w:rPr>
              <w:t>
"Солтүстік Қазақстан облысы әкімдігінің дін істері басқармасы" коммуналдық мемлекеттік мекемесі</w:t>
            </w:r>
          </w:p>
          <w:bookmarkEnd w:id="249"/>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Парк көшесі, 57 В</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8-7152-34-01-89</w:t>
            </w:r>
          </w:p>
        </w:tc>
        <w:tc>
          <w:tcPr>
            <w:tcW w:w="6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еңбек заңнамасына сәйкес демалыс және мереке күндерінен басқа, дүйсенбі – жұма аралығында 13.00-ден 14.30-ға дейін түскі үзіліспен сағат 9.00-ден 18.30-ға дейін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"Ғибадат үйлерін (ғимараттарын) салу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олардың орналасатын жерін айқындау туралы шешім беру" мемлекеттік көрсетілетін қызмет регламентіне 2-қосымша</w:t>
            </w:r>
          </w:p>
        </w:tc>
      </w:tr>
    </w:tbl>
    <w:bookmarkStart w:name="z342" w:id="250"/>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250"/>
    <w:bookmarkStart w:name="z343"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"Ғибадат үйлерін (ғимараттарын) салу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олардың орналасатын жерін айқындау туралы шешім беру" мемлекеттік көрсетілетін қызмет регламентіне 3-қосымша</w:t>
            </w:r>
          </w:p>
        </w:tc>
      </w:tr>
    </w:tbl>
    <w:bookmarkStart w:name="z347" w:id="253"/>
    <w:p>
      <w:pPr>
        <w:spacing w:after="0"/>
        <w:ind w:left="0"/>
        <w:jc w:val="left"/>
      </w:pPr>
      <w:r>
        <w:rPr>
          <w:rFonts w:ascii="Times New Roman"/>
          <w:b/>
          <w:i w:val="false"/>
          <w:color w:val="000000"/>
        </w:rPr>
        <w:t xml:space="preserve"> Мемлекеттік корпорация арқылы мемлекеттік қызмет көрсету бизнес-процесінің анықтамалығы</w:t>
      </w:r>
    </w:p>
    <w:bookmarkEnd w:id="253"/>
    <w:bookmarkStart w:name="z348"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2017 жылғы 4" желтоқсандағы № 477 қаулысымен бекітілді</w:t>
            </w:r>
          </w:p>
        </w:tc>
      </w:tr>
    </w:tbl>
    <w:bookmarkStart w:name="z351" w:id="256"/>
    <w:p>
      <w:pPr>
        <w:spacing w:after="0"/>
        <w:ind w:left="0"/>
        <w:jc w:val="left"/>
      </w:pPr>
      <w:r>
        <w:rPr>
          <w:rFonts w:ascii="Times New Roman"/>
          <w:b/>
          <w:i w:val="false"/>
          <w:color w:val="000000"/>
        </w:rPr>
        <w:t xml:space="preserve"> "Үйлерді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 регламенті</w:t>
      </w:r>
    </w:p>
    <w:bookmarkEnd w:id="256"/>
    <w:bookmarkStart w:name="z352" w:id="257"/>
    <w:p>
      <w:pPr>
        <w:spacing w:after="0"/>
        <w:ind w:left="0"/>
        <w:jc w:val="left"/>
      </w:pPr>
      <w:r>
        <w:rPr>
          <w:rFonts w:ascii="Times New Roman"/>
          <w:b/>
          <w:i w:val="false"/>
          <w:color w:val="000000"/>
        </w:rPr>
        <w:t xml:space="preserve"> 1. Жалпы ережелер</w:t>
      </w:r>
    </w:p>
    <w:bookmarkEnd w:id="257"/>
    <w:bookmarkStart w:name="z353" w:id="258"/>
    <w:p>
      <w:pPr>
        <w:spacing w:after="0"/>
        <w:ind w:left="0"/>
        <w:jc w:val="both"/>
      </w:pPr>
      <w:r>
        <w:rPr>
          <w:rFonts w:ascii="Times New Roman"/>
          <w:b w:val="false"/>
          <w:i w:val="false"/>
          <w:color w:val="000000"/>
          <w:sz w:val="28"/>
        </w:rPr>
        <w:t xml:space="preserve">
      1. "Үйлерді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 регламенті (бұдан әрі – мемлекеттік көрсетілетін қызмет) "Діни қызмет саласындағы мемлекеттік көрсетілетін қызметтер стандарттарын бекіту туралы" Қазақстан Республикасы Мәдениет және спорт министрінің 2015 жылғы 23 сәуірдегі № 147 бұйрығымен (Нормативтік құқықтық актілерді мемлекеттік тіркеу тізілімінде № 11183 болып тіркелді) бекітілген "Үйлерді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әзірленді, осы регламенттің </w:t>
      </w:r>
      <w:r>
        <w:rPr>
          <w:rFonts w:ascii="Times New Roman"/>
          <w:b w:val="false"/>
          <w:i w:val="false"/>
          <w:color w:val="000000"/>
          <w:sz w:val="28"/>
        </w:rPr>
        <w:t>1-қосымшаға</w:t>
      </w:r>
      <w:r>
        <w:rPr>
          <w:rFonts w:ascii="Times New Roman"/>
          <w:b w:val="false"/>
          <w:i w:val="false"/>
          <w:color w:val="000000"/>
          <w:sz w:val="28"/>
        </w:rPr>
        <w:t xml:space="preserve"> сәйкес облыстың жергілікті атқарушы органы (бұдан әрі – көрсетілетін қызметті беруші) көрсетеді.</w:t>
      </w:r>
    </w:p>
    <w:bookmarkEnd w:id="258"/>
    <w:bookmarkStart w:name="z354" w:id="259"/>
    <w:p>
      <w:pPr>
        <w:spacing w:after="0"/>
        <w:ind w:left="0"/>
        <w:jc w:val="both"/>
      </w:pPr>
      <w:r>
        <w:rPr>
          <w:rFonts w:ascii="Times New Roman"/>
          <w:b w:val="false"/>
          <w:i w:val="false"/>
          <w:color w:val="000000"/>
          <w:sz w:val="28"/>
        </w:rPr>
        <w:t>
      Өтінішті қабылдауды және мемлекеттік қызмет көрсету нәтижесін беру:</w:t>
      </w:r>
    </w:p>
    <w:bookmarkEnd w:id="259"/>
    <w:bookmarkStart w:name="z355" w:id="260"/>
    <w:p>
      <w:pPr>
        <w:spacing w:after="0"/>
        <w:ind w:left="0"/>
        <w:jc w:val="both"/>
      </w:pPr>
      <w:r>
        <w:rPr>
          <w:rFonts w:ascii="Times New Roman"/>
          <w:b w:val="false"/>
          <w:i w:val="false"/>
          <w:color w:val="000000"/>
          <w:sz w:val="28"/>
        </w:rPr>
        <w:t>
      1) көрсетілетін қызметті берушінің кеңсесі.</w:t>
      </w:r>
    </w:p>
    <w:bookmarkEnd w:id="260"/>
    <w:bookmarkStart w:name="z356" w:id="261"/>
    <w:p>
      <w:pPr>
        <w:spacing w:after="0"/>
        <w:ind w:left="0"/>
        <w:jc w:val="both"/>
      </w:pPr>
      <w:r>
        <w:rPr>
          <w:rFonts w:ascii="Times New Roman"/>
          <w:b w:val="false"/>
          <w:i w:val="false"/>
          <w:color w:val="000000"/>
          <w:sz w:val="28"/>
        </w:rPr>
        <w:t>
      Өтінішті қабылдау алдын ала жазылусыз және жеделдетілген қызмет көрсетусіз кезек күту тәртібімен жүзеге асырылады.</w:t>
      </w:r>
    </w:p>
    <w:bookmarkEnd w:id="261"/>
    <w:bookmarkStart w:name="z357" w:id="262"/>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сағат 13.00-ден 14.30-ға дейін түскі үзіліспен сағат 9.00-ден 18.30-ға дейін жүзеге асырылады.</w:t>
      </w:r>
    </w:p>
    <w:bookmarkEnd w:id="262"/>
    <w:bookmarkStart w:name="z358" w:id="263"/>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 – Қазақстан Республикасының еңбек заңнамасына сәйкес жексенбі және мереке күндерінен басқа, дүйсенбіден бастап сенбіні қоса алғанда, белгіленген жұмыс кестесіне сәйкес түскі үзіліссіз сағат 9.00-ден 20.00-ге дейін.</w:t>
      </w:r>
    </w:p>
    <w:bookmarkEnd w:id="263"/>
    <w:bookmarkStart w:name="z359" w:id="264"/>
    <w:p>
      <w:pPr>
        <w:spacing w:after="0"/>
        <w:ind w:left="0"/>
        <w:jc w:val="both"/>
      </w:pPr>
      <w:r>
        <w:rPr>
          <w:rFonts w:ascii="Times New Roman"/>
          <w:b w:val="false"/>
          <w:i w:val="false"/>
          <w:color w:val="000000"/>
          <w:sz w:val="28"/>
        </w:rPr>
        <w:t>
      Құжаттарды қабылдау "электрондық" кезек тәртібімен, көрсетілетін қызметті берушінің орналасқан жері бойынша, жеделдетілген қызмет көрсетусіз жүзеге асырылады, "электрондық үкімет" www.egov.kz порталы арқылы электрондық кезекті броньдауға болады.</w:t>
      </w:r>
    </w:p>
    <w:bookmarkEnd w:id="264"/>
    <w:bookmarkStart w:name="z360" w:id="265"/>
    <w:p>
      <w:pPr>
        <w:spacing w:after="0"/>
        <w:ind w:left="0"/>
        <w:jc w:val="both"/>
      </w:pPr>
      <w:r>
        <w:rPr>
          <w:rFonts w:ascii="Times New Roman"/>
          <w:b w:val="false"/>
          <w:i w:val="false"/>
          <w:color w:val="000000"/>
          <w:sz w:val="28"/>
        </w:rPr>
        <w:t>
      Көрсетілетін қызметті алушы мемлекеттік көрсетілетін қызмет стандартында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bookmarkEnd w:id="265"/>
    <w:bookmarkStart w:name="z361" w:id="266"/>
    <w:p>
      <w:pPr>
        <w:spacing w:after="0"/>
        <w:ind w:left="0"/>
        <w:jc w:val="both"/>
      </w:pPr>
      <w:r>
        <w:rPr>
          <w:rFonts w:ascii="Times New Roman"/>
          <w:b w:val="false"/>
          <w:i w:val="false"/>
          <w:color w:val="000000"/>
          <w:sz w:val="28"/>
        </w:rPr>
        <w:t>
      2. Мемлекеттiк қызметті көрсету нысаны – қағаз түрінде.</w:t>
      </w:r>
    </w:p>
    <w:bookmarkEnd w:id="266"/>
    <w:bookmarkStart w:name="z362" w:id="267"/>
    <w:p>
      <w:pPr>
        <w:spacing w:after="0"/>
        <w:ind w:left="0"/>
        <w:jc w:val="both"/>
      </w:pPr>
      <w:r>
        <w:rPr>
          <w:rFonts w:ascii="Times New Roman"/>
          <w:b w:val="false"/>
          <w:i w:val="false"/>
          <w:color w:val="000000"/>
          <w:sz w:val="28"/>
        </w:rPr>
        <w:t>
      3. Мемлекеттiк қызметті көрсету нәтижесi – үйлерді (ғимараттарды) ғибадат үйлері (ғимараттары) етіп қайта бейіндеу (функционалдық мақсатын өзгерту) туралы шешім немесе көрсетілетін қызметті берушінің осы регламенттің 4-тармағында көзделген жағдайлар және негіздер бойынша мемлекеттік қызметті көрсетуден бас тарту туралы дәлелденген жауап.</w:t>
      </w:r>
    </w:p>
    <w:bookmarkEnd w:id="267"/>
    <w:bookmarkStart w:name="z363" w:id="268"/>
    <w:p>
      <w:pPr>
        <w:spacing w:after="0"/>
        <w:ind w:left="0"/>
        <w:jc w:val="both"/>
      </w:pPr>
      <w:r>
        <w:rPr>
          <w:rFonts w:ascii="Times New Roman"/>
          <w:b w:val="false"/>
          <w:i w:val="false"/>
          <w:color w:val="000000"/>
          <w:sz w:val="28"/>
        </w:rPr>
        <w:t>
      4. Егер діни бірлестіктердің қызметі:</w:t>
      </w:r>
    </w:p>
    <w:bookmarkEnd w:id="268"/>
    <w:bookmarkStart w:name="z364" w:id="269"/>
    <w:p>
      <w:pPr>
        <w:spacing w:after="0"/>
        <w:ind w:left="0"/>
        <w:jc w:val="both"/>
      </w:pPr>
      <w:r>
        <w:rPr>
          <w:rFonts w:ascii="Times New Roman"/>
          <w:b w:val="false"/>
          <w:i w:val="false"/>
          <w:color w:val="000000"/>
          <w:sz w:val="28"/>
        </w:rPr>
        <w:t>
      1) бір дiннің үстемдігін орнықтыруға, зорлық-зомбылықпен немесе зорлық-зомбылыққа үндеумен және өзге де құқыққа қарсы іс-әрекеттермен байланысты діни өшпендiлiктi немесе алауыздықты қоздыруға бағытталса;</w:t>
      </w:r>
    </w:p>
    <w:bookmarkEnd w:id="269"/>
    <w:bookmarkStart w:name="z365" w:id="270"/>
    <w:p>
      <w:pPr>
        <w:spacing w:after="0"/>
        <w:ind w:left="0"/>
        <w:jc w:val="both"/>
      </w:pPr>
      <w:r>
        <w:rPr>
          <w:rFonts w:ascii="Times New Roman"/>
          <w:b w:val="false"/>
          <w:i w:val="false"/>
          <w:color w:val="000000"/>
          <w:sz w:val="28"/>
        </w:rPr>
        <w:t>
      2) Қазақстан Республикасының азаматтарын, шетелдіктер мен азаматтығы жоқ адамдарды дiнге көзқарасын айқындауда, діни бірлестіктердің қызметіне, дiни жораларға және (немесе) дiндi оқып-үйренуге қатысуына немесе қатыспауына қандай да бiр мәжбүрлеуге бағытталса;</w:t>
      </w:r>
    </w:p>
    <w:bookmarkEnd w:id="270"/>
    <w:bookmarkStart w:name="z366" w:id="271"/>
    <w:p>
      <w:pPr>
        <w:spacing w:after="0"/>
        <w:ind w:left="0"/>
        <w:jc w:val="both"/>
      </w:pPr>
      <w:r>
        <w:rPr>
          <w:rFonts w:ascii="Times New Roman"/>
          <w:b w:val="false"/>
          <w:i w:val="false"/>
          <w:color w:val="000000"/>
          <w:sz w:val="28"/>
        </w:rPr>
        <w:t>
      3) Қазақстан Республикасының азаматтарына, шетелдіктер мен азаматтығы жоқ адамдарға зорлық-зомбылық көрсетуге, олардың денсаулығына өзге де зиян келтіруге, ерлі-зайыптылардың некесін бұзуға (отбасының бұзылуына), туыстық қарым-қатынастарды тоқтатуға, имандылыққа нұқсан келтіруге, адамның және азаматтың құқықтары мен бостандықтарын бұзуға, азаматтарды Қазақстан Республикасының Конституциясы мен заңдарында көзделген міндеттерін атқарудан бас тартуға түрткі болуға және Қазақстан Республикасының заңнамасын өзге де бұзушылыққа бағытталса;</w:t>
      </w:r>
    </w:p>
    <w:bookmarkEnd w:id="271"/>
    <w:bookmarkStart w:name="z367" w:id="272"/>
    <w:p>
      <w:pPr>
        <w:spacing w:after="0"/>
        <w:ind w:left="0"/>
        <w:jc w:val="both"/>
      </w:pPr>
      <w:r>
        <w:rPr>
          <w:rFonts w:ascii="Times New Roman"/>
          <w:b w:val="false"/>
          <w:i w:val="false"/>
          <w:color w:val="000000"/>
          <w:sz w:val="28"/>
        </w:rPr>
        <w:t>
      4) Қазақстан Республикасының азаматтарын, шетелдіктер мен азаматтығы жоқ адамдарды, оның ішінде қайырымдылық қызмет арқылы және (немесе) олардың діни бірлестіктерден шығуына кедергі келтіретін, оның ішінде Қазақстан Республикасы азаматтарының, шетелдіктер мен азаматтығы жоқ адамдардың материалдық немесе өзге де тәуелділігін пайдалана отырып бопсалау, күш қолдану немесе күш қолданамын деп қорқыту жолымен не алдау жолымен өз қызметіне мәжбүрлеп тартуға бағытталса;</w:t>
      </w:r>
    </w:p>
    <w:bookmarkEnd w:id="272"/>
    <w:bookmarkStart w:name="z368" w:id="273"/>
    <w:p>
      <w:pPr>
        <w:spacing w:after="0"/>
        <w:ind w:left="0"/>
        <w:jc w:val="both"/>
      </w:pPr>
      <w:r>
        <w:rPr>
          <w:rFonts w:ascii="Times New Roman"/>
          <w:b w:val="false"/>
          <w:i w:val="false"/>
          <w:color w:val="000000"/>
          <w:sz w:val="28"/>
        </w:rPr>
        <w:t>
      5) діни бірлестіктің қатысушыларын (мүшелерін) және дін ұстанушыларын діни бірлестіктің, оның басшылары мен басқа да қатысушыларының (мүшелерінің) пайдасына өздеріне тиесілі мүлкін иеленуге итермелеуге бағытталса;</w:t>
      </w:r>
    </w:p>
    <w:bookmarkEnd w:id="273"/>
    <w:bookmarkStart w:name="z369" w:id="274"/>
    <w:p>
      <w:pPr>
        <w:spacing w:after="0"/>
        <w:ind w:left="0"/>
        <w:jc w:val="both"/>
      </w:pPr>
      <w:r>
        <w:rPr>
          <w:rFonts w:ascii="Times New Roman"/>
          <w:b w:val="false"/>
          <w:i w:val="false"/>
          <w:color w:val="000000"/>
          <w:sz w:val="28"/>
        </w:rPr>
        <w:t>
      6) дінді және діни көзқарастарды пайдалана отырып, мемлекеттік органдардың қызметіне қасақана іріткі салуға, олардың үздіксіз жұмыс істеуінің бұзылуына, елдегі басқарушылық деңгейін төмендетуге әкеп соғатын шешімдерді қабылдауға және іс-әрекеттер жасауға түрткі болуға бағытталса;</w:t>
      </w:r>
    </w:p>
    <w:bookmarkEnd w:id="274"/>
    <w:bookmarkStart w:name="z370" w:id="275"/>
    <w:p>
      <w:pPr>
        <w:spacing w:after="0"/>
        <w:ind w:left="0"/>
        <w:jc w:val="both"/>
      </w:pPr>
      <w:r>
        <w:rPr>
          <w:rFonts w:ascii="Times New Roman"/>
          <w:b w:val="false"/>
          <w:i w:val="false"/>
          <w:color w:val="000000"/>
          <w:sz w:val="28"/>
        </w:rPr>
        <w:t>
      7) мемлекеттік көрсетілетін қызметті алу үшін көрсетілетін қызметті алушы ұсынған құжаттардың және (немесе) олардың құрамындағы деректердің (ақпараттардың) дұрыс еместігі анықталған жағдайда;</w:t>
      </w:r>
    </w:p>
    <w:bookmarkEnd w:id="275"/>
    <w:bookmarkStart w:name="z371" w:id="276"/>
    <w:p>
      <w:pPr>
        <w:spacing w:after="0"/>
        <w:ind w:left="0"/>
        <w:jc w:val="both"/>
      </w:pPr>
      <w:r>
        <w:rPr>
          <w:rFonts w:ascii="Times New Roman"/>
          <w:b w:val="false"/>
          <w:i w:val="false"/>
          <w:color w:val="000000"/>
          <w:sz w:val="28"/>
        </w:rPr>
        <w:t>
      8) мемлекеттік қызметті алушыға қатысты белгілі бір мемлекеттік көрсетілетін қызметті алуды талап ететін немесе қызметтің жекелеген түрлерімен айналысуға тыйым салатын заңды күшіне енген сот шешімі (үкімі) болса;</w:t>
      </w:r>
    </w:p>
    <w:bookmarkEnd w:id="276"/>
    <w:bookmarkStart w:name="z372" w:id="277"/>
    <w:p>
      <w:pPr>
        <w:spacing w:after="0"/>
        <w:ind w:left="0"/>
        <w:jc w:val="both"/>
      </w:pPr>
      <w:r>
        <w:rPr>
          <w:rFonts w:ascii="Times New Roman"/>
          <w:b w:val="false"/>
          <w:i w:val="false"/>
          <w:color w:val="000000"/>
          <w:sz w:val="28"/>
        </w:rPr>
        <w:t>
      9) мемлекеттік қызметті көрсетуге қажетті келісім сұратуға уәкілетті мемлекеттік органның теріс жауабы, сондай-ақ сараптаманың, зерттеудің немесе тексерудің теріс қорытындысы;</w:t>
      </w:r>
    </w:p>
    <w:bookmarkEnd w:id="277"/>
    <w:bookmarkStart w:name="z373" w:id="278"/>
    <w:p>
      <w:pPr>
        <w:spacing w:after="0"/>
        <w:ind w:left="0"/>
        <w:jc w:val="both"/>
      </w:pPr>
      <w:r>
        <w:rPr>
          <w:rFonts w:ascii="Times New Roman"/>
          <w:b w:val="false"/>
          <w:i w:val="false"/>
          <w:color w:val="000000"/>
          <w:sz w:val="28"/>
        </w:rPr>
        <w:t>
      10) көрсетілетін қызметті алушыға қатысты соттың заңды күшіне енген шешімі (үкімі) болып, соның негізінде көрсетілетін қызметті алушының мемлекеттік көрсетілетін қызметті алумен байланысты арнайы құқығынан айырылса, мемлекеттік қызметтерді көрсетуден бас тартуға негіз болып табылады.</w:t>
      </w:r>
    </w:p>
    <w:bookmarkEnd w:id="278"/>
    <w:bookmarkStart w:name="z374" w:id="279"/>
    <w:p>
      <w:pPr>
        <w:spacing w:after="0"/>
        <w:ind w:left="0"/>
        <w:jc w:val="both"/>
      </w:pPr>
      <w:r>
        <w:rPr>
          <w:rFonts w:ascii="Times New Roman"/>
          <w:b w:val="false"/>
          <w:i w:val="false"/>
          <w:color w:val="000000"/>
          <w:sz w:val="28"/>
        </w:rPr>
        <w:t>
      Мемлекеттік көрсетілетін қызмет нәтижесін ұсыну нысаны – қағаз түрінде.</w:t>
      </w:r>
    </w:p>
    <w:bookmarkEnd w:id="279"/>
    <w:bookmarkStart w:name="z375" w:id="280"/>
    <w:p>
      <w:pPr>
        <w:spacing w:after="0"/>
        <w:ind w:left="0"/>
        <w:jc w:val="both"/>
      </w:pPr>
      <w:r>
        <w:rPr>
          <w:rFonts w:ascii="Times New Roman"/>
          <w:b w:val="false"/>
          <w:i w:val="false"/>
          <w:color w:val="000000"/>
          <w:sz w:val="28"/>
        </w:rPr>
        <w:t>
      5. Мемлекеттiк көрсетілетін қызмет жеке және заңды тұлғаларға (бұдан әрі – көрсетілетін қызметті алушы) тегiн көрсетiледi.</w:t>
      </w:r>
    </w:p>
    <w:bookmarkEnd w:id="280"/>
    <w:bookmarkStart w:name="z376" w:id="28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81"/>
    <w:bookmarkStart w:name="z377" w:id="282"/>
    <w:p>
      <w:pPr>
        <w:spacing w:after="0"/>
        <w:ind w:left="0"/>
        <w:jc w:val="both"/>
      </w:pPr>
      <w:r>
        <w:rPr>
          <w:rFonts w:ascii="Times New Roman"/>
          <w:b w:val="false"/>
          <w:i w:val="false"/>
          <w:color w:val="000000"/>
          <w:sz w:val="28"/>
        </w:rPr>
        <w:t>
      6. Мемлекеттік қызметті көрсету рәсімін (іс-қимылды) бастауға көрсетілетін қызметті алушының (не сенімхат бойынша оның өкілінің) көрсетілетін қызметті берушіге құжаттарды (бұдан әрі – құжаттар топтамасы) қоса берген өтініші негіз болады:</w:t>
      </w:r>
    </w:p>
    <w:bookmarkEnd w:id="282"/>
    <w:bookmarkStart w:name="z378" w:id="283"/>
    <w:p>
      <w:pPr>
        <w:spacing w:after="0"/>
        <w:ind w:left="0"/>
        <w:jc w:val="both"/>
      </w:pPr>
      <w:r>
        <w:rPr>
          <w:rFonts w:ascii="Times New Roman"/>
          <w:b w:val="false"/>
          <w:i w:val="false"/>
          <w:color w:val="000000"/>
          <w:sz w:val="28"/>
        </w:rPr>
        <w:t>
      1) стандартқа 1-қосымшаға сәйкес нысан бойынша өтініш;</w:t>
      </w:r>
    </w:p>
    <w:bookmarkEnd w:id="283"/>
    <w:bookmarkStart w:name="z379" w:id="284"/>
    <w:p>
      <w:pPr>
        <w:spacing w:after="0"/>
        <w:ind w:left="0"/>
        <w:jc w:val="both"/>
      </w:pPr>
      <w:r>
        <w:rPr>
          <w:rFonts w:ascii="Times New Roman"/>
          <w:b w:val="false"/>
          <w:i w:val="false"/>
          <w:color w:val="000000"/>
          <w:sz w:val="28"/>
        </w:rPr>
        <w:t>
      2) жеке тұлғалар үшін – тұлғасын куәландыратын құжаттың көшірмесі немесе заңды тұлғалар үшін – діни бірлестікті мемлекеттік тіркеу (қайта тіркеу) туралы куәліктің не анықтаманың көшірмесі, салыстырып тексеру үшін міндетті түрде түпнұсқасы ұсынылған кезде;</w:t>
      </w:r>
    </w:p>
    <w:bookmarkEnd w:id="284"/>
    <w:bookmarkStart w:name="z380" w:id="285"/>
    <w:p>
      <w:pPr>
        <w:spacing w:after="0"/>
        <w:ind w:left="0"/>
        <w:jc w:val="both"/>
      </w:pPr>
      <w:r>
        <w:rPr>
          <w:rFonts w:ascii="Times New Roman"/>
          <w:b w:val="false"/>
          <w:i w:val="false"/>
          <w:color w:val="000000"/>
          <w:sz w:val="28"/>
        </w:rPr>
        <w:t>
      3) тіркелген діни бірлестіктің басшысы қол қойған (ғибадат үйінің (ғимаратының) және ол тиесілі болатын діни бірлестіктің атауы, қайта бейіндеудің мақсаты, әкімшілік-аумақтық бірлікте (ауыл, кент, ауылдық округ, қаладағы аудан, қала, аудан, облыс) діни қажеттілігін қанағаттандыруға мұқтаж келушілер саны, үш жүз метр шегінде мемлекеттік орган, мемлекеттік мекеме, рухани (діни) білім беретін ұйымдарды қоспағанда, білім беру мекемесі ғимараттарының болмауы, ғибадат үйінде (ғимаратында) қызмет ететін діни қызметшінің кандидатурасын көрсетілген) үйді (ғимаратты) ғибадат үйі (ғимараты) етіп қайта бейіндеу туралы еркін нысандағы анықтама-негіздеме;</w:t>
      </w:r>
    </w:p>
    <w:bookmarkEnd w:id="285"/>
    <w:bookmarkStart w:name="z381" w:id="286"/>
    <w:p>
      <w:pPr>
        <w:spacing w:after="0"/>
        <w:ind w:left="0"/>
        <w:jc w:val="both"/>
      </w:pPr>
      <w:r>
        <w:rPr>
          <w:rFonts w:ascii="Times New Roman"/>
          <w:b w:val="false"/>
          <w:i w:val="false"/>
          <w:color w:val="000000"/>
          <w:sz w:val="28"/>
        </w:rPr>
        <w:t>
      4) жылжымайтын мүліктің құқық белгілеуші құжатының техникалық паспортының көшірмесі қоса берілген көшірмесі және жер учаскесіне сәйкестендіру құжатының нотариалды куәландырылған көшірмесі, не салыстырып тексеру үшін түпнұсқалары ұсынылады;</w:t>
      </w:r>
    </w:p>
    <w:bookmarkEnd w:id="286"/>
    <w:bookmarkStart w:name="z382" w:id="287"/>
    <w:p>
      <w:pPr>
        <w:spacing w:after="0"/>
        <w:ind w:left="0"/>
        <w:jc w:val="both"/>
      </w:pPr>
      <w:r>
        <w:rPr>
          <w:rFonts w:ascii="Times New Roman"/>
          <w:b w:val="false"/>
          <w:i w:val="false"/>
          <w:color w:val="000000"/>
          <w:sz w:val="28"/>
        </w:rPr>
        <w:t>
      5) жылжымайтын мүлік нысанына ауыртпалықтардың жоқ екендігі туралы анықтама;</w:t>
      </w:r>
    </w:p>
    <w:bookmarkEnd w:id="287"/>
    <w:bookmarkStart w:name="z383" w:id="288"/>
    <w:p>
      <w:pPr>
        <w:spacing w:after="0"/>
        <w:ind w:left="0"/>
        <w:jc w:val="both"/>
      </w:pPr>
      <w:r>
        <w:rPr>
          <w:rFonts w:ascii="Times New Roman"/>
          <w:b w:val="false"/>
          <w:i w:val="false"/>
          <w:color w:val="000000"/>
          <w:sz w:val="28"/>
        </w:rPr>
        <w:t>
      6) меншік иесінің үйді (ғимаратты) ғибадат үйі (ғимараты) етіп қайта бейіндеуге келісуі туралы хаты (ғимарат жалға алынған жағдайда ұсынылады);</w:t>
      </w:r>
    </w:p>
    <w:bookmarkEnd w:id="288"/>
    <w:bookmarkStart w:name="z384" w:id="289"/>
    <w:p>
      <w:pPr>
        <w:spacing w:after="0"/>
        <w:ind w:left="0"/>
        <w:jc w:val="both"/>
      </w:pPr>
      <w:r>
        <w:rPr>
          <w:rFonts w:ascii="Times New Roman"/>
          <w:b w:val="false"/>
          <w:i w:val="false"/>
          <w:color w:val="000000"/>
          <w:sz w:val="28"/>
        </w:rPr>
        <w:t>
      7) үйлерді (ғимараттарды) қайта бейіндеу жоспарланып отырған аумақта әрекет ететін жергілікті қоғамдастық жиналысының (жиынының) немесе үй-жайлардың (пәтерлердің) меншік иелері жиналысының ғибадат үйін (ғимаратына) қайта бейіндеуге (жақын маңда ғибадат үйі (ғимараты) аумағымен шектесетін (сонымен қатар, шекара аралығында сервитут, автомобиль жолы өтетін болса) тұрғын үйлер болған жағдайда ұсынылады) келісетіні туралы шешімінің көшірмесі.</w:t>
      </w:r>
    </w:p>
    <w:bookmarkEnd w:id="289"/>
    <w:bookmarkStart w:name="z385" w:id="290"/>
    <w:p>
      <w:pPr>
        <w:spacing w:after="0"/>
        <w:ind w:left="0"/>
        <w:jc w:val="both"/>
      </w:pPr>
      <w:r>
        <w:rPr>
          <w:rFonts w:ascii="Times New Roman"/>
          <w:b w:val="false"/>
          <w:i w:val="false"/>
          <w:color w:val="000000"/>
          <w:sz w:val="28"/>
        </w:rPr>
        <w:t>
      Жергілікті қоғамдастық жиналысы (жиыны) немесе кондоминиум объектісінің органы болмаған жағдайда жеке тұлғаның немесе заңды тұлғаның ғибадат үйіне немесе ғимаратына қайта бейіндеуге келісімі туралы хаты ұсынылады (үй-жай орналасқан ғимараттың аумағымен шектесетін (оның ішінде, шекара аралығында сервитут, автомобиль жолы өтетін болса) жеке тұлғаның үйі, заңды тұлғаның немесе жеке кәсіпкердің үй-жайы болған жағдайда ұсынылады).</w:t>
      </w:r>
    </w:p>
    <w:bookmarkEnd w:id="290"/>
    <w:bookmarkStart w:name="z386" w:id="291"/>
    <w:p>
      <w:pPr>
        <w:spacing w:after="0"/>
        <w:ind w:left="0"/>
        <w:jc w:val="both"/>
      </w:pPr>
      <w:r>
        <w:rPr>
          <w:rFonts w:ascii="Times New Roman"/>
          <w:b w:val="false"/>
          <w:i w:val="false"/>
          <w:color w:val="000000"/>
          <w:sz w:val="28"/>
        </w:rPr>
        <w:t>
      7. Мемлекеттік қызметті көрсету процесінің құрамына кіретін әрбір рәсімнің (іс-қимылдың) мазмұны, оның орындалу ұзақтығы:</w:t>
      </w:r>
    </w:p>
    <w:bookmarkEnd w:id="291"/>
    <w:bookmarkStart w:name="z387" w:id="292"/>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құжатты қабылдайды, өтінішті тіркейді және көрсетілетін қызметті берушінің басшысына береді – 20 (жиырма) минут (құжаттарды қабылдау күні мемлекеттік қызмет көрсету мерзіміне кірмейді);</w:t>
      </w:r>
    </w:p>
    <w:bookmarkEnd w:id="292"/>
    <w:bookmarkStart w:name="z388" w:id="293"/>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4 (төрт) сағат;</w:t>
      </w:r>
    </w:p>
    <w:bookmarkEnd w:id="293"/>
    <w:bookmarkStart w:name="z389" w:id="294"/>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 – 28 (жиырма сегіз) күнтізбелік күн;</w:t>
      </w:r>
    </w:p>
    <w:bookmarkEnd w:id="294"/>
    <w:bookmarkStart w:name="z390" w:id="295"/>
    <w:p>
      <w:pPr>
        <w:spacing w:after="0"/>
        <w:ind w:left="0"/>
        <w:jc w:val="both"/>
      </w:pP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4 (төрт) сағат;</w:t>
      </w:r>
    </w:p>
    <w:bookmarkEnd w:id="295"/>
    <w:bookmarkStart w:name="z391" w:id="296"/>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 көрсету нәтижесін береді – 15 (он бес) минут.</w:t>
      </w:r>
    </w:p>
    <w:bookmarkEnd w:id="296"/>
    <w:bookmarkStart w:name="z392" w:id="297"/>
    <w:p>
      <w:pPr>
        <w:spacing w:after="0"/>
        <w:ind w:left="0"/>
        <w:jc w:val="both"/>
      </w:pPr>
      <w:r>
        <w:rPr>
          <w:rFonts w:ascii="Times New Roman"/>
          <w:b w:val="false"/>
          <w:i w:val="false"/>
          <w:color w:val="000000"/>
          <w:sz w:val="28"/>
        </w:rPr>
        <w:t>
      8. Келесі рәсімді (іс-қимылды) орындауды бастау үшін негіз болатын мемлекеттік қызметті көрсету рәсімінің (іс-қимылдың) нәтижесі:</w:t>
      </w:r>
    </w:p>
    <w:bookmarkEnd w:id="297"/>
    <w:bookmarkStart w:name="z393" w:id="298"/>
    <w:p>
      <w:pPr>
        <w:spacing w:after="0"/>
        <w:ind w:left="0"/>
        <w:jc w:val="both"/>
      </w:pPr>
      <w:r>
        <w:rPr>
          <w:rFonts w:ascii="Times New Roman"/>
          <w:b w:val="false"/>
          <w:i w:val="false"/>
          <w:color w:val="000000"/>
          <w:sz w:val="28"/>
        </w:rPr>
        <w:t>
      1) өтінішті тіркеу;</w:t>
      </w:r>
    </w:p>
    <w:bookmarkEnd w:id="298"/>
    <w:bookmarkStart w:name="z394" w:id="299"/>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299"/>
    <w:bookmarkStart w:name="z395" w:id="300"/>
    <w:p>
      <w:pPr>
        <w:spacing w:after="0"/>
        <w:ind w:left="0"/>
        <w:jc w:val="both"/>
      </w:pPr>
      <w:r>
        <w:rPr>
          <w:rFonts w:ascii="Times New Roman"/>
          <w:b w:val="false"/>
          <w:i w:val="false"/>
          <w:color w:val="000000"/>
          <w:sz w:val="28"/>
        </w:rPr>
        <w:t>
      3) мемлекеттік қызметті көрсету нәтижесінің жобасы;</w:t>
      </w:r>
    </w:p>
    <w:bookmarkEnd w:id="300"/>
    <w:bookmarkStart w:name="z396" w:id="301"/>
    <w:p>
      <w:pPr>
        <w:spacing w:after="0"/>
        <w:ind w:left="0"/>
        <w:jc w:val="both"/>
      </w:pPr>
      <w:r>
        <w:rPr>
          <w:rFonts w:ascii="Times New Roman"/>
          <w:b w:val="false"/>
          <w:i w:val="false"/>
          <w:color w:val="000000"/>
          <w:sz w:val="28"/>
        </w:rPr>
        <w:t>
      4) көрсетілетін қызметті беруші басшысының мемлекеттік қызметті көрсету нәтижесіне қол қоюы;</w:t>
      </w:r>
    </w:p>
    <w:bookmarkEnd w:id="301"/>
    <w:bookmarkStart w:name="z397" w:id="302"/>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w:t>
      </w:r>
    </w:p>
    <w:bookmarkEnd w:id="302"/>
    <w:bookmarkStart w:name="z398" w:id="30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303"/>
    <w:bookmarkStart w:name="z399" w:id="304"/>
    <w:p>
      <w:pPr>
        <w:spacing w:after="0"/>
        <w:ind w:left="0"/>
        <w:jc w:val="both"/>
      </w:pPr>
      <w:r>
        <w:rPr>
          <w:rFonts w:ascii="Times New Roman"/>
          <w:b w:val="false"/>
          <w:i w:val="false"/>
          <w:color w:val="000000"/>
          <w:sz w:val="28"/>
        </w:rPr>
        <w:t>
      9. Мемлекеттік қызметті көрсету процесіне қатысатын құрылымдық бөлімшелердің (қызметкерлердің) тізбесі:</w:t>
      </w:r>
    </w:p>
    <w:bookmarkEnd w:id="304"/>
    <w:bookmarkStart w:name="z400" w:id="305"/>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305"/>
    <w:bookmarkStart w:name="z401" w:id="306"/>
    <w:p>
      <w:pPr>
        <w:spacing w:after="0"/>
        <w:ind w:left="0"/>
        <w:jc w:val="both"/>
      </w:pPr>
      <w:r>
        <w:rPr>
          <w:rFonts w:ascii="Times New Roman"/>
          <w:b w:val="false"/>
          <w:i w:val="false"/>
          <w:color w:val="000000"/>
          <w:sz w:val="28"/>
        </w:rPr>
        <w:t>
      2) көрсетілетін қызметті берушінің басшысы;</w:t>
      </w:r>
    </w:p>
    <w:bookmarkEnd w:id="306"/>
    <w:bookmarkStart w:name="z402" w:id="307"/>
    <w:p>
      <w:pPr>
        <w:spacing w:after="0"/>
        <w:ind w:left="0"/>
        <w:jc w:val="both"/>
      </w:pPr>
      <w:r>
        <w:rPr>
          <w:rFonts w:ascii="Times New Roman"/>
          <w:b w:val="false"/>
          <w:i w:val="false"/>
          <w:color w:val="000000"/>
          <w:sz w:val="28"/>
        </w:rPr>
        <w:t>
      3) көрсетілетін қызметті берушінің жауапты қызметкері.</w:t>
      </w:r>
    </w:p>
    <w:bookmarkEnd w:id="307"/>
    <w:bookmarkStart w:name="z403" w:id="308"/>
    <w:p>
      <w:pPr>
        <w:spacing w:after="0"/>
        <w:ind w:left="0"/>
        <w:jc w:val="both"/>
      </w:pPr>
      <w:r>
        <w:rPr>
          <w:rFonts w:ascii="Times New Roman"/>
          <w:b w:val="false"/>
          <w:i w:val="false"/>
          <w:color w:val="000000"/>
          <w:sz w:val="28"/>
        </w:rPr>
        <w:t>
      10. Әрбір рәсімнің (іс-қимылдың) ұзақтығын көрсете отырып, көрсетілетін қызметті берушінің құрылымдық бөлімшелері арасындағы рәсімдердің (іс-қимылдардың) реттілігін сипаттау:</w:t>
      </w:r>
    </w:p>
    <w:bookmarkEnd w:id="308"/>
    <w:bookmarkStart w:name="z404" w:id="309"/>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құжатты қабылдайды, өтінішті тіркейді және көрсетілетін қызметті берушінің басшысына береді – 20 (жиырма) минут (құжаттарды қабылдау күні мемлекеттік қызмет көрсету мерзіміне кірмейді);</w:t>
      </w:r>
    </w:p>
    <w:bookmarkEnd w:id="309"/>
    <w:bookmarkStart w:name="z405" w:id="310"/>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топтамасын көрсетілетін қызметті берушінің жауапты орындаушысына береді – 4 (төрт) сағат;</w:t>
      </w:r>
    </w:p>
    <w:bookmarkEnd w:id="310"/>
    <w:bookmarkStart w:name="z406" w:id="311"/>
    <w:p>
      <w:pPr>
        <w:spacing w:after="0"/>
        <w:ind w:left="0"/>
        <w:jc w:val="both"/>
      </w:pPr>
      <w:r>
        <w:rPr>
          <w:rFonts w:ascii="Times New Roman"/>
          <w:b w:val="false"/>
          <w:i w:val="false"/>
          <w:color w:val="000000"/>
          <w:sz w:val="28"/>
        </w:rPr>
        <w:t>
      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 – 28 (жиырма сегіз) күнтізбелік күн;</w:t>
      </w:r>
    </w:p>
    <w:bookmarkEnd w:id="311"/>
    <w:bookmarkStart w:name="z407" w:id="312"/>
    <w:p>
      <w:pPr>
        <w:spacing w:after="0"/>
        <w:ind w:left="0"/>
        <w:jc w:val="both"/>
      </w:pPr>
      <w:r>
        <w:rPr>
          <w:rFonts w:ascii="Times New Roman"/>
          <w:b w:val="false"/>
          <w:i w:val="false"/>
          <w:color w:val="000000"/>
          <w:sz w:val="28"/>
        </w:rPr>
        <w:t>
      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4 (төрт) сағат;</w:t>
      </w:r>
    </w:p>
    <w:bookmarkEnd w:id="312"/>
    <w:bookmarkStart w:name="z408" w:id="313"/>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 көрсету нәтижесін береді – 15 (он бес) минут.</w:t>
      </w:r>
    </w:p>
    <w:bookmarkEnd w:id="313"/>
    <w:bookmarkStart w:name="z409" w:id="314"/>
    <w:p>
      <w:pPr>
        <w:spacing w:after="0"/>
        <w:ind w:left="0"/>
        <w:jc w:val="both"/>
      </w:pPr>
      <w:r>
        <w:rPr>
          <w:rFonts w:ascii="Times New Roman"/>
          <w:b w:val="false"/>
          <w:i w:val="false"/>
          <w:color w:val="000000"/>
          <w:sz w:val="28"/>
        </w:rPr>
        <w:t xml:space="preserve">
      Мемлекеттік қызметті көрсету процесіндегі рәсімдердің (іс-қимылдардың) ретін, көрсетілетін қызметті беруші құрылымдық бөлімшелерінің (қызметкерлерінің) өзара іс-қимылын толық сипаттау, сондай-ақ өзге де көрсетілетін қызметті берушілермен өзара іс-қимыл тәртібін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қамтып көрсетілген.</w:t>
      </w:r>
    </w:p>
    <w:bookmarkEnd w:id="314"/>
    <w:bookmarkStart w:name="z410" w:id="315"/>
    <w:p>
      <w:pPr>
        <w:spacing w:after="0"/>
        <w:ind w:left="0"/>
        <w:jc w:val="left"/>
      </w:pPr>
      <w:r>
        <w:rPr>
          <w:rFonts w:ascii="Times New Roman"/>
          <w:b/>
          <w:i w:val="false"/>
          <w:color w:val="000000"/>
        </w:rPr>
        <w:t xml:space="preserve"> 4. "Азаматтарға арналған үкімет" мемлекеттік корпорациясымен өзара іс-қимыл тәртібін, сондай-ақ мемлекеттік қызмет көрсету процесінде ақпараттық жүйелерді пайдалану тәртібін сипаттау</w:t>
      </w:r>
    </w:p>
    <w:bookmarkEnd w:id="315"/>
    <w:bookmarkStart w:name="z411" w:id="316"/>
    <w:p>
      <w:pPr>
        <w:spacing w:after="0"/>
        <w:ind w:left="0"/>
        <w:jc w:val="both"/>
      </w:pPr>
      <w:r>
        <w:rPr>
          <w:rFonts w:ascii="Times New Roman"/>
          <w:b w:val="false"/>
          <w:i w:val="false"/>
          <w:color w:val="000000"/>
          <w:sz w:val="28"/>
        </w:rPr>
        <w:t>
      11. Мемлекеттік корпорацияға жүгінген кезде Мемлекеттік корпорация қызметкерінің көрсетілетін қызметті алушыдан келесі құжаттар топтамасын қабылдауы (жеке басын сәйкестендіру үшін жеке басын куәландыратын құжатты көрсеткен кезде) мемлекеттік қызмет көрсету бойынша іс-қимылды бастауға негіз болады:</w:t>
      </w:r>
    </w:p>
    <w:bookmarkEnd w:id="316"/>
    <w:p>
      <w:pPr>
        <w:spacing w:after="0"/>
        <w:ind w:left="0"/>
        <w:jc w:val="both"/>
      </w:pPr>
      <w:r>
        <w:rPr>
          <w:rFonts w:ascii="Times New Roman"/>
          <w:b w:val="false"/>
          <w:i w:val="false"/>
          <w:color w:val="000000"/>
          <w:sz w:val="28"/>
        </w:rPr>
        <w:t xml:space="preserve">
      1) стандартқа </w:t>
      </w:r>
      <w:r>
        <w:rPr>
          <w:rFonts w:ascii="Times New Roman"/>
          <w:b w:val="false"/>
          <w:i w:val="false"/>
          <w:color w:val="000000"/>
          <w:sz w:val="28"/>
        </w:rPr>
        <w:t>1-қосымшаға</w:t>
      </w:r>
      <w:r>
        <w:rPr>
          <w:rFonts w:ascii="Times New Roman"/>
          <w:b w:val="false"/>
          <w:i w:val="false"/>
          <w:color w:val="000000"/>
          <w:sz w:val="28"/>
        </w:rPr>
        <w:t xml:space="preserve"> берілген нысан бойынша өтініш;</w:t>
      </w:r>
    </w:p>
    <w:p>
      <w:pPr>
        <w:spacing w:after="0"/>
        <w:ind w:left="0"/>
        <w:jc w:val="both"/>
      </w:pPr>
      <w:r>
        <w:rPr>
          <w:rFonts w:ascii="Times New Roman"/>
          <w:b w:val="false"/>
          <w:i w:val="false"/>
          <w:color w:val="000000"/>
          <w:sz w:val="28"/>
        </w:rPr>
        <w:t>
      2) тіркелген діни бірлестіктің басшысы қол қойған ғибадат үйін (ғимаратын) қайта бейіндеу туралы еркін нысандағы анықтама-негіздеме (ғибадат үйінің (ғимаратының) және оған тиесілі болатын діни бірлестіктің атауы, қайта бейіндеудің мақсаттары, аталған аумақтағы діни қажеттілігін қанағаттандыруға мұқтаж келушілер саны, ғибадат үйінде (ғимаратында) қызмет ететін діни қызметкерлердің үміткерлері көрсетіледі);</w:t>
      </w:r>
    </w:p>
    <w:p>
      <w:pPr>
        <w:spacing w:after="0"/>
        <w:ind w:left="0"/>
        <w:jc w:val="both"/>
      </w:pPr>
      <w:r>
        <w:rPr>
          <w:rFonts w:ascii="Times New Roman"/>
          <w:b w:val="false"/>
          <w:i w:val="false"/>
          <w:color w:val="000000"/>
          <w:sz w:val="28"/>
        </w:rPr>
        <w:t>
      3) жылжымайтын мүлік нысанына ауыртпалықтардың жоқ екендігі туралы анықтама;</w:t>
      </w:r>
    </w:p>
    <w:p>
      <w:pPr>
        <w:spacing w:after="0"/>
        <w:ind w:left="0"/>
        <w:jc w:val="both"/>
      </w:pPr>
      <w:r>
        <w:rPr>
          <w:rFonts w:ascii="Times New Roman"/>
          <w:b w:val="false"/>
          <w:i w:val="false"/>
          <w:color w:val="000000"/>
          <w:sz w:val="28"/>
        </w:rPr>
        <w:t>
      4) меншік иесінің үйді (ғимаратты) ғибадат үйі (ғимараты) етіп қайта бейіндеуге келісуі туралы хаты (ғимарат жалға алынған жағдайда ұсынылады);</w:t>
      </w:r>
    </w:p>
    <w:p>
      <w:pPr>
        <w:spacing w:after="0"/>
        <w:ind w:left="0"/>
        <w:jc w:val="both"/>
      </w:pPr>
      <w:r>
        <w:rPr>
          <w:rFonts w:ascii="Times New Roman"/>
          <w:b w:val="false"/>
          <w:i w:val="false"/>
          <w:color w:val="000000"/>
          <w:sz w:val="28"/>
        </w:rPr>
        <w:t>
      5) үйлерді (ғимараттарды) қайта бейіндеу жоспарланып отырған аумақта әрекет ететін жергілікті қоғамдастық жиналысының (жиынының) немесе үй-жайлардың (пәтерлердің) меншік иелері жиналысының ғибадат үйін (ғимаратына) қайта бейіндеуге (жақын маңда ғибадат үйі (ғимараты) аумағымен шектесетін (сонымен қатар, шекара аралығында сервитут, автомобиль жолы өтетін болса) тұрғын үйлер болған жағдайда ұсынылады) келісетіні туралы шешімінің көшірмесі.</w:t>
      </w:r>
    </w:p>
    <w:p>
      <w:pPr>
        <w:spacing w:after="0"/>
        <w:ind w:left="0"/>
        <w:jc w:val="both"/>
      </w:pPr>
      <w:r>
        <w:rPr>
          <w:rFonts w:ascii="Times New Roman"/>
          <w:b w:val="false"/>
          <w:i w:val="false"/>
          <w:color w:val="000000"/>
          <w:sz w:val="28"/>
        </w:rPr>
        <w:t xml:space="preserve">
      Жергілікті қоғамдастық жиналысы (жиыны) немесе кондоминиум объектісінің органы болмаған жағдайда жеке тұлғаның немесе заңды тұлғаның ғибадат үйіне немесе ғимаратына қайта бейіндеуге келісімі туралы хаты ұсынылады (үй-жай орналасқан ғимараттың аумағымен шектесетін (оның ішінде, шекара аралығында сервитут, автомобиль жолы өтетін болса) жеке тұлғаның үйі, заңды тұлғаның үй-жайы болған жағдайда ұсынылады).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Солтүстік Қазақстан облысы әкімдігінің 11.07.2018 </w:t>
      </w:r>
      <w:r>
        <w:rPr>
          <w:rFonts w:ascii="Times New Roman"/>
          <w:b w:val="false"/>
          <w:i w:val="false"/>
          <w:color w:val="000000"/>
          <w:sz w:val="28"/>
        </w:rPr>
        <w:t>№ 189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12" w:id="31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 құжаттарды қабылдайды, өтінішті тіркейді және тиісті құжаттарды қабылдағаны туралы қолхат береді және құжаттар топтамасын көрсетілетін қызметті берушіге береді – 15 (он бес) минут (қабылдау күні мемлекеттік қызмет көрсету мерзіміне кірмейді).</w:t>
      </w:r>
    </w:p>
    <w:bookmarkEnd w:id="317"/>
    <w:p>
      <w:pPr>
        <w:spacing w:after="0"/>
        <w:ind w:left="0"/>
        <w:jc w:val="both"/>
      </w:pPr>
      <w:r>
        <w:rPr>
          <w:rFonts w:ascii="Times New Roman"/>
          <w:b w:val="false"/>
          <w:i w:val="false"/>
          <w:color w:val="000000"/>
          <w:sz w:val="28"/>
        </w:rPr>
        <w:t xml:space="preserve">
      Көрсетілетін қызметті алушы осы регламенттің </w:t>
      </w:r>
      <w:r>
        <w:rPr>
          <w:rFonts w:ascii="Times New Roman"/>
          <w:b w:val="false"/>
          <w:i w:val="false"/>
          <w:color w:val="000000"/>
          <w:sz w:val="28"/>
        </w:rPr>
        <w:t>7-тармағында</w:t>
      </w:r>
      <w:r>
        <w:rPr>
          <w:rFonts w:ascii="Times New Roman"/>
          <w:b w:val="false"/>
          <w:i w:val="false"/>
          <w:color w:val="000000"/>
          <w:sz w:val="28"/>
        </w:rPr>
        <w:t xml:space="preserve"> көзделген тізбеге сәйкес құжаттардың топтамасын толық ұсынбаған жағдайда Мемлекеттік корпорация қызметкері стандартқа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өтінішті қабылдаудан бас тартқаны туралы қолхат береді.</w:t>
      </w:r>
    </w:p>
    <w:p>
      <w:pPr>
        <w:spacing w:after="0"/>
        <w:ind w:left="0"/>
        <w:jc w:val="both"/>
      </w:pPr>
      <w:r>
        <w:rPr>
          <w:rFonts w:ascii="Times New Roman"/>
          <w:b w:val="false"/>
          <w:i w:val="false"/>
          <w:color w:val="000000"/>
          <w:sz w:val="28"/>
        </w:rPr>
        <w:t>
      Жеке басын куәландыратын құжат, діни бірлестікті мемлекеттік тіркеу (қайта тіркеу), құқық белгілеуші құжат, жылжымайтын мүліктің техникалық паспорты және (немесе) жер учаскесінің сәйкестендіру құжаты туралы мәліметтерді Мемлекеттік корпорацияның қызметкері "электрондық үкімет" шлюзі арқылы тиісті мемлекеттік ақпараттық жүйелерден алады.</w:t>
      </w:r>
    </w:p>
    <w:p>
      <w:pPr>
        <w:spacing w:after="0"/>
        <w:ind w:left="0"/>
        <w:jc w:val="both"/>
      </w:pPr>
      <w:r>
        <w:rPr>
          <w:rFonts w:ascii="Times New Roman"/>
          <w:b w:val="false"/>
          <w:i w:val="false"/>
          <w:color w:val="000000"/>
          <w:sz w:val="28"/>
        </w:rPr>
        <w:t>
      2) көрсетілетін қызметті беруші мемлекеттік қызмет көрсету барысындағы көрсетілетін қызметті берушінің құрылымдық бөлімшелерінің (қызметкерлерінің) өзара іс-қимылы тәртібін сипаттауға сәйкес рәсімдерді (іс-қимылдарды) жүзеге асырады және Мемлекеттік корпорацияға жолдайды – күнтізбелік 28 (жиырма сегіз) күн;</w:t>
      </w:r>
    </w:p>
    <w:p>
      <w:pPr>
        <w:spacing w:after="0"/>
        <w:ind w:left="0"/>
        <w:jc w:val="both"/>
      </w:pPr>
      <w:r>
        <w:rPr>
          <w:rFonts w:ascii="Times New Roman"/>
          <w:b w:val="false"/>
          <w:i w:val="false"/>
          <w:color w:val="000000"/>
          <w:sz w:val="28"/>
        </w:rPr>
        <w:t>
      3) Мемлекеттік корпорация қызметкері қолхат негізінде мемлекеттік көрсетілетін қызметтің нәтижесін жеке басын куәландыратын құжатты көрсеткен кезде береді – 15 (он бес) минут.</w:t>
      </w:r>
    </w:p>
    <w:p>
      <w:pPr>
        <w:spacing w:after="0"/>
        <w:ind w:left="0"/>
        <w:jc w:val="both"/>
      </w:pPr>
      <w:r>
        <w:rPr>
          <w:rFonts w:ascii="Times New Roman"/>
          <w:b w:val="false"/>
          <w:i w:val="false"/>
          <w:color w:val="000000"/>
          <w:sz w:val="28"/>
        </w:rPr>
        <w:t>
      Мемлекеттік корпорация нәтижесінің 1 (бір) ай сақталуын қамтамасыз етеді, одан кейін оларды көрсетілетін қызметті берушіге 1 (бір) жыл бойы сақтауға береді. 1 (бір) ай мерзім өткеннен кейін көрсетілетін қызметті алушы жүгінген кезде Мемлекеттік корпорацияның сұрауы бойынша көрсетілетін қызметті беруші 1 (бір) жұмыс күн ішінде мемлекеттік қызмет көрсетудің дайын нәтижелерін Мемлекеттік корпорацияға көрсетілетін қызметті алушыға беру үшін жолдайды.</w:t>
      </w:r>
    </w:p>
    <w:p>
      <w:pPr>
        <w:spacing w:after="0"/>
        <w:ind w:left="0"/>
        <w:jc w:val="both"/>
      </w:pPr>
      <w:r>
        <w:rPr>
          <w:rFonts w:ascii="Times New Roman"/>
          <w:b w:val="false"/>
          <w:i w:val="false"/>
          <w:color w:val="000000"/>
          <w:sz w:val="28"/>
        </w:rPr>
        <w:t xml:space="preserve">
      Мемлекеттік қызмет көрсетуге тартылған ақпараттық жүйелердің Мемлекеттік корпорация арқылы функционалдық өзара іс-қимылы рәсімдерінің реттілігін толық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Солтүстік Қазақстан облысы әкімдігінің 11.07.2018 </w:t>
      </w:r>
      <w:r>
        <w:rPr>
          <w:rFonts w:ascii="Times New Roman"/>
          <w:b w:val="false"/>
          <w:i w:val="false"/>
          <w:color w:val="000000"/>
          <w:sz w:val="28"/>
        </w:rPr>
        <w:t>№ 189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19" w:id="318"/>
    <w:p>
      <w:pPr>
        <w:spacing w:after="0"/>
        <w:ind w:left="0"/>
        <w:jc w:val="left"/>
      </w:pPr>
      <w:r>
        <w:rPr>
          <w:rFonts w:ascii="Times New Roman"/>
          <w:b/>
          <w:i w:val="false"/>
          <w:color w:val="000000"/>
        </w:rPr>
        <w:t xml:space="preserve"> 5. Мемлекеттік көрсетілетін қызметті, оның Мемлекеттік корпорация арқылы көрсету ерекшеліктері ескеріле отырып қойылатын өзге де талаптар</w:t>
      </w:r>
    </w:p>
    <w:bookmarkEnd w:id="318"/>
    <w:bookmarkStart w:name="z420" w:id="319"/>
    <w:p>
      <w:pPr>
        <w:spacing w:after="0"/>
        <w:ind w:left="0"/>
        <w:jc w:val="both"/>
      </w:pPr>
      <w:r>
        <w:rPr>
          <w:rFonts w:ascii="Times New Roman"/>
          <w:b w:val="false"/>
          <w:i w:val="false"/>
          <w:color w:val="000000"/>
          <w:sz w:val="28"/>
        </w:rPr>
        <w:t>
      13. Тіршілік әрекеттерін шектейтін ағза функцияларының тұрақтылығы өзгеріп, денсаулығы бұзылған көрсетілетін қызметті алушының мемлекеттік қызмет көрсету үшін құжаттарды қабылдау қажеттілігі кезінде Мемлекеттік корпорацияның қызметкері Бірыңғай байланыс-орталығына жүгіну арқылы тұрғылықты жері бойынша шыға отырып жүргізеді.</w:t>
      </w:r>
    </w:p>
    <w:bookmarkEnd w:id="319"/>
    <w:bookmarkStart w:name="z421" w:id="320"/>
    <w:p>
      <w:pPr>
        <w:spacing w:after="0"/>
        <w:ind w:left="0"/>
        <w:jc w:val="both"/>
      </w:pPr>
      <w:r>
        <w:rPr>
          <w:rFonts w:ascii="Times New Roman"/>
          <w:b w:val="false"/>
          <w:i w:val="false"/>
          <w:color w:val="000000"/>
          <w:sz w:val="28"/>
        </w:rPr>
        <w:t>
      14. Мемлекеттік қызмет көрсетілетін жердің мекенжайлары: көрсетілетін қызметті берушінің: www.din.gov.kz;</w:t>
      </w:r>
    </w:p>
    <w:bookmarkEnd w:id="320"/>
    <w:bookmarkStart w:name="z422" w:id="321"/>
    <w:p>
      <w:pPr>
        <w:spacing w:after="0"/>
        <w:ind w:left="0"/>
        <w:jc w:val="both"/>
      </w:pPr>
      <w:r>
        <w:rPr>
          <w:rFonts w:ascii="Times New Roman"/>
          <w:b w:val="false"/>
          <w:i w:val="false"/>
          <w:color w:val="000000"/>
          <w:sz w:val="28"/>
        </w:rPr>
        <w:t>
      Мемлекеттік корпорацияның: www.gov4c.kz интернет-ресурсында орналасқан.</w:t>
      </w:r>
    </w:p>
    <w:bookmarkEnd w:id="321"/>
    <w:bookmarkStart w:name="z423" w:id="322"/>
    <w:p>
      <w:pPr>
        <w:spacing w:after="0"/>
        <w:ind w:left="0"/>
        <w:jc w:val="both"/>
      </w:pPr>
      <w:r>
        <w:rPr>
          <w:rFonts w:ascii="Times New Roman"/>
          <w:b w:val="false"/>
          <w:i w:val="false"/>
          <w:color w:val="000000"/>
          <w:sz w:val="28"/>
        </w:rPr>
        <w:t xml:space="preserve">
      15. Мемлекеттік қызмет көрсетілетін жердің мекенжайлары: </w:t>
      </w:r>
    </w:p>
    <w:bookmarkEnd w:id="322"/>
    <w:p>
      <w:pPr>
        <w:spacing w:after="0"/>
        <w:ind w:left="0"/>
        <w:jc w:val="both"/>
      </w:pPr>
      <w:r>
        <w:rPr>
          <w:rFonts w:ascii="Times New Roman"/>
          <w:b w:val="false"/>
          <w:i w:val="false"/>
          <w:color w:val="000000"/>
          <w:sz w:val="28"/>
        </w:rPr>
        <w:t>
      көрсетілетін қызметті берушінің: www.diакom.gov.kz;</w:t>
      </w:r>
    </w:p>
    <w:p>
      <w:pPr>
        <w:spacing w:after="0"/>
        <w:ind w:left="0"/>
        <w:jc w:val="both"/>
      </w:pPr>
      <w:r>
        <w:rPr>
          <w:rFonts w:ascii="Times New Roman"/>
          <w:b w:val="false"/>
          <w:i w:val="false"/>
          <w:color w:val="000000"/>
          <w:sz w:val="28"/>
        </w:rPr>
        <w:t xml:space="preserve">
      Мемлекеттік корпорацияның: www.gov4c.kz интернет-ресурсында орналасқан.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Солтүстік Қазақстан облысы әкімдігінің 11.07.2018 </w:t>
      </w:r>
      <w:r>
        <w:rPr>
          <w:rFonts w:ascii="Times New Roman"/>
          <w:b w:val="false"/>
          <w:i w:val="false"/>
          <w:color w:val="000000"/>
          <w:sz w:val="28"/>
        </w:rPr>
        <w:t>№ 189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24" w:id="323"/>
    <w:p>
      <w:pPr>
        <w:spacing w:after="0"/>
        <w:ind w:left="0"/>
        <w:jc w:val="both"/>
      </w:pPr>
      <w:r>
        <w:rPr>
          <w:rFonts w:ascii="Times New Roman"/>
          <w:b w:val="false"/>
          <w:i w:val="false"/>
          <w:color w:val="000000"/>
          <w:sz w:val="28"/>
        </w:rPr>
        <w:t>
      16. Бірыңғай байланыс-орталығы: 1414, 8-800-080-7777</w:t>
      </w:r>
    </w:p>
    <w:bookmarkEnd w:id="3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 регламентіне 1-қосымша</w:t>
            </w:r>
          </w:p>
        </w:tc>
      </w:tr>
    </w:tbl>
    <w:bookmarkStart w:name="z426" w:id="324"/>
    <w:p>
      <w:pPr>
        <w:spacing w:after="0"/>
        <w:ind w:left="0"/>
        <w:jc w:val="left"/>
      </w:pPr>
      <w:r>
        <w:rPr>
          <w:rFonts w:ascii="Times New Roman"/>
          <w:b/>
          <w:i w:val="false"/>
          <w:color w:val="000000"/>
        </w:rPr>
        <w:t xml:space="preserve"> Облыстың жергілікті атқарушы органының мекенжайы </w:t>
      </w:r>
    </w:p>
    <w:bookmarkEnd w:id="324"/>
    <w:bookmarkStart w:name="z427" w:id="325"/>
    <w:p>
      <w:pPr>
        <w:spacing w:after="0"/>
        <w:ind w:left="0"/>
        <w:jc w:val="left"/>
      </w:pPr>
      <w:r>
        <w:rPr>
          <w:rFonts w:ascii="Times New Roman"/>
          <w:b/>
          <w:i w:val="false"/>
          <w:color w:val="000000"/>
        </w:rPr>
        <w:t xml:space="preserve"> (көрсетілетін қызметті беруші)</w:t>
      </w:r>
    </w:p>
    <w:bookmarkEnd w:id="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8"/>
        <w:gridCol w:w="1186"/>
        <w:gridCol w:w="2954"/>
        <w:gridCol w:w="6742"/>
      </w:tblGrid>
      <w:tr>
        <w:trPr>
          <w:trHeight w:val="30" w:hRule="atLeast"/>
        </w:trPr>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26"/>
          <w:p>
            <w:pPr>
              <w:spacing w:after="20"/>
              <w:ind w:left="20"/>
              <w:jc w:val="both"/>
            </w:pPr>
            <w:r>
              <w:rPr>
                <w:rFonts w:ascii="Times New Roman"/>
                <w:b w:val="false"/>
                <w:i w:val="false"/>
                <w:color w:val="000000"/>
                <w:sz w:val="20"/>
              </w:rPr>
              <w:t xml:space="preserve">
Жергілікті атқарушы органның атауы </w:t>
            </w:r>
          </w:p>
          <w:bookmarkEnd w:id="326"/>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c>
          <w:tcPr>
            <w:tcW w:w="6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r>
      <w:tr>
        <w:trPr>
          <w:trHeight w:val="30" w:hRule="atLeast"/>
        </w:trPr>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27"/>
          <w:p>
            <w:pPr>
              <w:spacing w:after="20"/>
              <w:ind w:left="20"/>
              <w:jc w:val="both"/>
            </w:pPr>
            <w:r>
              <w:rPr>
                <w:rFonts w:ascii="Times New Roman"/>
                <w:b w:val="false"/>
                <w:i w:val="false"/>
                <w:color w:val="000000"/>
                <w:sz w:val="20"/>
              </w:rPr>
              <w:t>
"Солтүстік Қазақстан облысы әкімдігінің дін істері басқармасы" коммуналдық мемлекеттік мекемесі</w:t>
            </w:r>
          </w:p>
          <w:bookmarkEnd w:id="327"/>
        </w:tc>
        <w:tc>
          <w:tcPr>
            <w:tcW w:w="1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Парк көшесі, 57 В</w:t>
            </w:r>
          </w:p>
        </w:tc>
        <w:tc>
          <w:tcPr>
            <w:tcW w:w="2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8-7152-34-01-89 </w:t>
            </w:r>
          </w:p>
        </w:tc>
        <w:tc>
          <w:tcPr>
            <w:tcW w:w="6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Республикасының еңбек заңнамасына сәйкес демалыс және мереке күндерінен басқа, дүйсенбі – жұма аралығында 13.00-ден 14.30-ға дейін түскі үзіліспен сағат 9.00-ден 18.30-ға дейін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"Үйлерді (ғимараттарды) ғибадат үйлері (ғимараттары) етіп қайта бейіндеу (функционалдық мақсатын өзгерту) туралы шешім беру" мемлекеттік көрсетілетін қызмет регламентіне 2-қосымша</w:t>
            </w:r>
          </w:p>
        </w:tc>
      </w:tr>
    </w:tbl>
    <w:bookmarkStart w:name="z431" w:id="328"/>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328"/>
    <w:bookmarkStart w:name="z432"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3"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"Үйлерді (ғимараттарды) ғибадат үйлері (ғимараттары) етіп қайта бейіндеу (функционалдық мақсатын өзгерту) туралы шешім беру"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 3-қосымша</w:t>
            </w:r>
          </w:p>
        </w:tc>
      </w:tr>
    </w:tbl>
    <w:bookmarkStart w:name="z436" w:id="331"/>
    <w:p>
      <w:pPr>
        <w:spacing w:after="0"/>
        <w:ind w:left="0"/>
        <w:jc w:val="left"/>
      </w:pPr>
      <w:r>
        <w:rPr>
          <w:rFonts w:ascii="Times New Roman"/>
          <w:b/>
          <w:i w:val="false"/>
          <w:color w:val="000000"/>
        </w:rPr>
        <w:t xml:space="preserve"> Мемлекеттік корпорация арқылы мемлекеттік қызмет көрсету бизнес-процесінің анықтамалығы</w:t>
      </w:r>
    </w:p>
    <w:bookmarkEnd w:id="331"/>
    <w:bookmarkStart w:name="z437"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8"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69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