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c452a3" w14:textId="dc452a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2017 жылғы 7 қарашадағы № 447 қаулысы. Солтүстік Қазақстан облысының Әділет департаментінде 2017 жылғы 22 қарашада № 4374 болып тіркелді. Күші жойылды - Солтүстік Қазақстан облысы әкімдігінің 2020 жылғы 16 қаңтардағы № 5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16.01.2020 </w:t>
      </w:r>
      <w:r>
        <w:rPr>
          <w:rFonts w:ascii="Times New Roman"/>
          <w:b w:val="false"/>
          <w:i w:val="false"/>
          <w:color w:val="ff0000"/>
          <w:sz w:val="28"/>
        </w:rPr>
        <w:t>№ 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2"/>
    <w:bookmarkStart w:name="z7" w:id="3"/>
    <w:p>
      <w:pPr>
        <w:spacing w:after="0"/>
        <w:ind w:left="0"/>
        <w:jc w:val="both"/>
      </w:pPr>
      <w:r>
        <w:rPr>
          <w:rFonts w:ascii="Times New Roman"/>
          <w:b w:val="false"/>
          <w:i w:val="false"/>
          <w:color w:val="000000"/>
          <w:sz w:val="28"/>
        </w:rPr>
        <w:t xml:space="preserve">
      2) "Неке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9" w:id="5"/>
    <w:p>
      <w:pPr>
        <w:spacing w:after="0"/>
        <w:ind w:left="0"/>
        <w:jc w:val="both"/>
      </w:pPr>
      <w:r>
        <w:rPr>
          <w:rFonts w:ascii="Times New Roman"/>
          <w:b w:val="false"/>
          <w:i w:val="false"/>
          <w:color w:val="000000"/>
          <w:sz w:val="28"/>
        </w:rPr>
        <w:t xml:space="preserve">
      4) "Әкелікті анықтауды тіркеу, оның ішінде азаматтық хал актілері жазбалары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5"/>
    <w:bookmarkStart w:name="z10" w:id="6"/>
    <w:p>
      <w:pPr>
        <w:spacing w:after="0"/>
        <w:ind w:left="0"/>
        <w:jc w:val="both"/>
      </w:pPr>
      <w:r>
        <w:rPr>
          <w:rFonts w:ascii="Times New Roman"/>
          <w:b w:val="false"/>
          <w:i w:val="false"/>
          <w:color w:val="000000"/>
          <w:sz w:val="28"/>
        </w:rPr>
        <w:t xml:space="preserve">
      5)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bookmarkStart w:name="z11" w:id="7"/>
    <w:p>
      <w:pPr>
        <w:spacing w:after="0"/>
        <w:ind w:left="0"/>
        <w:jc w:val="both"/>
      </w:pPr>
      <w:r>
        <w:rPr>
          <w:rFonts w:ascii="Times New Roman"/>
          <w:b w:val="false"/>
          <w:i w:val="false"/>
          <w:color w:val="000000"/>
          <w:sz w:val="28"/>
        </w:rPr>
        <w:t xml:space="preserve">
      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7"/>
    <w:bookmarkStart w:name="z12" w:id="8"/>
    <w:p>
      <w:pPr>
        <w:spacing w:after="0"/>
        <w:ind w:left="0"/>
        <w:jc w:val="both"/>
      </w:pPr>
      <w:r>
        <w:rPr>
          <w:rFonts w:ascii="Times New Roman"/>
          <w:b w:val="false"/>
          <w:i w:val="false"/>
          <w:color w:val="000000"/>
          <w:sz w:val="28"/>
        </w:rPr>
        <w:t xml:space="preserve">
      7) "Қайтыс болуды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8"/>
    <w:bookmarkStart w:name="z13" w:id="9"/>
    <w:p>
      <w:pPr>
        <w:spacing w:after="0"/>
        <w:ind w:left="0"/>
        <w:jc w:val="both"/>
      </w:pPr>
      <w:r>
        <w:rPr>
          <w:rFonts w:ascii="Times New Roman"/>
          <w:b w:val="false"/>
          <w:i w:val="false"/>
          <w:color w:val="000000"/>
          <w:sz w:val="28"/>
        </w:rPr>
        <w:t xml:space="preserve">
      8) "Бала асырап алуды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p>
    <w:bookmarkEnd w:id="9"/>
    <w:bookmarkStart w:name="z14" w:id="10"/>
    <w:p>
      <w:pPr>
        <w:spacing w:after="0"/>
        <w:ind w:left="0"/>
        <w:jc w:val="both"/>
      </w:pPr>
      <w:r>
        <w:rPr>
          <w:rFonts w:ascii="Times New Roman"/>
          <w:b w:val="false"/>
          <w:i w:val="false"/>
          <w:color w:val="000000"/>
          <w:sz w:val="28"/>
        </w:rPr>
        <w:t xml:space="preserve">
      9) "Некені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0"/>
    <w:bookmarkStart w:name="z15" w:id="11"/>
    <w:p>
      <w:pPr>
        <w:spacing w:after="0"/>
        <w:ind w:left="0"/>
        <w:jc w:val="both"/>
      </w:pPr>
      <w:r>
        <w:rPr>
          <w:rFonts w:ascii="Times New Roman"/>
          <w:b w:val="false"/>
          <w:i w:val="false"/>
          <w:color w:val="000000"/>
          <w:sz w:val="28"/>
        </w:rPr>
        <w:t xml:space="preserve">
      10) "Азаматтық хал актілері жазбаларын жою"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11"/>
    <w:bookmarkStart w:name="z16" w:id="12"/>
    <w:p>
      <w:pPr>
        <w:spacing w:after="0"/>
        <w:ind w:left="0"/>
        <w:jc w:val="both"/>
      </w:pPr>
      <w:r>
        <w:rPr>
          <w:rFonts w:ascii="Times New Roman"/>
          <w:b w:val="false"/>
          <w:i w:val="false"/>
          <w:color w:val="000000"/>
          <w:sz w:val="28"/>
        </w:rPr>
        <w:t>
      2. Солтүстік Қазақстан облысы әкімдігі мына қаулыларының күші жойылды деп танылсын:</w:t>
      </w:r>
    </w:p>
    <w:bookmarkEnd w:id="12"/>
    <w:bookmarkStart w:name="z17" w:id="13"/>
    <w:p>
      <w:pPr>
        <w:spacing w:after="0"/>
        <w:ind w:left="0"/>
        <w:jc w:val="both"/>
      </w:pPr>
      <w:r>
        <w:rPr>
          <w:rFonts w:ascii="Times New Roman"/>
          <w:b w:val="false"/>
          <w:i w:val="false"/>
          <w:color w:val="000000"/>
          <w:sz w:val="28"/>
        </w:rPr>
        <w:t>
      "</w:t>
      </w:r>
      <w:r>
        <w:rPr>
          <w:rFonts w:ascii="Times New Roman"/>
          <w:b w:val="false"/>
          <w:i w:val="false"/>
          <w:color w:val="000000"/>
          <w:sz w:val="28"/>
        </w:rPr>
        <w:t>Азаматтық хал актілетін тіркеу мәселелері бойынша мемлекеттік көрсетілетін қызметтер регламенттерін бекіту туралы</w:t>
      </w:r>
      <w:r>
        <w:rPr>
          <w:rFonts w:ascii="Times New Roman"/>
          <w:b w:val="false"/>
          <w:i w:val="false"/>
          <w:color w:val="000000"/>
          <w:sz w:val="28"/>
        </w:rPr>
        <w:t xml:space="preserve">" 2016 жылғы 14 маусымдағы № 213 (2016 жылғы 04 тамызда "Әділет" Қазақстан Республикасының нормативтік құқықтық актілерінің ақпараттық-құқықтық жүйесінде жарияланды, Нормативтік құқықтық актілерді мемлекеттік тіркеу тізілімінде № 3827 болып тіркелді); </w:t>
      </w:r>
    </w:p>
    <w:bookmarkEnd w:id="13"/>
    <w:bookmarkStart w:name="z18" w:id="14"/>
    <w:p>
      <w:pPr>
        <w:spacing w:after="0"/>
        <w:ind w:left="0"/>
        <w:jc w:val="both"/>
      </w:pPr>
      <w:r>
        <w:rPr>
          <w:rFonts w:ascii="Times New Roman"/>
          <w:b w:val="false"/>
          <w:i w:val="false"/>
          <w:color w:val="000000"/>
          <w:sz w:val="28"/>
        </w:rPr>
        <w:t>
      "</w:t>
      </w:r>
      <w:r>
        <w:rPr>
          <w:rFonts w:ascii="Times New Roman"/>
          <w:b w:val="false"/>
          <w:i w:val="false"/>
          <w:color w:val="000000"/>
          <w:sz w:val="28"/>
        </w:rPr>
        <w:t>Азаматтық хал актілерін тіркеу мәселелері бойынша мемлекеттік көрсетілетін қызметтер регламенттерін бекіту туралы" Солтүстік Қазақстан облысы әкімдігінің 2016 жылғы 14 маусымдағы № 213 қаулысына өзгерістер енгізу туралы</w:t>
      </w:r>
      <w:r>
        <w:rPr>
          <w:rFonts w:ascii="Times New Roman"/>
          <w:b w:val="false"/>
          <w:i w:val="false"/>
          <w:color w:val="000000"/>
          <w:sz w:val="28"/>
        </w:rPr>
        <w:t>" 2016 жылғы 23 тамыздағы № 319 (2016 жылғы 07 қазанда "Әділет" Қазақстан Республикасының нормативтік құқықтық актілерінің ақпараттық-құқықтық жүйесінде жарияланды, Нормативтік құқықтық актілерді мемлекеттік тіркеу тізілімінде № 3899 болып тіркелді).</w:t>
      </w:r>
    </w:p>
    <w:bookmarkEnd w:id="14"/>
    <w:bookmarkStart w:name="z19" w:id="15"/>
    <w:p>
      <w:pPr>
        <w:spacing w:after="0"/>
        <w:ind w:left="0"/>
        <w:jc w:val="both"/>
      </w:pPr>
      <w:r>
        <w:rPr>
          <w:rFonts w:ascii="Times New Roman"/>
          <w:b w:val="false"/>
          <w:i w:val="false"/>
          <w:color w:val="000000"/>
          <w:sz w:val="28"/>
        </w:rPr>
        <w:t>
      3. Осы қаулының орындалуын бақылау "Солтүстік Қазақстан облысы әкімінің аппараты" коммуналдық мемлекеттік мекемесіне жүктелсін.</w:t>
      </w:r>
    </w:p>
    <w:bookmarkEnd w:id="15"/>
    <w:bookmarkStart w:name="z20" w:id="16"/>
    <w:p>
      <w:pPr>
        <w:spacing w:after="0"/>
        <w:ind w:left="0"/>
        <w:jc w:val="both"/>
      </w:pPr>
      <w:r>
        <w:rPr>
          <w:rFonts w:ascii="Times New Roman"/>
          <w:b w:val="false"/>
          <w:i w:val="false"/>
          <w:color w:val="000000"/>
          <w:sz w:val="28"/>
        </w:rPr>
        <w:t xml:space="preserve">
      4. Осы қаулы алғашқы ресми жарияланған күнінен кейін күнтізбелік он күн өткен соң қолданысқа енгізіледі. </w:t>
      </w:r>
    </w:p>
    <w:bookmarkEnd w:id="1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Қ.Ақсақалов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7 қарашадағы № 447 қаулысымен бекітілді</w:t>
            </w:r>
          </w:p>
        </w:tc>
      </w:tr>
    </w:tbl>
    <w:bookmarkStart w:name="z24" w:id="17"/>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7"/>
    <w:bookmarkStart w:name="z25" w:id="18"/>
    <w:p>
      <w:pPr>
        <w:spacing w:after="0"/>
        <w:ind w:left="0"/>
        <w:jc w:val="left"/>
      </w:pPr>
      <w:r>
        <w:rPr>
          <w:rFonts w:ascii="Times New Roman"/>
          <w:b/>
          <w:i w:val="false"/>
          <w:color w:val="000000"/>
        </w:rPr>
        <w:t xml:space="preserve"> 1. Жалпы ережелер</w:t>
      </w:r>
    </w:p>
    <w:bookmarkEnd w:id="18"/>
    <w:bookmarkStart w:name="z26" w:id="19"/>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bookmarkEnd w:id="19"/>
    <w:bookmarkStart w:name="z27" w:id="20"/>
    <w:p>
      <w:pPr>
        <w:spacing w:after="0"/>
        <w:ind w:left="0"/>
        <w:jc w:val="both"/>
      </w:pPr>
      <w:r>
        <w:rPr>
          <w:rFonts w:ascii="Times New Roman"/>
          <w:b w:val="false"/>
          <w:i w:val="false"/>
          <w:color w:val="000000"/>
          <w:sz w:val="28"/>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p>
    <w:bookmarkEnd w:id="20"/>
    <w:bookmarkStart w:name="z28" w:id="21"/>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мынандай баламалы негізде: </w:t>
      </w:r>
    </w:p>
    <w:bookmarkEnd w:id="21"/>
    <w:bookmarkStart w:name="z29" w:id="22"/>
    <w:p>
      <w:pPr>
        <w:spacing w:after="0"/>
        <w:ind w:left="0"/>
        <w:jc w:val="both"/>
      </w:pPr>
      <w:r>
        <w:rPr>
          <w:rFonts w:ascii="Times New Roman"/>
          <w:b w:val="false"/>
          <w:i w:val="false"/>
          <w:color w:val="000000"/>
          <w:sz w:val="28"/>
        </w:rPr>
        <w:t>
      1) аудандардың және облыстық маңызы бар қаланың, аудандық маңызы бар қалалардың ЖАО, ауылдық округтердің әкімдері;</w:t>
      </w:r>
    </w:p>
    <w:bookmarkEnd w:id="22"/>
    <w:bookmarkStart w:name="z30" w:id="23"/>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 </w:t>
      </w:r>
    </w:p>
    <w:bookmarkEnd w:id="23"/>
    <w:bookmarkStart w:name="z31" w:id="24"/>
    <w:p>
      <w:pPr>
        <w:spacing w:after="0"/>
        <w:ind w:left="0"/>
        <w:jc w:val="both"/>
      </w:pPr>
      <w:r>
        <w:rPr>
          <w:rFonts w:ascii="Times New Roman"/>
          <w:b w:val="false"/>
          <w:i w:val="false"/>
          <w:color w:val="000000"/>
          <w:sz w:val="28"/>
        </w:rPr>
        <w:t xml:space="preserve">
      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 тізбесі (бұдан әрі – Мемлекеттік корпорация);</w:t>
      </w:r>
    </w:p>
    <w:bookmarkEnd w:id="24"/>
    <w:bookmarkStart w:name="z32" w:id="25"/>
    <w:p>
      <w:pPr>
        <w:spacing w:after="0"/>
        <w:ind w:left="0"/>
        <w:jc w:val="both"/>
      </w:pPr>
      <w:r>
        <w:rPr>
          <w:rFonts w:ascii="Times New Roman"/>
          <w:b w:val="false"/>
          <w:i w:val="false"/>
          <w:color w:val="000000"/>
          <w:sz w:val="28"/>
        </w:rPr>
        <w:t>
      Мемлекеттік көрсетілетін қызмет "электрондық" кезек тәртібімен, ата-анасының біреуінің тұрғылықты жері бойынша немесе баланың туған жері бойынша, жеделдетіп қызмет көрсетусіз көрсетіледі, электрондық кезекті портал арқылы брондауға болады.</w:t>
      </w:r>
    </w:p>
    <w:bookmarkEnd w:id="25"/>
    <w:bookmarkStart w:name="z33" w:id="26"/>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26"/>
    <w:bookmarkStart w:name="z34" w:id="27"/>
    <w:p>
      <w:pPr>
        <w:spacing w:after="0"/>
        <w:ind w:left="0"/>
        <w:jc w:val="both"/>
      </w:pPr>
      <w:r>
        <w:rPr>
          <w:rFonts w:ascii="Times New Roman"/>
          <w:b w:val="false"/>
          <w:i w:val="false"/>
          <w:color w:val="000000"/>
          <w:sz w:val="28"/>
        </w:rPr>
        <w:t>
      Қабылдау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өтініш білдірген кезде, өтініштерді қабылдау және мемлекеттік қызмет көрсетудің нәтижесін беру келесі жұмыс күні жүзеге асырылады) жүзеге асырылады.</w:t>
      </w:r>
    </w:p>
    <w:bookmarkEnd w:id="27"/>
    <w:bookmarkStart w:name="z35" w:id="28"/>
    <w:p>
      <w:pPr>
        <w:spacing w:after="0"/>
        <w:ind w:left="0"/>
        <w:jc w:val="both"/>
      </w:pPr>
      <w:r>
        <w:rPr>
          <w:rFonts w:ascii="Times New Roman"/>
          <w:b w:val="false"/>
          <w:i w:val="false"/>
          <w:color w:val="000000"/>
          <w:sz w:val="28"/>
        </w:rPr>
        <w:t>
      2. Мемлекеттік қызметті көрсету нысаны: электрондық/қағаз.</w:t>
      </w:r>
    </w:p>
    <w:bookmarkEnd w:id="28"/>
    <w:bookmarkStart w:name="z36" w:id="29"/>
    <w:p>
      <w:pPr>
        <w:spacing w:after="0"/>
        <w:ind w:left="0"/>
        <w:jc w:val="both"/>
      </w:pPr>
      <w:r>
        <w:rPr>
          <w:rFonts w:ascii="Times New Roman"/>
          <w:b w:val="false"/>
          <w:i w:val="false"/>
          <w:color w:val="000000"/>
          <w:sz w:val="28"/>
        </w:rPr>
        <w:t xml:space="preserve">
      3. Мемлекеттік қызметті көрсету нәтижесі: </w:t>
      </w:r>
    </w:p>
    <w:bookmarkEnd w:id="29"/>
    <w:bookmarkStart w:name="z37" w:id="30"/>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қоса туу туралы қайталама куәлік не осы регламенттің 5-тармағымен көзделген негіздер мен жағдайлар бойынша мемлекеттік қызмет көрсетуден бас тарту туралы дәлелді жауап.</w:t>
      </w:r>
    </w:p>
    <w:bookmarkEnd w:id="30"/>
    <w:bookmarkStart w:name="z38" w:id="31"/>
    <w:p>
      <w:pPr>
        <w:spacing w:after="0"/>
        <w:ind w:left="0"/>
        <w:jc w:val="both"/>
      </w:pPr>
      <w:r>
        <w:rPr>
          <w:rFonts w:ascii="Times New Roman"/>
          <w:b w:val="false"/>
          <w:i w:val="false"/>
          <w:color w:val="000000"/>
          <w:sz w:val="28"/>
        </w:rPr>
        <w:t xml:space="preserve">
      Порталда көрсетілетін қызметті алушының "Жеке кабинетіне" көрсетілетін қызметті берушінің уәкілетті тұлғасының электрондық цифрлық қолы (бұдан әрі – ЭЦҚ) қойылған электрондық құжат нысанында мемлекеттік қызмет көрсету нәтижесінің берілу күнінің белгіленуі туралы хабарлама не осы мемлекеттік көрсетілетін қызмет регламентінің 5-тармағымен көзделген негіздер мен жағдайлар бойынша электрондық құжат нысанындағы мемлекеттік қызмет көрсетуден бас тарту туралы дәлелді жауап жолданады. </w:t>
      </w:r>
    </w:p>
    <w:bookmarkEnd w:id="31"/>
    <w:bookmarkStart w:name="z39" w:id="32"/>
    <w:p>
      <w:pPr>
        <w:spacing w:after="0"/>
        <w:ind w:left="0"/>
        <w:jc w:val="both"/>
      </w:pPr>
      <w:r>
        <w:rPr>
          <w:rFonts w:ascii="Times New Roman"/>
          <w:b w:val="false"/>
          <w:i w:val="false"/>
          <w:color w:val="000000"/>
          <w:sz w:val="28"/>
        </w:rPr>
        <w:t>
      Мемлекеттік көрсетілетін қызмет ақылы/тегін жеке тұлғаларға (бұдан әрі – көрсетілетін қызметті алушы) көрсетіледі.</w:t>
      </w:r>
    </w:p>
    <w:bookmarkEnd w:id="32"/>
    <w:bookmarkStart w:name="z40" w:id="33"/>
    <w:p>
      <w:pPr>
        <w:spacing w:after="0"/>
        <w:ind w:left="0"/>
        <w:jc w:val="both"/>
      </w:pPr>
      <w:r>
        <w:rPr>
          <w:rFonts w:ascii="Times New Roman"/>
          <w:b w:val="false"/>
          <w:i w:val="false"/>
          <w:color w:val="000000"/>
          <w:sz w:val="28"/>
        </w:rPr>
        <w:t>
      1) тууды мемлекеттік тіркеу тегін көрсетіледі;</w:t>
      </w:r>
    </w:p>
    <w:bookmarkEnd w:id="33"/>
    <w:bookmarkStart w:name="z41" w:id="34"/>
    <w:p>
      <w:pPr>
        <w:spacing w:after="0"/>
        <w:ind w:left="0"/>
        <w:jc w:val="both"/>
      </w:pPr>
      <w:r>
        <w:rPr>
          <w:rFonts w:ascii="Times New Roman"/>
          <w:b w:val="false"/>
          <w:i w:val="false"/>
          <w:color w:val="000000"/>
          <w:sz w:val="28"/>
        </w:rPr>
        <w:t>
      2) туу туралы акт жазбасының өзгертілуіне, толықтырылуына, түзетілуіне және қалпына келтірілуіне байланысты куәлік бергені үшін 0,5 айлық есептік көрсеткіш мөлшерінде мемлекеттік баж алынады.</w:t>
      </w:r>
    </w:p>
    <w:bookmarkEnd w:id="34"/>
    <w:bookmarkStart w:name="z42" w:id="35"/>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35"/>
    <w:bookmarkStart w:name="z43" w:id="36"/>
    <w:p>
      <w:pPr>
        <w:spacing w:after="0"/>
        <w:ind w:left="0"/>
        <w:jc w:val="both"/>
      </w:pPr>
      <w:r>
        <w:rPr>
          <w:rFonts w:ascii="Times New Roman"/>
          <w:b w:val="false"/>
          <w:i w:val="false"/>
          <w:color w:val="000000"/>
          <w:sz w:val="28"/>
        </w:rPr>
        <w:t>
      Мемлекеттік корпорацияға мемлекеттік баж төлем көлемі мен күнін растайтын төлем құжатын беретін банк мекемелері арқылы төленеді.</w:t>
      </w:r>
    </w:p>
    <w:bookmarkEnd w:id="36"/>
    <w:bookmarkStart w:name="z44" w:id="37"/>
    <w:p>
      <w:pPr>
        <w:spacing w:after="0"/>
        <w:ind w:left="0"/>
        <w:jc w:val="both"/>
      </w:pPr>
      <w:r>
        <w:rPr>
          <w:rFonts w:ascii="Times New Roman"/>
          <w:b w:val="false"/>
          <w:i w:val="false"/>
          <w:color w:val="000000"/>
          <w:sz w:val="28"/>
        </w:rPr>
        <w:t>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p>
    <w:bookmarkEnd w:id="37"/>
    <w:bookmarkStart w:name="z45" w:id="38"/>
    <w:p>
      <w:pPr>
        <w:spacing w:after="0"/>
        <w:ind w:left="0"/>
        <w:jc w:val="both"/>
      </w:pPr>
      <w:r>
        <w:rPr>
          <w:rFonts w:ascii="Times New Roman"/>
          <w:b w:val="false"/>
          <w:i w:val="false"/>
          <w:color w:val="000000"/>
          <w:sz w:val="28"/>
        </w:rPr>
        <w:t xml:space="preserve">
      Мемлекеттік қызмет көрсету нәтижесін беру нысаны: қағаз түрінде. </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6" w:id="39"/>
    <w:p>
      <w:pPr>
        <w:spacing w:after="0"/>
        <w:ind w:left="0"/>
        <w:jc w:val="left"/>
      </w:pPr>
      <w:r>
        <w:rPr>
          <w:rFonts w:ascii="Times New Roman"/>
          <w:b/>
          <w:i w:val="false"/>
          <w:color w:val="000000"/>
        </w:rPr>
        <w:t xml:space="preserve"> 2. Мемлекеттік қызметті көрсету процесінде</w:t>
      </w:r>
      <w:r>
        <w:rPr>
          <w:rFonts w:ascii="Times New Roman"/>
          <w:b/>
          <w:i w:val="false"/>
          <w:color w:val="000000"/>
        </w:rPr>
        <w:t xml:space="preserve"> көрсетілетін қызметті берушінің құрылымдық бөлімшелерінің (қызметкерлерінің) іс-қимылы тәртібін сипаттау</w:t>
      </w:r>
    </w:p>
    <w:bookmarkEnd w:id="39"/>
    <w:bookmarkStart w:name="z48" w:id="4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тууды тіркеу үшін көрсетілетін қызметті берушіге немесе Мемлекеттік корпорацияға жүгінген кезде қажетті құжаттар тізбесі болып табылады: </w:t>
      </w:r>
    </w:p>
    <w:bookmarkEnd w:id="40"/>
    <w:bookmarkStart w:name="z49" w:id="41"/>
    <w:p>
      <w:pPr>
        <w:spacing w:after="0"/>
        <w:ind w:left="0"/>
        <w:jc w:val="both"/>
      </w:pPr>
      <w:r>
        <w:rPr>
          <w:rFonts w:ascii="Times New Roman"/>
          <w:b w:val="false"/>
          <w:i w:val="false"/>
          <w:color w:val="000000"/>
          <w:sz w:val="28"/>
        </w:rPr>
        <w:t>
      1) Стандарттың 1-қосымшасына сәйкес нысандағы тууды мемлекеттік тіркеу туралы өтініш (бұдан әрі - өтініш);</w:t>
      </w:r>
    </w:p>
    <w:bookmarkEnd w:id="41"/>
    <w:bookmarkStart w:name="z50" w:id="42"/>
    <w:p>
      <w:pPr>
        <w:spacing w:after="0"/>
        <w:ind w:left="0"/>
        <w:jc w:val="both"/>
      </w:pPr>
      <w:r>
        <w:rPr>
          <w:rFonts w:ascii="Times New Roman"/>
          <w:b w:val="false"/>
          <w:i w:val="false"/>
          <w:color w:val="000000"/>
          <w:sz w:val="28"/>
        </w:rPr>
        <w:t>
      2) ата-анасының немесе нотариатта куәландырылған сенімхат бойынша өкілдің жеке басын куәландыратын құжаты (тұлғаны сәйкестендіру үшін);</w:t>
      </w:r>
    </w:p>
    <w:bookmarkEnd w:id="42"/>
    <w:bookmarkStart w:name="z51" w:id="43"/>
    <w:p>
      <w:pPr>
        <w:spacing w:after="0"/>
        <w:ind w:left="0"/>
        <w:jc w:val="both"/>
      </w:pPr>
      <w:r>
        <w:rPr>
          <w:rFonts w:ascii="Times New Roman"/>
          <w:b w:val="false"/>
          <w:i w:val="false"/>
          <w:color w:val="000000"/>
          <w:sz w:val="28"/>
        </w:rPr>
        <w:t>
      3) ата-анасының неке қию (ерлі-зайыптылық) туралы куәлігінің көшірмесі (Қазақстан Республикасының аумағында 2008 жылдан кейін некені тіркеген тұлғалар куәліктің көшірмесін ұсынбайды);</w:t>
      </w:r>
    </w:p>
    <w:bookmarkEnd w:id="43"/>
    <w:bookmarkStart w:name="z52" w:id="44"/>
    <w:p>
      <w:pPr>
        <w:spacing w:after="0"/>
        <w:ind w:left="0"/>
        <w:jc w:val="both"/>
      </w:pPr>
      <w:r>
        <w:rPr>
          <w:rFonts w:ascii="Times New Roman"/>
          <w:b w:val="false"/>
          <w:i w:val="false"/>
          <w:color w:val="000000"/>
          <w:sz w:val="28"/>
        </w:rPr>
        <w:t>
      4) туу туралы медициналық куәлігі немесе туу фактісін белгілеу туралы сот шешімінің көшірмесі;</w:t>
      </w:r>
    </w:p>
    <w:bookmarkEnd w:id="44"/>
    <w:bookmarkStart w:name="z53" w:id="45"/>
    <w:p>
      <w:pPr>
        <w:spacing w:after="0"/>
        <w:ind w:left="0"/>
        <w:jc w:val="both"/>
      </w:pPr>
      <w:r>
        <w:rPr>
          <w:rFonts w:ascii="Times New Roman"/>
          <w:b w:val="false"/>
          <w:i w:val="false"/>
          <w:color w:val="000000"/>
          <w:sz w:val="28"/>
        </w:rPr>
        <w:t>
      5) көрсетілетін қызметті алушының өкілі жүгінген жағдайда нотариатта куәландырылған сенімхат;</w:t>
      </w:r>
    </w:p>
    <w:bookmarkEnd w:id="45"/>
    <w:bookmarkStart w:name="z54" w:id="46"/>
    <w:p>
      <w:pPr>
        <w:spacing w:after="0"/>
        <w:ind w:left="0"/>
        <w:jc w:val="both"/>
      </w:pPr>
      <w:r>
        <w:rPr>
          <w:rFonts w:ascii="Times New Roman"/>
          <w:b w:val="false"/>
          <w:i w:val="false"/>
          <w:color w:val="000000"/>
          <w:sz w:val="28"/>
        </w:rPr>
        <w:t>
      шетелдіктер қосымша:</w:t>
      </w:r>
    </w:p>
    <w:bookmarkEnd w:id="46"/>
    <w:bookmarkStart w:name="z55" w:id="47"/>
    <w:p>
      <w:pPr>
        <w:spacing w:after="0"/>
        <w:ind w:left="0"/>
        <w:jc w:val="both"/>
      </w:pPr>
      <w:r>
        <w:rPr>
          <w:rFonts w:ascii="Times New Roman"/>
          <w:b w:val="false"/>
          <w:i w:val="false"/>
          <w:color w:val="000000"/>
          <w:sz w:val="28"/>
        </w:rPr>
        <w:t xml:space="preserve">
      6) Қазақстан Республикасында тұрақты тұратын немесе уақытша болатын шетелдіктер мен азаматтығы жоқ адамдар өз мәртебелеріне сәйкес жеке басын куәландыратын құжаттарын ұсынады. </w:t>
      </w:r>
    </w:p>
    <w:bookmarkEnd w:id="47"/>
    <w:bookmarkStart w:name="z56" w:id="48"/>
    <w:p>
      <w:pPr>
        <w:spacing w:after="0"/>
        <w:ind w:left="0"/>
        <w:jc w:val="both"/>
      </w:pPr>
      <w:r>
        <w:rPr>
          <w:rFonts w:ascii="Times New Roman"/>
          <w:b w:val="false"/>
          <w:i w:val="false"/>
          <w:color w:val="000000"/>
          <w:sz w:val="28"/>
        </w:rPr>
        <w:t>
      Қазақстан Республикасында тұрақты тұратын шетелдік, шетелдіктің Қазақстан Республикасында тұруға арналған ықтиярхатын ұсынады.</w:t>
      </w:r>
    </w:p>
    <w:bookmarkEnd w:id="48"/>
    <w:bookmarkStart w:name="z57" w:id="49"/>
    <w:p>
      <w:pPr>
        <w:spacing w:after="0"/>
        <w:ind w:left="0"/>
        <w:jc w:val="both"/>
      </w:pPr>
      <w:r>
        <w:rPr>
          <w:rFonts w:ascii="Times New Roman"/>
          <w:b w:val="false"/>
          <w:i w:val="false"/>
          <w:color w:val="000000"/>
          <w:sz w:val="28"/>
        </w:rPr>
        <w:t xml:space="preserve">
      Қазақстан Республикасында уақытша болатын шетелдік "Шетелдіктердің құқықтық жағдайы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Қазақстан Республикасында уақытша тұруға рұқсат ететін көші-қон карточкасын ұсынады. </w:t>
      </w:r>
    </w:p>
    <w:bookmarkEnd w:id="49"/>
    <w:bookmarkStart w:name="z58" w:id="50"/>
    <w:p>
      <w:pPr>
        <w:spacing w:after="0"/>
        <w:ind w:left="0"/>
        <w:jc w:val="both"/>
      </w:pPr>
      <w:r>
        <w:rPr>
          <w:rFonts w:ascii="Times New Roman"/>
          <w:b w:val="false"/>
          <w:i w:val="false"/>
          <w:color w:val="000000"/>
          <w:sz w:val="28"/>
        </w:rPr>
        <w:t>
      Қазақстан Республикасында тұрақты тұратын, азаматтығы жоқ адам тұрғылықты жерi бойынша тiркелгендiгi туралы Қазақстан Республикасы iшкi iстер органдарының белгiсi бар азаматтығы жоқ адамның куәлiгiн ұсынады.</w:t>
      </w:r>
    </w:p>
    <w:bookmarkEnd w:id="50"/>
    <w:bookmarkStart w:name="z59" w:id="51"/>
    <w:p>
      <w:pPr>
        <w:spacing w:after="0"/>
        <w:ind w:left="0"/>
        <w:jc w:val="both"/>
      </w:pPr>
      <w:r>
        <w:rPr>
          <w:rFonts w:ascii="Times New Roman"/>
          <w:b w:val="false"/>
          <w:i w:val="false"/>
          <w:color w:val="000000"/>
          <w:sz w:val="28"/>
        </w:rPr>
        <w:t>
      Қазақстан Республикасында уақытша болатын, азаматтығы жоқ адам оның жеке басын куәландыратын, өзі тұратын елдiң құзыреттi органдары берген және Қазақстан Республикасының iшкi iстер органдарында тiркелген құжатын ұсынады.</w:t>
      </w:r>
    </w:p>
    <w:bookmarkEnd w:id="51"/>
    <w:bookmarkStart w:name="z60" w:id="52"/>
    <w:p>
      <w:pPr>
        <w:spacing w:after="0"/>
        <w:ind w:left="0"/>
        <w:jc w:val="both"/>
      </w:pPr>
      <w:r>
        <w:rPr>
          <w:rFonts w:ascii="Times New Roman"/>
          <w:b w:val="false"/>
          <w:i w:val="false"/>
          <w:color w:val="000000"/>
          <w:sz w:val="28"/>
        </w:rPr>
        <w:t>
      Жеке басын куәландыратын құжатты көрсетумен қатар, оның мәтiнiнiң нотариатта куәландырылған қазақ немесе орыс тiлiндегi аудармасын ұсынады.</w:t>
      </w:r>
    </w:p>
    <w:bookmarkEnd w:id="52"/>
    <w:bookmarkStart w:name="z61" w:id="53"/>
    <w:p>
      <w:pPr>
        <w:spacing w:after="0"/>
        <w:ind w:left="0"/>
        <w:jc w:val="both"/>
      </w:pPr>
      <w:r>
        <w:rPr>
          <w:rFonts w:ascii="Times New Roman"/>
          <w:b w:val="false"/>
          <w:i w:val="false"/>
          <w:color w:val="000000"/>
          <w:sz w:val="28"/>
        </w:rPr>
        <w:t>
      Порталға жүгінген кезде (тууды тіркеу бөлігінде Қазақстан Республикасының азаматтары үшін):</w:t>
      </w:r>
    </w:p>
    <w:bookmarkEnd w:id="53"/>
    <w:bookmarkStart w:name="z62" w:id="54"/>
    <w:p>
      <w:pPr>
        <w:spacing w:after="0"/>
        <w:ind w:left="0"/>
        <w:jc w:val="both"/>
      </w:pPr>
      <w:r>
        <w:rPr>
          <w:rFonts w:ascii="Times New Roman"/>
          <w:b w:val="false"/>
          <w:i w:val="false"/>
          <w:color w:val="000000"/>
          <w:sz w:val="28"/>
        </w:rPr>
        <w:t>
      1) көрсетілетін қызметті алушының ЭЦҚ-мен куәландырылған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парольмен куәландырылған электрондық өтініш;</w:t>
      </w:r>
    </w:p>
    <w:bookmarkEnd w:id="54"/>
    <w:bookmarkStart w:name="z63" w:id="55"/>
    <w:p>
      <w:pPr>
        <w:spacing w:after="0"/>
        <w:ind w:left="0"/>
        <w:jc w:val="both"/>
      </w:pPr>
      <w:r>
        <w:rPr>
          <w:rFonts w:ascii="Times New Roman"/>
          <w:b w:val="false"/>
          <w:i w:val="false"/>
          <w:color w:val="000000"/>
          <w:sz w:val="28"/>
        </w:rPr>
        <w:t xml:space="preserve">
      2) азаматтық хал актілерін тіркеу туралы электрондық құжат (Қазақстан Республикасының аумағында 2008 жылдан кейін тіркелген құжаттар ұсынылмайды). </w:t>
      </w:r>
    </w:p>
    <w:bookmarkEnd w:id="55"/>
    <w:bookmarkStart w:name="z64" w:id="56"/>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туу туралы медициналық куәлік туралы, егер тіркеу Қазақстан Республикасының аумағында 2008 жылдан кейін жүргізілген болса, азаматтық хал актілерін тіркеу жайлы куәліктер туралы мәліметтерді, көрсетілетін қызметті беруші "электрондық үкімет" шлюзі арқылы тиісті мемлекеттік ақпараттық жүйелерден алады.</w:t>
      </w:r>
    </w:p>
    <w:bookmarkEnd w:id="56"/>
    <w:bookmarkStart w:name="z65" w:id="57"/>
    <w:p>
      <w:pPr>
        <w:spacing w:after="0"/>
        <w:ind w:left="0"/>
        <w:jc w:val="both"/>
      </w:pPr>
      <w:r>
        <w:rPr>
          <w:rFonts w:ascii="Times New Roman"/>
          <w:b w:val="false"/>
          <w:i w:val="false"/>
          <w:color w:val="000000"/>
          <w:sz w:val="28"/>
        </w:rPr>
        <w:t>
      Баланың туған күнінен бастап 3 (үш) жұмыс күні өткеннен кейін баланың тууы туралы өтініш берілген жағдайда мыналар:</w:t>
      </w:r>
    </w:p>
    <w:bookmarkEnd w:id="57"/>
    <w:bookmarkStart w:name="z66" w:id="58"/>
    <w:p>
      <w:pPr>
        <w:spacing w:after="0"/>
        <w:ind w:left="0"/>
        <w:jc w:val="both"/>
      </w:pPr>
      <w:r>
        <w:rPr>
          <w:rFonts w:ascii="Times New Roman"/>
          <w:b w:val="false"/>
          <w:i w:val="false"/>
          <w:color w:val="000000"/>
          <w:sz w:val="28"/>
        </w:rPr>
        <w:t>
      1) ата-анасының түсініктемесі;</w:t>
      </w:r>
    </w:p>
    <w:bookmarkEnd w:id="58"/>
    <w:bookmarkStart w:name="z67" w:id="59"/>
    <w:p>
      <w:pPr>
        <w:spacing w:after="0"/>
        <w:ind w:left="0"/>
        <w:jc w:val="both"/>
      </w:pPr>
      <w:r>
        <w:rPr>
          <w:rFonts w:ascii="Times New Roman"/>
          <w:b w:val="false"/>
          <w:i w:val="false"/>
          <w:color w:val="000000"/>
          <w:sz w:val="28"/>
        </w:rPr>
        <w:t>
      2) баланың туған жері мен ата-анасының тұрғылықты жері бойынша туу туралы жазбасының жоқтығы туралы тіркеу органының анықтамасы (Қазақстан Республикасының аумағында 2008 жылдан кейін туылған балалардан басқа);</w:t>
      </w:r>
    </w:p>
    <w:bookmarkEnd w:id="59"/>
    <w:bookmarkStart w:name="z68" w:id="60"/>
    <w:p>
      <w:pPr>
        <w:spacing w:after="0"/>
        <w:ind w:left="0"/>
        <w:jc w:val="both"/>
      </w:pPr>
      <w:r>
        <w:rPr>
          <w:rFonts w:ascii="Times New Roman"/>
          <w:b w:val="false"/>
          <w:i w:val="false"/>
          <w:color w:val="000000"/>
          <w:sz w:val="28"/>
        </w:rPr>
        <w:t xml:space="preserve">
      3) "Денсаулық сақтау ұйымдарының бастапқы медициналық құжаттама нысандарын бекіту туралы" Қазақстан Республикасы Денсаулық сақтау министрі міндетін атқарушысының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(Нормативтік құқықтық актілерді мемлекеттік тіркеу тізілімінде № 6697 болып тіркелді) жүгінген кезден бастап 7 (жеті) жұмыс күнінен кешіктірілмей берілген (Қазақстан Республикасының аумағында жаңа туған екі айға жетпеген балаларды қоспағанда) баланың тұратын жері бойынша оның денсаулығы туралы анықтама;</w:t>
      </w:r>
    </w:p>
    <w:bookmarkEnd w:id="60"/>
    <w:bookmarkStart w:name="z69" w:id="61"/>
    <w:p>
      <w:pPr>
        <w:spacing w:after="0"/>
        <w:ind w:left="0"/>
        <w:jc w:val="both"/>
      </w:pPr>
      <w:r>
        <w:rPr>
          <w:rFonts w:ascii="Times New Roman"/>
          <w:b w:val="false"/>
          <w:i w:val="false"/>
          <w:color w:val="000000"/>
          <w:sz w:val="28"/>
        </w:rPr>
        <w:t>
      4) көрсетілетін қызметті алушының өкілі жүгінген жағдайда нотариат куәландырған сенімхат қоса берелді.</w:t>
      </w:r>
    </w:p>
    <w:bookmarkEnd w:id="61"/>
    <w:bookmarkStart w:name="z70" w:id="62"/>
    <w:p>
      <w:pPr>
        <w:spacing w:after="0"/>
        <w:ind w:left="0"/>
        <w:jc w:val="both"/>
      </w:pPr>
      <w:r>
        <w:rPr>
          <w:rFonts w:ascii="Times New Roman"/>
          <w:b w:val="false"/>
          <w:i w:val="false"/>
          <w:color w:val="000000"/>
          <w:sz w:val="28"/>
        </w:rPr>
        <w:t>
      Құжаттарды қабылдау кезінде аудандардың және облыстық маңызы бар қалалардың, аудандық маңызы бар қалалардың ЖАО, ауылдық округтердің әкімдері немесе Мемлекеттік корпорацияның қызметкері құжаттардың көшірмелерін тексереді, одан кейін түпнұсқаларын көрсетілетін қызметті берушіге қайтарады.</w:t>
      </w:r>
    </w:p>
    <w:bookmarkEnd w:id="62"/>
    <w:bookmarkStart w:name="z71" w:id="63"/>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сондай-ақ егер тіркеу Қазақстан Республикасының аумағында 2008 жылдан кейін жүргізілген болса, азаматтық хал актілерін тіркеу жайлы куәліктер туралы мәліметтерді, көрсетілетін қызметті беруші және Мемлекеттік корпорация қызметкері "электрондық үкімет" шлюзі арқылы тиісті мемлекеттік ақпараттық жүйелерден алады.</w:t>
      </w:r>
    </w:p>
    <w:bookmarkEnd w:id="63"/>
    <w:bookmarkStart w:name="z72" w:id="64"/>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жүгінген кезде туу туралы акт жазбасына өзгерістер, толықтырулар мен түзетулер енгізу үшін қажетті құжаттар тізбесі:</w:t>
      </w:r>
    </w:p>
    <w:bookmarkEnd w:id="64"/>
    <w:bookmarkStart w:name="z73" w:id="65"/>
    <w:p>
      <w:pPr>
        <w:spacing w:after="0"/>
        <w:ind w:left="0"/>
        <w:jc w:val="both"/>
      </w:pPr>
      <w:r>
        <w:rPr>
          <w:rFonts w:ascii="Times New Roman"/>
          <w:b w:val="false"/>
          <w:i w:val="false"/>
          <w:color w:val="000000"/>
          <w:sz w:val="28"/>
        </w:rPr>
        <w:t>
      1) Стандартқа 2-қосымшаға сәйкес нысанда өзгерістер, толықтырулар мен түзетулер енгізу туралы өтініш;</w:t>
      </w:r>
    </w:p>
    <w:bookmarkEnd w:id="65"/>
    <w:bookmarkStart w:name="z74" w:id="66"/>
    <w:p>
      <w:pPr>
        <w:spacing w:after="0"/>
        <w:ind w:left="0"/>
        <w:jc w:val="both"/>
      </w:pPr>
      <w:r>
        <w:rPr>
          <w:rFonts w:ascii="Times New Roman"/>
          <w:b w:val="false"/>
          <w:i w:val="false"/>
          <w:color w:val="000000"/>
          <w:sz w:val="28"/>
        </w:rPr>
        <w:t>
      2) жеке басын куәландыратын құжат (тұлғаны сәйкестендіру үшін);</w:t>
      </w:r>
    </w:p>
    <w:bookmarkEnd w:id="66"/>
    <w:bookmarkStart w:name="z75" w:id="67"/>
    <w:p>
      <w:pPr>
        <w:spacing w:after="0"/>
        <w:ind w:left="0"/>
        <w:jc w:val="both"/>
      </w:pPr>
      <w:r>
        <w:rPr>
          <w:rFonts w:ascii="Times New Roman"/>
          <w:b w:val="false"/>
          <w:i w:val="false"/>
          <w:color w:val="000000"/>
          <w:sz w:val="28"/>
        </w:rPr>
        <w:t>
      3) туу туралы куәлік, куәліктің түпнұсқасы жоғалған жағдайда – тууды тіркеу туралы анықтама;</w:t>
      </w:r>
    </w:p>
    <w:bookmarkEnd w:id="67"/>
    <w:bookmarkStart w:name="z76" w:id="68"/>
    <w:p>
      <w:pPr>
        <w:spacing w:after="0"/>
        <w:ind w:left="0"/>
        <w:jc w:val="both"/>
      </w:pPr>
      <w:r>
        <w:rPr>
          <w:rFonts w:ascii="Times New Roman"/>
          <w:b w:val="false"/>
          <w:i w:val="false"/>
          <w:color w:val="000000"/>
          <w:sz w:val="28"/>
        </w:rPr>
        <w:t>
      4) өзгерістер, толықтырулар мен түзетулер енгізудің қажеттігін растайтын құжаттар;</w:t>
      </w:r>
    </w:p>
    <w:bookmarkEnd w:id="68"/>
    <w:bookmarkStart w:name="z77" w:id="69"/>
    <w:p>
      <w:pPr>
        <w:spacing w:after="0"/>
        <w:ind w:left="0"/>
        <w:jc w:val="both"/>
      </w:pPr>
      <w:r>
        <w:rPr>
          <w:rFonts w:ascii="Times New Roman"/>
          <w:b w:val="false"/>
          <w:i w:val="false"/>
          <w:color w:val="000000"/>
          <w:sz w:val="28"/>
        </w:rPr>
        <w:t>
      5) мемлекеттік баждың бюджетке төленгенін растайтын құжат немесе салық жеңілдіктерін беру үшін негіз болып табылатын құжат;</w:t>
      </w:r>
    </w:p>
    <w:bookmarkEnd w:id="69"/>
    <w:bookmarkStart w:name="z78" w:id="70"/>
    <w:p>
      <w:pPr>
        <w:spacing w:after="0"/>
        <w:ind w:left="0"/>
        <w:jc w:val="both"/>
      </w:pPr>
      <w:r>
        <w:rPr>
          <w:rFonts w:ascii="Times New Roman"/>
          <w:b w:val="false"/>
          <w:i w:val="false"/>
          <w:color w:val="000000"/>
          <w:sz w:val="28"/>
        </w:rPr>
        <w:t>
      6) көрсетілетін қызметті алушының өкілі жүгінген жағдайда, нотариатта куәландырылған сенімхат.</w:t>
      </w:r>
    </w:p>
    <w:bookmarkEnd w:id="70"/>
    <w:bookmarkStart w:name="z79" w:id="71"/>
    <w:p>
      <w:pPr>
        <w:spacing w:after="0"/>
        <w:ind w:left="0"/>
        <w:jc w:val="both"/>
      </w:pPr>
      <w:r>
        <w:rPr>
          <w:rFonts w:ascii="Times New Roman"/>
          <w:b w:val="false"/>
          <w:i w:val="false"/>
          <w:color w:val="000000"/>
          <w:sz w:val="28"/>
        </w:rPr>
        <w:t xml:space="preserve">
      Шетелде тұрақты тұратын Қазақстан Республикасы азаматтарының, сондай-ақ азаматтық хал актілерін Қазақстан Республикасының тіркеуші органдарында тіркеген шетелдіктер мен азаматтығы жоқ адамдардың азаматтық хал актілері жазбаларына өзгерістер, толықтырулар мен түзетулер енгізу туралы өтініштері Қазақстан Республикасының шетелдегі мекемелерi арқылы бастапқы жазбаның сақталған орны бойынша тіркеуші органға беріледі. </w:t>
      </w:r>
    </w:p>
    <w:bookmarkEnd w:id="71"/>
    <w:bookmarkStart w:name="z80" w:id="72"/>
    <w:p>
      <w:pPr>
        <w:spacing w:after="0"/>
        <w:ind w:left="0"/>
        <w:jc w:val="both"/>
      </w:pPr>
      <w:r>
        <w:rPr>
          <w:rFonts w:ascii="Times New Roman"/>
          <w:b w:val="false"/>
          <w:i w:val="false"/>
          <w:color w:val="000000"/>
          <w:sz w:val="28"/>
        </w:rPr>
        <w:t>
      Мемлекеттік қызмет көрсетілген кезде көрсетілетін қызметті алушы, егер Қазақстан Республикасының заңнамасында өзгеше көзделмесе, ақпараттық жүйелердегі заңмен қорғалатын құпияларды құрайтын мәліметтерді пайдалануға жазбаша келісім береді.</w:t>
      </w:r>
    </w:p>
    <w:bookmarkEnd w:id="72"/>
    <w:bookmarkStart w:name="z81" w:id="73"/>
    <w:p>
      <w:pPr>
        <w:spacing w:after="0"/>
        <w:ind w:left="0"/>
        <w:jc w:val="both"/>
      </w:pPr>
      <w:r>
        <w:rPr>
          <w:rFonts w:ascii="Times New Roman"/>
          <w:b w:val="false"/>
          <w:i w:val="false"/>
          <w:color w:val="000000"/>
          <w:sz w:val="28"/>
        </w:rPr>
        <w:t>
      Порталда электрондық сұрау салуды қабылдау көрсетілетін қызметті алушының "жеке кабинетінде" жүзеге асырылады. Құжаттар көрсетілетін қызметті алушының ЭЦҚ-мен куәландырылған құжаттардың электрондық көшірмелері түрінде табыс етіледі.</w:t>
      </w:r>
    </w:p>
    <w:bookmarkEnd w:id="73"/>
    <w:bookmarkStart w:name="z82" w:id="74"/>
    <w:p>
      <w:pPr>
        <w:spacing w:after="0"/>
        <w:ind w:left="0"/>
        <w:jc w:val="both"/>
      </w:pPr>
      <w:r>
        <w:rPr>
          <w:rFonts w:ascii="Times New Roman"/>
          <w:b w:val="false"/>
          <w:i w:val="false"/>
          <w:color w:val="000000"/>
          <w:sz w:val="28"/>
        </w:rPr>
        <w:t xml:space="preserve">
      Көрсетілетін қызметті алушы осы регламенттің 4-тармағында көрсетілген құжаттарды берген кезде, өтініштің қабылданғанын растайтын: </w:t>
      </w:r>
    </w:p>
    <w:bookmarkEnd w:id="74"/>
    <w:bookmarkStart w:name="z83" w:id="75"/>
    <w:p>
      <w:pPr>
        <w:spacing w:after="0"/>
        <w:ind w:left="0"/>
        <w:jc w:val="both"/>
      </w:pPr>
      <w:r>
        <w:rPr>
          <w:rFonts w:ascii="Times New Roman"/>
          <w:b w:val="false"/>
          <w:i w:val="false"/>
          <w:color w:val="000000"/>
          <w:sz w:val="28"/>
        </w:rPr>
        <w:t xml:space="preserve">
      1) аудандардың және облыстық маңызы бар қалалардың, аудандық маңызы бар қалалардың ЖАО, ауылдық округтердің әкімдерінде қағаз түрінде құжаттар топтамасының қабылданған күні мен уақыты көрсетілген тіркеу туралы белгі; </w:t>
      </w:r>
    </w:p>
    <w:bookmarkEnd w:id="75"/>
    <w:bookmarkStart w:name="z84" w:id="76"/>
    <w:p>
      <w:pPr>
        <w:spacing w:after="0"/>
        <w:ind w:left="0"/>
        <w:jc w:val="both"/>
      </w:pPr>
      <w:r>
        <w:rPr>
          <w:rFonts w:ascii="Times New Roman"/>
          <w:b w:val="false"/>
          <w:i w:val="false"/>
          <w:color w:val="000000"/>
          <w:sz w:val="28"/>
        </w:rPr>
        <w:t xml:space="preserve">
      2) портал арқылы - көрсетілетін қызметті алушының "жеке кабинетінде" сұрау салудың қабылданғаны туралы мәртебесі және мемлекеттік қызмет көрсетудің нәтижесін алу тәртібі көрсетіледі. </w:t>
      </w:r>
    </w:p>
    <w:bookmarkEnd w:id="76"/>
    <w:bookmarkStart w:name="z85" w:id="77"/>
    <w:p>
      <w:pPr>
        <w:spacing w:after="0"/>
        <w:ind w:left="0"/>
        <w:jc w:val="both"/>
      </w:pPr>
      <w:r>
        <w:rPr>
          <w:rFonts w:ascii="Times New Roman"/>
          <w:b w:val="false"/>
          <w:i w:val="false"/>
          <w:color w:val="000000"/>
          <w:sz w:val="28"/>
        </w:rPr>
        <w:t xml:space="preserve">
      3)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 берілетін күн (уақыт) және орны, құжаттарды рәсімдеуге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және олардың байланыс телефондары көрсетіле отырып, тиісті құжаттардың қабылданғаны туралы қолхат беріледі. </w:t>
      </w:r>
    </w:p>
    <w:bookmarkEnd w:id="77"/>
    <w:bookmarkStart w:name="z86" w:id="78"/>
    <w:p>
      <w:pPr>
        <w:spacing w:after="0"/>
        <w:ind w:left="0"/>
        <w:jc w:val="both"/>
      </w:pPr>
      <w:r>
        <w:rPr>
          <w:rFonts w:ascii="Times New Roman"/>
          <w:b w:val="false"/>
          <w:i w:val="false"/>
          <w:color w:val="000000"/>
          <w:sz w:val="28"/>
        </w:rPr>
        <w:t>
      Мемлекеттік корпорацияда дайын құжаттарды беру көрсетілетін қызметті алушының (немесе нотариатта куәландырылған сенімхат бойынша өкілінің) жеке басын куәландыратын құжатты көрсеткен кезде қолхат негізінде жүзеге асырылады.</w:t>
      </w:r>
    </w:p>
    <w:bookmarkEnd w:id="78"/>
    <w:bookmarkStart w:name="z87" w:id="79"/>
    <w:p>
      <w:pPr>
        <w:spacing w:after="0"/>
        <w:ind w:left="0"/>
        <w:jc w:val="both"/>
      </w:pPr>
      <w:r>
        <w:rPr>
          <w:rFonts w:ascii="Times New Roman"/>
          <w:b w:val="false"/>
          <w:i w:val="false"/>
          <w:color w:val="000000"/>
          <w:sz w:val="28"/>
        </w:rPr>
        <w:t>
      Мемлекеттік корпорация нәтиженің бір ай бойы сақталуын қамтамасыз етеді, содан соң көрсетілетін қызметті берушіге одан әрі сақтау үшін тапсырады. Көрсетілетін қызметті алушы бір ай өткен соң өтініш жасаған кезде, көрсетілетін қызметті беруші Мемлекеттік корпорацияның сұрауы бойынша бір жұмыс күні ішінде дайын құжаттарды көрсетілетін қызметті алушыға табыс ету үшін Мемлекеттік корпорацияға жолдайды.</w:t>
      </w:r>
    </w:p>
    <w:bookmarkEnd w:id="79"/>
    <w:p>
      <w:pPr>
        <w:spacing w:after="0"/>
        <w:ind w:left="0"/>
        <w:jc w:val="both"/>
      </w:pPr>
      <w:r>
        <w:rPr>
          <w:rFonts w:ascii="Times New Roman"/>
          <w:b w:val="false"/>
          <w:i w:val="false"/>
          <w:color w:val="000000"/>
          <w:sz w:val="28"/>
        </w:rPr>
        <w:t>
      4-1. Он жасқа толған баланың анкеталық деректері өзгертілетін болса, оның жазбаша түрдегі келісімі қосымша ұсынылады.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Регламент 4-1-тармақпен толықтырылды - Солтүстік Қазақстан облысы әкімдігінің 19.03.2018 </w:t>
      </w:r>
      <w:r>
        <w:rPr>
          <w:rFonts w:ascii="Times New Roman"/>
          <w:b w:val="false"/>
          <w:i w:val="false"/>
          <w:color w:val="000000"/>
          <w:sz w:val="28"/>
        </w:rPr>
        <w:t>№ 76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88" w:id="80"/>
    <w:p>
      <w:pPr>
        <w:spacing w:after="0"/>
        <w:ind w:left="0"/>
        <w:jc w:val="both"/>
      </w:pPr>
      <w:r>
        <w:rPr>
          <w:rFonts w:ascii="Times New Roman"/>
          <w:b w:val="false"/>
          <w:i w:val="false"/>
          <w:color w:val="000000"/>
          <w:sz w:val="28"/>
        </w:rPr>
        <w:t>
      5. Көрсетілетін қызметті беруші мына негіздер бойынша мемлекеттік қызметті көрсетуден бас тартады:</w:t>
      </w:r>
    </w:p>
    <w:bookmarkEnd w:id="80"/>
    <w:bookmarkStart w:name="z89" w:id="81"/>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bookmarkEnd w:id="81"/>
    <w:bookmarkStart w:name="z90" w:id="82"/>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"Неке (ерлі-зайыптылық) және отбасы туралы" Қазақстан Республикасы </w:t>
      </w:r>
      <w:r>
        <w:rPr>
          <w:rFonts w:ascii="Times New Roman"/>
          <w:b w:val="false"/>
          <w:i w:val="false"/>
          <w:color w:val="000000"/>
          <w:sz w:val="28"/>
        </w:rPr>
        <w:t>Кодексінің</w:t>
      </w:r>
      <w:r>
        <w:rPr>
          <w:rFonts w:ascii="Times New Roman"/>
          <w:b w:val="false"/>
          <w:i w:val="false"/>
          <w:color w:val="000000"/>
          <w:sz w:val="28"/>
        </w:rPr>
        <w:t>, Қазақстан Республикасының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заңдарының,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Қазақстан Республикасы Әділет министрінің 2015 жылғы 25 ақпандағы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тіркелді) талаптарына сәйкес келмеуі.</w:t>
      </w:r>
    </w:p>
    <w:bookmarkEnd w:id="82"/>
    <w:bookmarkStart w:name="z91" w:id="83"/>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Стандарттың 3-қосымшасына сәйкес нысан бойынша құжат қабылдаудан бас тартқаны туралы қолхат береді.</w:t>
      </w:r>
    </w:p>
    <w:bookmarkEnd w:id="83"/>
    <w:bookmarkStart w:name="z92" w:id="84"/>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 </w:t>
      </w:r>
    </w:p>
    <w:bookmarkEnd w:id="84"/>
    <w:bookmarkStart w:name="z93" w:id="85"/>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не Мемлекеттік корпорация қызметкерінен құжатты қабылдайды, өтінішті тіркейді және көрсетілетін қызметті берушінің басшысына береді – 20 (жиырма) минут;</w:t>
      </w:r>
    </w:p>
    <w:bookmarkEnd w:id="85"/>
    <w:bookmarkStart w:name="z94" w:id="86"/>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bookmarkEnd w:id="86"/>
    <w:bookmarkStart w:name="z95" w:id="8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(қабылдау күні мемлекеттік қызмет көрсету мерзіміне кірмейді), – 1 (бір) жұмыс күні:</w:t>
      </w:r>
    </w:p>
    <w:bookmarkEnd w:id="87"/>
    <w:bookmarkStart w:name="z96" w:id="88"/>
    <w:p>
      <w:pPr>
        <w:spacing w:after="0"/>
        <w:ind w:left="0"/>
        <w:jc w:val="both"/>
      </w:pPr>
      <w:r>
        <w:rPr>
          <w:rFonts w:ascii="Times New Roman"/>
          <w:b w:val="false"/>
          <w:i w:val="false"/>
          <w:color w:val="000000"/>
          <w:sz w:val="28"/>
        </w:rPr>
        <w:t>
      Баланың туған күнінен бастап 3 (үш) жұмыс күні өткеннен кейін, баланың тууын тіркеген жағдайда 6 (алты) жұмыс күні ішінде;</w:t>
      </w:r>
    </w:p>
    <w:bookmarkEnd w:id="88"/>
    <w:bookmarkStart w:name="z97" w:id="89"/>
    <w:p>
      <w:pPr>
        <w:spacing w:after="0"/>
        <w:ind w:left="0"/>
        <w:jc w:val="both"/>
      </w:pPr>
      <w:r>
        <w:rPr>
          <w:rFonts w:ascii="Times New Roman"/>
          <w:b w:val="false"/>
          <w:i w:val="false"/>
          <w:color w:val="000000"/>
          <w:sz w:val="28"/>
        </w:rPr>
        <w:t>
      осы Регламенттің 4-тармағында белгіленген құжаттарды қосымша тексеру қажет болған кезде, қызмет көрсету мерзімі көрсетілетін қызметті алушыны қарау мерзімін ұзарту сәтінен күнтізбелік 3 (үш) күн ішінде хабардар ете отырып, күнтiзбелiк 30 (отыз) күннен аспайтын уақытқа ұзартылады;</w:t>
      </w:r>
    </w:p>
    <w:bookmarkEnd w:id="89"/>
    <w:bookmarkStart w:name="z98" w:id="90"/>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 күнтізбелік 6 (алты)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алушыға күнтізбелік 3 (үш) күн ішінде хабардар ете отырып, күнтiзбелiк 30 (отыз) күннен аспайтын уақытқа ұзартылады;</w:t>
      </w:r>
    </w:p>
    <w:bookmarkEnd w:id="90"/>
    <w:bookmarkStart w:name="z99" w:id="91"/>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10 (он) минут. </w:t>
      </w:r>
    </w:p>
    <w:bookmarkEnd w:id="91"/>
    <w:bookmarkStart w:name="z100" w:id="92"/>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немесе Мемлекеттік корпорация қызметкеріне жібереді – 15 (он бес) минут.</w:t>
      </w:r>
    </w:p>
    <w:bookmarkEnd w:id="92"/>
    <w:bookmarkStart w:name="z101" w:id="93"/>
    <w:p>
      <w:pPr>
        <w:spacing w:after="0"/>
        <w:ind w:left="0"/>
        <w:jc w:val="both"/>
      </w:pPr>
      <w:r>
        <w:rPr>
          <w:rFonts w:ascii="Times New Roman"/>
          <w:b w:val="false"/>
          <w:i w:val="false"/>
          <w:color w:val="000000"/>
          <w:sz w:val="28"/>
        </w:rPr>
        <w:t>
      7. Келесi рәсiмдi (iс-қимылдарды) орындауды бастау үшiн негiз болатын мемлекеттiк қызметтi көрсету бойынша рәсiмдердiң (iс-қимылдардың) нәтижесi:</w:t>
      </w:r>
    </w:p>
    <w:bookmarkEnd w:id="93"/>
    <w:bookmarkStart w:name="z102" w:id="94"/>
    <w:p>
      <w:pPr>
        <w:spacing w:after="0"/>
        <w:ind w:left="0"/>
        <w:jc w:val="both"/>
      </w:pPr>
      <w:r>
        <w:rPr>
          <w:rFonts w:ascii="Times New Roman"/>
          <w:b w:val="false"/>
          <w:i w:val="false"/>
          <w:color w:val="000000"/>
          <w:sz w:val="28"/>
        </w:rPr>
        <w:t>
      1) өтінішті тіркеу;</w:t>
      </w:r>
    </w:p>
    <w:bookmarkEnd w:id="94"/>
    <w:bookmarkStart w:name="z103" w:id="95"/>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95"/>
    <w:bookmarkStart w:name="z104" w:id="96"/>
    <w:p>
      <w:pPr>
        <w:spacing w:after="0"/>
        <w:ind w:left="0"/>
        <w:jc w:val="both"/>
      </w:pPr>
      <w:r>
        <w:rPr>
          <w:rFonts w:ascii="Times New Roman"/>
          <w:b w:val="false"/>
          <w:i w:val="false"/>
          <w:color w:val="000000"/>
          <w:sz w:val="28"/>
        </w:rPr>
        <w:t>
      3) мемлекеттік қызметті көрсету нәтижесінің жобасы;</w:t>
      </w:r>
    </w:p>
    <w:bookmarkEnd w:id="96"/>
    <w:bookmarkStart w:name="z105" w:id="97"/>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97"/>
    <w:bookmarkStart w:name="z106" w:id="98"/>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98"/>
    <w:bookmarkStart w:name="z107" w:id="99"/>
    <w:p>
      <w:pPr>
        <w:spacing w:after="0"/>
        <w:ind w:left="0"/>
        <w:jc w:val="left"/>
      </w:pPr>
      <w:r>
        <w:rPr>
          <w:rFonts w:ascii="Times New Roman"/>
          <w:b/>
          <w:i w:val="false"/>
          <w:color w:val="000000"/>
        </w:rPr>
        <w:t xml:space="preserve"> 3. Мемлекеттiк қызмет көрсету процесiнде</w:t>
      </w:r>
      <w:r>
        <w:rPr>
          <w:rFonts w:ascii="Times New Roman"/>
          <w:b/>
          <w:i w:val="false"/>
          <w:color w:val="000000"/>
        </w:rPr>
        <w:t xml:space="preserve"> көрсетiлетiн қызмет берушiнiң құрылымдық бөлiмшелерiнiң (қызметкерлерiнiң) өзара iс-қимылы тәртiбiн сипаттау</w:t>
      </w:r>
    </w:p>
    <w:bookmarkEnd w:id="99"/>
    <w:bookmarkStart w:name="z109" w:id="100"/>
    <w:p>
      <w:pPr>
        <w:spacing w:after="0"/>
        <w:ind w:left="0"/>
        <w:jc w:val="both"/>
      </w:pPr>
      <w:r>
        <w:rPr>
          <w:rFonts w:ascii="Times New Roman"/>
          <w:b w:val="false"/>
          <w:i w:val="false"/>
          <w:color w:val="000000"/>
          <w:sz w:val="28"/>
        </w:rPr>
        <w:t>
      8. Мемлекеттiк қызмет көрсету процесiне қатысатын көрсетiлетiн қызметтi берушiнің құрылымдық бөлiмшелерiнiң тiзбесi:</w:t>
      </w:r>
    </w:p>
    <w:bookmarkEnd w:id="100"/>
    <w:bookmarkStart w:name="z110" w:id="101"/>
    <w:p>
      <w:pPr>
        <w:spacing w:after="0"/>
        <w:ind w:left="0"/>
        <w:jc w:val="both"/>
      </w:pPr>
      <w:r>
        <w:rPr>
          <w:rFonts w:ascii="Times New Roman"/>
          <w:b w:val="false"/>
          <w:i w:val="false"/>
          <w:color w:val="000000"/>
          <w:sz w:val="28"/>
        </w:rPr>
        <w:t>
      көрсетілетін қызметті берушінің кеңсе қызметкері;</w:t>
      </w:r>
    </w:p>
    <w:bookmarkEnd w:id="101"/>
    <w:bookmarkStart w:name="z111" w:id="102"/>
    <w:p>
      <w:pPr>
        <w:spacing w:after="0"/>
        <w:ind w:left="0"/>
        <w:jc w:val="both"/>
      </w:pPr>
      <w:r>
        <w:rPr>
          <w:rFonts w:ascii="Times New Roman"/>
          <w:b w:val="false"/>
          <w:i w:val="false"/>
          <w:color w:val="000000"/>
          <w:sz w:val="28"/>
        </w:rPr>
        <w:t>
      көрсетілетін қызметті берушінің басшысы;</w:t>
      </w:r>
    </w:p>
    <w:bookmarkEnd w:id="102"/>
    <w:bookmarkStart w:name="z112" w:id="103"/>
    <w:p>
      <w:pPr>
        <w:spacing w:after="0"/>
        <w:ind w:left="0"/>
        <w:jc w:val="both"/>
      </w:pPr>
      <w:r>
        <w:rPr>
          <w:rFonts w:ascii="Times New Roman"/>
          <w:b w:val="false"/>
          <w:i w:val="false"/>
          <w:color w:val="000000"/>
          <w:sz w:val="28"/>
        </w:rPr>
        <w:t>
      көрсетілетін қызметті берушінің жауапты орындаушысы.</w:t>
      </w:r>
    </w:p>
    <w:bookmarkEnd w:id="103"/>
    <w:bookmarkStart w:name="z113" w:id="104"/>
    <w:p>
      <w:pPr>
        <w:spacing w:after="0"/>
        <w:ind w:left="0"/>
        <w:jc w:val="both"/>
      </w:pPr>
      <w:r>
        <w:rPr>
          <w:rFonts w:ascii="Times New Roman"/>
          <w:b w:val="false"/>
          <w:i w:val="false"/>
          <w:color w:val="000000"/>
          <w:sz w:val="28"/>
        </w:rPr>
        <w:t>
      9. Көрсетілетін қызметті берушінің құрылымдық бөлімшелерінің (қызметкерлерінің) арасында рәсімдер (іс-қимылдар) реттілігін сипаттау:</w:t>
      </w:r>
    </w:p>
    <w:bookmarkEnd w:id="104"/>
    <w:bookmarkStart w:name="z114" w:id="105"/>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не Мемлекеттік корпорация қызметкерінен құжатты қабылдайды, өтінішті тіркейді және көрсетілетін қызметті берушінің басшысына береді – 20 (жиырма) минут;</w:t>
      </w:r>
    </w:p>
    <w:bookmarkEnd w:id="105"/>
    <w:bookmarkStart w:name="z115" w:id="106"/>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топтамасын көрсетілетін қызметті берушінің жауапты орындаушысына береді - 15 (он бес) минут;</w:t>
      </w:r>
    </w:p>
    <w:bookmarkEnd w:id="106"/>
    <w:bookmarkStart w:name="z116" w:id="10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(қабылдау күні мемлекеттік қызмет көрсету мерзіміне кірмейді), –1 (бір) жұмыс күні:</w:t>
      </w:r>
    </w:p>
    <w:bookmarkEnd w:id="107"/>
    <w:bookmarkStart w:name="z117" w:id="108"/>
    <w:p>
      <w:pPr>
        <w:spacing w:after="0"/>
        <w:ind w:left="0"/>
        <w:jc w:val="both"/>
      </w:pPr>
      <w:r>
        <w:rPr>
          <w:rFonts w:ascii="Times New Roman"/>
          <w:b w:val="false"/>
          <w:i w:val="false"/>
          <w:color w:val="000000"/>
          <w:sz w:val="28"/>
        </w:rPr>
        <w:t>
      баланың туған күнінен бастап 3 (үш) жұмыс күні өткеннен кейін, баланың тууын тіркеген жағдайда – 6 (алты) жұмыс күні;</w:t>
      </w:r>
    </w:p>
    <w:bookmarkEnd w:id="108"/>
    <w:bookmarkStart w:name="z118" w:id="109"/>
    <w:p>
      <w:pPr>
        <w:spacing w:after="0"/>
        <w:ind w:left="0"/>
        <w:jc w:val="both"/>
      </w:pPr>
      <w:r>
        <w:rPr>
          <w:rFonts w:ascii="Times New Roman"/>
          <w:b w:val="false"/>
          <w:i w:val="false"/>
          <w:color w:val="000000"/>
          <w:sz w:val="28"/>
        </w:rPr>
        <w:t xml:space="preserve">
      баланың туған күнінен бастап 3 (үш) жұмыс күні өткеннен кейін, баланың тууы туралы өтініш берген жағдайда, мелекетті көрсетілетін қызмет күнтізбелік 6 (алты) күн ішінде көрсетіледі; </w:t>
      </w:r>
    </w:p>
    <w:bookmarkEnd w:id="109"/>
    <w:bookmarkStart w:name="z119" w:id="110"/>
    <w:p>
      <w:pPr>
        <w:spacing w:after="0"/>
        <w:ind w:left="0"/>
        <w:jc w:val="both"/>
      </w:pPr>
      <w:r>
        <w:rPr>
          <w:rFonts w:ascii="Times New Roman"/>
          <w:b w:val="false"/>
          <w:i w:val="false"/>
          <w:color w:val="000000"/>
          <w:sz w:val="28"/>
        </w:rPr>
        <w:t>
      осы Регламенттің 4-тармағында белгіленген құжаттарды қосымша тексеру қажет болған кезде, қызмет көрсету мерзімі көрсетілетін қызметті алушыны қарау мерзімін ұзарту сәтінен күнтізбелік 3 (үш) күнде хабардар ете отырып, күнтiзбелiк 30 (отыз) күннен аспайтын уақытқа ұзартылады;</w:t>
      </w:r>
    </w:p>
    <w:bookmarkEnd w:id="110"/>
    <w:bookmarkStart w:name="z120" w:id="111"/>
    <w:p>
      <w:pPr>
        <w:spacing w:after="0"/>
        <w:ind w:left="0"/>
        <w:jc w:val="both"/>
      </w:pPr>
      <w:r>
        <w:rPr>
          <w:rFonts w:ascii="Times New Roman"/>
          <w:b w:val="false"/>
          <w:i w:val="false"/>
          <w:color w:val="000000"/>
          <w:sz w:val="28"/>
        </w:rPr>
        <w:t>
      азаматтық хал актілер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күнде хабардар ете отырып, күнтiзбелiк 30 (отыз) күннен аспайтын уақытқа ұзартылады;</w:t>
      </w:r>
    </w:p>
    <w:bookmarkEnd w:id="111"/>
    <w:bookmarkStart w:name="z121" w:id="112"/>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мемлекеттік қызметті көрсету нәтижесіне қол қояды және көрсетілетін қызметті берушінің жауапты орындаушысына жолдайды – 10 (он) минут. </w:t>
      </w:r>
    </w:p>
    <w:bookmarkEnd w:id="112"/>
    <w:bookmarkStart w:name="z122" w:id="113"/>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немесе Мемлекеттік корпорация қызметкеріне жібереді – 15 (он бес) минут.</w:t>
      </w:r>
    </w:p>
    <w:bookmarkEnd w:id="113"/>
    <w:bookmarkStart w:name="z123" w:id="114"/>
    <w:p>
      <w:pPr>
        <w:spacing w:after="0"/>
        <w:ind w:left="0"/>
        <w:jc w:val="both"/>
      </w:pPr>
      <w:r>
        <w:rPr>
          <w:rFonts w:ascii="Times New Roman"/>
          <w:b w:val="false"/>
          <w:i w:val="false"/>
          <w:color w:val="000000"/>
          <w:sz w:val="28"/>
        </w:rPr>
        <w:t xml:space="preserve">
      10. Мемлекеттік көрсетілетін қызмет алдын ала жазылусыз және жеделдетіп қызмет көрсетусіз кезек тәртібінде көрсетіледі. </w:t>
      </w:r>
    </w:p>
    <w:bookmarkEnd w:id="114"/>
    <w:bookmarkStart w:name="z124" w:id="11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w:t>
      </w:r>
      <w:r>
        <w:rPr>
          <w:rFonts w:ascii="Times New Roman"/>
          <w:b/>
          <w:i w:val="false"/>
          <w:color w:val="000000"/>
        </w:rPr>
        <w:t>тәртібін сипаттау</w:t>
      </w:r>
    </w:p>
    <w:bookmarkEnd w:id="115"/>
    <w:bookmarkStart w:name="z126" w:id="116"/>
    <w:p>
      <w:pPr>
        <w:spacing w:after="0"/>
        <w:ind w:left="0"/>
        <w:jc w:val="both"/>
      </w:pPr>
      <w:r>
        <w:rPr>
          <w:rFonts w:ascii="Times New Roman"/>
          <w:b w:val="false"/>
          <w:i w:val="false"/>
          <w:color w:val="000000"/>
          <w:sz w:val="28"/>
        </w:rPr>
        <w:t>
      11. Мемлекеттік корпорацияға жүгіну тәртібін сипаттау, көрсетілетін қызметті алушы сұрауын өңдеу ұзақтығы:</w:t>
      </w:r>
    </w:p>
    <w:bookmarkEnd w:id="116"/>
    <w:bookmarkStart w:name="z127" w:id="117"/>
    <w:p>
      <w:pPr>
        <w:spacing w:after="0"/>
        <w:ind w:left="0"/>
        <w:jc w:val="both"/>
      </w:pPr>
      <w:r>
        <w:rPr>
          <w:rFonts w:ascii="Times New Roman"/>
          <w:b w:val="false"/>
          <w:i w:val="false"/>
          <w:color w:val="000000"/>
          <w:sz w:val="28"/>
        </w:rPr>
        <w:t>
      Мемлекеттік корпорация қызметкері құжаттарды қабылдайды, өтінішті тіркейді, тиісті құжаттарды қабылдау туралы қолхат береді және құжаттар топтамасын көрсетілетін қызметті берушіге береді – 15 (он бес) минут.</w:t>
      </w:r>
    </w:p>
    <w:bookmarkEnd w:id="117"/>
    <w:bookmarkStart w:name="z128" w:id="118"/>
    <w:p>
      <w:pPr>
        <w:spacing w:after="0"/>
        <w:ind w:left="0"/>
        <w:jc w:val="both"/>
      </w:pPr>
      <w:r>
        <w:rPr>
          <w:rFonts w:ascii="Times New Roman"/>
          <w:b w:val="false"/>
          <w:i w:val="false"/>
          <w:color w:val="000000"/>
          <w:sz w:val="28"/>
        </w:rPr>
        <w:t xml:space="preserve">
      2)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іс-қимылын тәртібін сипаттауға сәйкес рәсімдерді (іс-қимылдарды) жүзеге асырады; </w:t>
      </w:r>
    </w:p>
    <w:bookmarkEnd w:id="118"/>
    <w:bookmarkStart w:name="z129" w:id="119"/>
    <w:p>
      <w:pPr>
        <w:spacing w:after="0"/>
        <w:ind w:left="0"/>
        <w:jc w:val="both"/>
      </w:pPr>
      <w:r>
        <w:rPr>
          <w:rFonts w:ascii="Times New Roman"/>
          <w:b w:val="false"/>
          <w:i w:val="false"/>
          <w:color w:val="000000"/>
          <w:sz w:val="28"/>
        </w:rPr>
        <w:t xml:space="preserve">
      3) Мемлекеттік корпорация қызметкері қолхат негізінде жеке басын куәландыратын құжатты көрсеткен кезде мемлекеттік қызмет көрсету нәтижесін береді - 15 (он бес) минут. </w:t>
      </w:r>
    </w:p>
    <w:bookmarkEnd w:id="119"/>
    <w:bookmarkStart w:name="z130" w:id="120"/>
    <w:p>
      <w:pPr>
        <w:spacing w:after="0"/>
        <w:ind w:left="0"/>
        <w:jc w:val="both"/>
      </w:pPr>
      <w:r>
        <w:rPr>
          <w:rFonts w:ascii="Times New Roman"/>
          <w:b w:val="false"/>
          <w:i w:val="false"/>
          <w:color w:val="000000"/>
          <w:sz w:val="28"/>
        </w:rPr>
        <w:t>
      12. Портал арқылы мемлекеттік қызметті көрсету кезінде өтінішті қарау және көрсетілетін қызметті алушы мен көрсетілетін қызметті беруші рәсімдерінің (іс-қимылдарының) реттілігін сипаттау:</w:t>
      </w:r>
    </w:p>
    <w:bookmarkEnd w:id="120"/>
    <w:bookmarkStart w:name="z131" w:id="121"/>
    <w:p>
      <w:pPr>
        <w:spacing w:after="0"/>
        <w:ind w:left="0"/>
        <w:jc w:val="both"/>
      </w:pPr>
      <w:r>
        <w:rPr>
          <w:rFonts w:ascii="Times New Roman"/>
          <w:b w:val="false"/>
          <w:i w:val="false"/>
          <w:color w:val="000000"/>
          <w:sz w:val="28"/>
        </w:rPr>
        <w:t>
      1) көрсетілетін қызметті алушы ЭЦҚ жеке сәйкестендіру номері арқылы порталда тіркеуді (авторландыруды) жүзеге асырады;</w:t>
      </w:r>
    </w:p>
    <w:bookmarkEnd w:id="121"/>
    <w:bookmarkStart w:name="z132" w:id="122"/>
    <w:p>
      <w:pPr>
        <w:spacing w:after="0"/>
        <w:ind w:left="0"/>
        <w:jc w:val="both"/>
      </w:pPr>
      <w:r>
        <w:rPr>
          <w:rFonts w:ascii="Times New Roman"/>
          <w:b w:val="false"/>
          <w:i w:val="false"/>
          <w:color w:val="000000"/>
          <w:sz w:val="28"/>
        </w:rPr>
        <w:t>
      2) көрсетілетін қызметті алушының электрондық мемлекеттік қызметті таңдауы, электрондық сұраудың жолдарын толтыруы және осы Регламенттің 4 тармағында көрсетілген құжаттар топтамасын бекіту;</w:t>
      </w:r>
    </w:p>
    <w:bookmarkEnd w:id="122"/>
    <w:bookmarkStart w:name="z133" w:id="123"/>
    <w:p>
      <w:pPr>
        <w:spacing w:after="0"/>
        <w:ind w:left="0"/>
        <w:jc w:val="both"/>
      </w:pPr>
      <w:r>
        <w:rPr>
          <w:rFonts w:ascii="Times New Roman"/>
          <w:b w:val="false"/>
          <w:i w:val="false"/>
          <w:color w:val="000000"/>
          <w:sz w:val="28"/>
        </w:rPr>
        <w:t>
      3) көрестілетін қызметті алушының ЭЦҚ арқылы электрондық мемлекеттік қызмет көрсету үшін электрондық сұрауды куәландыру;</w:t>
      </w:r>
    </w:p>
    <w:bookmarkEnd w:id="123"/>
    <w:bookmarkStart w:name="z134" w:id="124"/>
    <w:p>
      <w:pPr>
        <w:spacing w:after="0"/>
        <w:ind w:left="0"/>
        <w:jc w:val="both"/>
      </w:pPr>
      <w:r>
        <w:rPr>
          <w:rFonts w:ascii="Times New Roman"/>
          <w:b w:val="false"/>
          <w:i w:val="false"/>
          <w:color w:val="000000"/>
          <w:sz w:val="28"/>
        </w:rPr>
        <w:t>
      4) көрсетілген қызметті алушының ЭЦҚ арқылы порталда сұрауды куәландыру (қол қою);</w:t>
      </w:r>
    </w:p>
    <w:bookmarkEnd w:id="124"/>
    <w:bookmarkStart w:name="z135" w:id="125"/>
    <w:p>
      <w:pPr>
        <w:spacing w:after="0"/>
        <w:ind w:left="0"/>
        <w:jc w:val="both"/>
      </w:pPr>
      <w:r>
        <w:rPr>
          <w:rFonts w:ascii="Times New Roman"/>
          <w:b w:val="false"/>
          <w:i w:val="false"/>
          <w:color w:val="000000"/>
          <w:sz w:val="28"/>
        </w:rPr>
        <w:t>
      5) көрсетілетін қызметті алушының "жеке кабинетінде" мемлекеттік қызмет алу тарихынан электрондық сұрау мәртебесі және мемлекеттік қызмет өткізу мерзімі туралы хабарламаны алуы.</w:t>
      </w:r>
    </w:p>
    <w:bookmarkEnd w:id="125"/>
    <w:bookmarkStart w:name="z136" w:id="126"/>
    <w:p>
      <w:pPr>
        <w:spacing w:after="0"/>
        <w:ind w:left="0"/>
        <w:jc w:val="both"/>
      </w:pPr>
      <w:r>
        <w:rPr>
          <w:rFonts w:ascii="Times New Roman"/>
          <w:b w:val="false"/>
          <w:i w:val="false"/>
          <w:color w:val="000000"/>
          <w:sz w:val="28"/>
        </w:rPr>
        <w:t xml:space="preserve">
      13.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26"/>
    <w:bookmarkStart w:name="z137" w:id="127"/>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ескерілетін өзге де талаптар</w:t>
      </w:r>
    </w:p>
    <w:bookmarkEnd w:id="127"/>
    <w:bookmarkStart w:name="z138" w:id="128"/>
    <w:p>
      <w:pPr>
        <w:spacing w:after="0"/>
        <w:ind w:left="0"/>
        <w:jc w:val="both"/>
      </w:pPr>
      <w:r>
        <w:rPr>
          <w:rFonts w:ascii="Times New Roman"/>
          <w:b w:val="false"/>
          <w:i w:val="false"/>
          <w:color w:val="000000"/>
          <w:sz w:val="28"/>
        </w:rPr>
        <w:t>
      14. Тыныс-тіршілігін шектейтін кемістіктерден организмінің функциялары тұрақты бұзылуынан денсаулығы бұзылған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128"/>
    <w:bookmarkStart w:name="z139" w:id="129"/>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129"/>
    <w:bookmarkStart w:name="z140" w:id="130"/>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130"/>
    <w:bookmarkStart w:name="z141" w:id="131"/>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44" w:id="132"/>
    <w:p>
      <w:pPr>
        <w:spacing w:after="0"/>
        <w:ind w:left="0"/>
        <w:jc w:val="left"/>
      </w:pPr>
      <w:r>
        <w:rPr>
          <w:rFonts w:ascii="Times New Roman"/>
          <w:b/>
          <w:i w:val="false"/>
          <w:color w:val="000000"/>
        </w:rPr>
        <w:t xml:space="preserve"> Көрсетілетін қызметті берушінің тізбесі</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3"/>
          <w:p>
            <w:pPr>
              <w:spacing w:after="20"/>
              <w:ind w:left="20"/>
              <w:jc w:val="both"/>
            </w:pPr>
            <w:r>
              <w:rPr>
                <w:rFonts w:ascii="Times New Roman"/>
                <w:b w:val="false"/>
                <w:i w:val="false"/>
                <w:color w:val="000000"/>
                <w:sz w:val="20"/>
              </w:rPr>
              <w:t>
Атауы</w:t>
            </w:r>
          </w:p>
          <w:bookmarkEnd w:id="13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4"/>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13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5"/>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13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6"/>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13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7"/>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13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8"/>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13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39"/>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13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0"/>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14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1"/>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14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2"/>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14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43"/>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14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44"/>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14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45"/>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14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6"/>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14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7"/>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14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62" w:id="148"/>
    <w:p>
      <w:pPr>
        <w:spacing w:after="0"/>
        <w:ind w:left="0"/>
        <w:jc w:val="left"/>
      </w:pPr>
      <w:r>
        <w:rPr>
          <w:rFonts w:ascii="Times New Roman"/>
          <w:b/>
          <w:i w:val="false"/>
          <w:color w:val="000000"/>
        </w:rPr>
        <w:t xml:space="preserve"> Мемлекеттік корпорацияның тізбесі</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9"/>
        <w:gridCol w:w="1787"/>
        <w:gridCol w:w="4650"/>
        <w:gridCol w:w="1944"/>
      </w:tblGrid>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49"/>
          <w:p>
            <w:pPr>
              <w:spacing w:after="20"/>
              <w:ind w:left="20"/>
              <w:jc w:val="both"/>
            </w:pPr>
            <w:r>
              <w:rPr>
                <w:rFonts w:ascii="Times New Roman"/>
                <w:b w:val="false"/>
                <w:i w:val="false"/>
                <w:color w:val="000000"/>
                <w:sz w:val="20"/>
              </w:rPr>
              <w:t>
Атауы</w:t>
            </w:r>
            <w:r>
              <w:br/>
            </w:r>
            <w:r>
              <w:rPr>
                <w:rFonts w:ascii="Times New Roman"/>
                <w:b w:val="false"/>
                <w:i w:val="false"/>
                <w:color w:val="000000"/>
                <w:sz w:val="20"/>
              </w:rPr>
              <w:t>
 </w:t>
            </w:r>
          </w:p>
          <w:bookmarkEnd w:id="14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1 бөлімі</w:t>
            </w:r>
          </w:p>
          <w:bookmarkEnd w:id="15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5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 № 2 бөлімі</w:t>
            </w:r>
          </w:p>
          <w:bookmarkEnd w:id="15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 № 3 бөлімі</w:t>
            </w:r>
          </w:p>
          <w:bookmarkEnd w:id="15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Совет көшесі, 34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Айыртау ауданының бөлімі</w:t>
            </w:r>
          </w:p>
          <w:bookmarkEnd w:id="15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5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Ақжар ауданының бөлімі</w:t>
            </w:r>
          </w:p>
          <w:bookmarkEnd w:id="15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Аққайың ауданының бөлімі</w:t>
            </w:r>
          </w:p>
          <w:bookmarkEnd w:id="15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Есіл ауданының бөлімі</w:t>
            </w:r>
          </w:p>
          <w:bookmarkEnd w:id="15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Жамбыл ауданының бөлімі</w:t>
            </w:r>
          </w:p>
          <w:bookmarkEnd w:id="15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5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Ғабит Мүсірепов атындағы ауданның бөлімі</w:t>
            </w:r>
          </w:p>
          <w:bookmarkEnd w:id="15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5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Қызылжар ауданының бөлімі</w:t>
            </w:r>
          </w:p>
          <w:bookmarkEnd w:id="15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6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Мағжан Жұмабаев ауданының бөлімі</w:t>
            </w:r>
          </w:p>
          <w:bookmarkEnd w:id="16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Мамлют ауданының бөлімі</w:t>
            </w:r>
          </w:p>
          <w:bookmarkEnd w:id="16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Тайынша ауданының бөлімі</w:t>
            </w:r>
          </w:p>
          <w:bookmarkEnd w:id="16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Тимирязев ауданының бөлімі</w:t>
            </w:r>
          </w:p>
          <w:bookmarkEnd w:id="16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Уәлиханов ауданының бөлімі</w:t>
            </w:r>
          </w:p>
          <w:bookmarkEnd w:id="16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Шал ақын ауданының бөлімі</w:t>
            </w:r>
          </w:p>
          <w:bookmarkEnd w:id="16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82" w:id="166"/>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166"/>
    <w:bookmarkStart w:name="z183"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168"/>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w:t>
      </w:r>
    </w:p>
    <w:bookmarkEnd w:id="168"/>
    <w:bookmarkStart w:name="z185" w:id="169"/>
    <w:p>
      <w:pPr>
        <w:spacing w:after="0"/>
        <w:ind w:left="0"/>
        <w:jc w:val="left"/>
      </w:pPr>
      <w:r>
        <w:rPr>
          <w:rFonts w:ascii="Times New Roman"/>
          <w:b/>
          <w:i w:val="false"/>
          <w:color w:val="000000"/>
        </w:rPr>
        <w:t xml:space="preserve"> анықтамалығы:</w:t>
      </w:r>
    </w:p>
    <w:bookmarkEnd w:id="169"/>
    <w:bookmarkStart w:name="z186"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7" w:id="171"/>
    <w:p>
      <w:pPr>
        <w:spacing w:after="0"/>
        <w:ind w:left="0"/>
        <w:jc w:val="left"/>
      </w:pPr>
      <w:r>
        <w:rPr>
          <w:rFonts w:ascii="Times New Roman"/>
          <w:b/>
          <w:i w:val="false"/>
          <w:color w:val="000000"/>
        </w:rPr>
        <w:t xml:space="preserve"> Портал арқылы мемлекеттік қызмет көрсету бизнес-процесінің анықтамалығы:</w:t>
      </w:r>
    </w:p>
    <w:bookmarkEnd w:id="171"/>
    <w:bookmarkStart w:name="z188"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73"/>
    <w:p>
      <w:pPr>
        <w:spacing w:after="0"/>
        <w:ind w:left="0"/>
        <w:jc w:val="left"/>
      </w:pPr>
      <w:r>
        <w:rPr>
          <w:rFonts w:ascii="Times New Roman"/>
          <w:b/>
          <w:i w:val="false"/>
          <w:color w:val="000000"/>
        </w:rPr>
        <w:t xml:space="preserve"> Шартты белгілер:</w:t>
      </w:r>
    </w:p>
    <w:bookmarkEnd w:id="173"/>
    <w:bookmarkStart w:name="z190"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186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86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7 қарашадағы № 447 қаулысымен бекітілді</w:t>
            </w:r>
          </w:p>
        </w:tc>
      </w:tr>
    </w:tbl>
    <w:bookmarkStart w:name="z192" w:id="175"/>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w:t>
      </w:r>
    </w:p>
    <w:bookmarkEnd w:id="175"/>
    <w:bookmarkStart w:name="z193" w:id="176"/>
    <w:p>
      <w:pPr>
        <w:spacing w:after="0"/>
        <w:ind w:left="0"/>
        <w:jc w:val="left"/>
      </w:pPr>
      <w:r>
        <w:rPr>
          <w:rFonts w:ascii="Times New Roman"/>
          <w:b/>
          <w:i w:val="false"/>
          <w:color w:val="000000"/>
        </w:rPr>
        <w:t xml:space="preserve"> мемлекеттік көрсетілетін қызмет регламенті</w:t>
      </w:r>
    </w:p>
    <w:bookmarkEnd w:id="176"/>
    <w:bookmarkStart w:name="z194" w:id="177"/>
    <w:p>
      <w:pPr>
        <w:spacing w:after="0"/>
        <w:ind w:left="0"/>
        <w:jc w:val="left"/>
      </w:pPr>
      <w:r>
        <w:rPr>
          <w:rFonts w:ascii="Times New Roman"/>
          <w:b/>
          <w:i w:val="false"/>
          <w:color w:val="000000"/>
        </w:rPr>
        <w:t xml:space="preserve"> 1. Жалпы ережелер</w:t>
      </w:r>
    </w:p>
    <w:bookmarkEnd w:id="177"/>
    <w:bookmarkStart w:name="z195" w:id="178"/>
    <w:p>
      <w:pPr>
        <w:spacing w:after="0"/>
        <w:ind w:left="0"/>
        <w:jc w:val="both"/>
      </w:pPr>
      <w:r>
        <w:rPr>
          <w:rFonts w:ascii="Times New Roman"/>
          <w:b w:val="false"/>
          <w:i w:val="false"/>
          <w:color w:val="000000"/>
          <w:sz w:val="28"/>
        </w:rPr>
        <w:t xml:space="preserve">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w:t>
      </w:r>
    </w:p>
    <w:bookmarkEnd w:id="178"/>
    <w:bookmarkStart w:name="z196" w:id="179"/>
    <w:p>
      <w:pPr>
        <w:spacing w:after="0"/>
        <w:ind w:left="0"/>
        <w:jc w:val="both"/>
      </w:pPr>
      <w:r>
        <w:rPr>
          <w:rFonts w:ascii="Times New Roman"/>
          <w:b w:val="false"/>
          <w:i w:val="false"/>
          <w:color w:val="000000"/>
          <w:sz w:val="28"/>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p>
    <w:bookmarkEnd w:id="179"/>
    <w:bookmarkStart w:name="z197" w:id="180"/>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мынандай баламалы негізде: </w:t>
      </w:r>
    </w:p>
    <w:bookmarkEnd w:id="180"/>
    <w:bookmarkStart w:name="z198" w:id="181"/>
    <w:p>
      <w:pPr>
        <w:spacing w:after="0"/>
        <w:ind w:left="0"/>
        <w:jc w:val="both"/>
      </w:pPr>
      <w:r>
        <w:rPr>
          <w:rFonts w:ascii="Times New Roman"/>
          <w:b w:val="false"/>
          <w:i w:val="false"/>
          <w:color w:val="000000"/>
          <w:sz w:val="28"/>
        </w:rPr>
        <w:t>
      1) аудандардың және облыстық маңызы бар қаланың, аудандық маңызы бар қалалардың ЖАО, ауылдық округтердің әкімдері;</w:t>
      </w:r>
    </w:p>
    <w:bookmarkEnd w:id="181"/>
    <w:bookmarkStart w:name="z199" w:id="18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bookmarkEnd w:id="182"/>
    <w:bookmarkStart w:name="z200" w:id="183"/>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183"/>
    <w:bookmarkStart w:name="z201" w:id="184"/>
    <w:p>
      <w:pPr>
        <w:spacing w:after="0"/>
        <w:ind w:left="0"/>
        <w:jc w:val="both"/>
      </w:pPr>
      <w:r>
        <w:rPr>
          <w:rFonts w:ascii="Times New Roman"/>
          <w:b w:val="false"/>
          <w:i w:val="false"/>
          <w:color w:val="000000"/>
          <w:sz w:val="28"/>
        </w:rPr>
        <w:t>
      Қабылдау тәулік бойы, жөндеу жұмыстарын жүргізуге байланысты техникалық үзілістерді қоспағанда (көрсетілетін қызметті алушы жұмыс уақыты аяқталғаннан кейін, Қазақстан Республикасының еңбек заңнамасына сәйкес демалыс және мереке күндері өтініш білдірген кезде, өтініштерді қабылдау және мемлекеттік қызмет көрсетудің нәтижесін беру келесі жұмыс күні жүзеге асырылады) жүзеге асырылады.</w:t>
      </w:r>
    </w:p>
    <w:bookmarkEnd w:id="184"/>
    <w:bookmarkStart w:name="z202" w:id="185"/>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185"/>
    <w:bookmarkStart w:name="z203" w:id="186"/>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ақылы көрсетіледі.</w:t>
      </w:r>
    </w:p>
    <w:bookmarkEnd w:id="186"/>
    <w:bookmarkStart w:name="z204" w:id="187"/>
    <w:p>
      <w:pPr>
        <w:spacing w:after="0"/>
        <w:ind w:left="0"/>
        <w:jc w:val="both"/>
      </w:pPr>
      <w:r>
        <w:rPr>
          <w:rFonts w:ascii="Times New Roman"/>
          <w:b w:val="false"/>
          <w:i w:val="false"/>
          <w:color w:val="000000"/>
          <w:sz w:val="28"/>
        </w:rPr>
        <w:t xml:space="preserve">
      Неке қиюды тіркеу үшін 1 (бір) айлық есептік көрсеткіш (бұдан әрі - АЕК) мөлшерінде мемлекеттік баж алынады. </w:t>
      </w:r>
    </w:p>
    <w:bookmarkEnd w:id="187"/>
    <w:bookmarkStart w:name="z205" w:id="188"/>
    <w:p>
      <w:pPr>
        <w:spacing w:after="0"/>
        <w:ind w:left="0"/>
        <w:jc w:val="both"/>
      </w:pPr>
      <w:r>
        <w:rPr>
          <w:rFonts w:ascii="Times New Roman"/>
          <w:b w:val="false"/>
          <w:i w:val="false"/>
          <w:color w:val="000000"/>
          <w:sz w:val="28"/>
        </w:rPr>
        <w:t>
      Некені қию туралы акт жазбасын өзгерту, толықтыру, түзету мен қалпына келтіруге байланысты куәлік бергені үшін 0,5 АЕК мөлшерінде мемлекеттік баж алынады.</w:t>
      </w:r>
    </w:p>
    <w:bookmarkEnd w:id="188"/>
    <w:bookmarkStart w:name="z206" w:id="189"/>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189"/>
    <w:bookmarkStart w:name="z207" w:id="190"/>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190"/>
    <w:bookmarkStart w:name="z208" w:id="191"/>
    <w:p>
      <w:pPr>
        <w:spacing w:after="0"/>
        <w:ind w:left="0"/>
        <w:jc w:val="both"/>
      </w:pPr>
      <w:r>
        <w:rPr>
          <w:rFonts w:ascii="Times New Roman"/>
          <w:b w:val="false"/>
          <w:i w:val="false"/>
          <w:color w:val="000000"/>
          <w:sz w:val="28"/>
        </w:rPr>
        <w:t xml:space="preserve">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 </w:t>
      </w:r>
    </w:p>
    <w:bookmarkEnd w:id="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09" w:id="192"/>
    <w:p>
      <w:pPr>
        <w:spacing w:after="0"/>
        <w:ind w:left="0"/>
        <w:jc w:val="both"/>
      </w:pPr>
      <w:r>
        <w:rPr>
          <w:rFonts w:ascii="Times New Roman"/>
          <w:b w:val="false"/>
          <w:i w:val="false"/>
          <w:color w:val="000000"/>
          <w:sz w:val="28"/>
        </w:rPr>
        <w:t>
      3. Мемлекеттік қызметті көрсетудің нәтижесі:</w:t>
      </w:r>
    </w:p>
    <w:bookmarkEnd w:id="192"/>
    <w:bookmarkStart w:name="z210" w:id="193"/>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неке қиюды (ерлі-зайыптылықты) мемлекеттік тіркеу туралы куәлік, енгізілген өзгерістерімен, толықтыруларымен және түзетулерімен қоса қайталама неке қию (ерлі-зайыптылық) туралы куәлік не осы мемлекеттік көрсетілетін қызмет Регламентінің 9-тармағында көзделген жағдайларда және негіздер бойынша мемлекеттік қызмет көрсетуден бас тарту туралы дәлелді жауап.</w:t>
      </w:r>
    </w:p>
    <w:bookmarkEnd w:id="193"/>
    <w:bookmarkStart w:name="z211" w:id="194"/>
    <w:p>
      <w:pPr>
        <w:spacing w:after="0"/>
        <w:ind w:left="0"/>
        <w:jc w:val="both"/>
      </w:pPr>
      <w:r>
        <w:rPr>
          <w:rFonts w:ascii="Times New Roman"/>
          <w:b w:val="false"/>
          <w:i w:val="false"/>
          <w:color w:val="000000"/>
          <w:sz w:val="28"/>
        </w:rPr>
        <w:t>
      Порталда көрсетілетін қызметті алушының "жеке кабинетіне" көрсетілетін қызметті берушінің уәкілетті адамының электрондық-цифрлық қолтаңбасымен (бұдан әрі - ЭЦҚ) куәландырылған электрондық құжат нысанында электрондық өтінішті қабылдау және неке қиюды (ерлі-зайыптылықты) мемлекеттік тіркеу күнін белгілеу туралы хабарлама не осы Регламенттің 9-тармағында көзделген жағдайларда және негіздер бойынша мемлекеттік қызмет көрсетуден бас тарту туралы электрондық құжат нысанында дәлелді жауап жолданады.</w:t>
      </w:r>
    </w:p>
    <w:bookmarkEnd w:id="194"/>
    <w:bookmarkStart w:name="z212" w:id="195"/>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95"/>
    <w:bookmarkStart w:name="z213" w:id="196"/>
    <w:p>
      <w:pPr>
        <w:spacing w:after="0"/>
        <w:ind w:left="0"/>
        <w:jc w:val="left"/>
      </w:pPr>
      <w:r>
        <w:rPr>
          <w:rFonts w:ascii="Times New Roman"/>
          <w:b/>
          <w:i w:val="false"/>
          <w:color w:val="000000"/>
        </w:rPr>
        <w:t xml:space="preserve"> 2. Мемлекеттік қызметті көрсету процесінде </w:t>
      </w:r>
      <w:r>
        <w:rPr>
          <w:rFonts w:ascii="Times New Roman"/>
          <w:b/>
          <w:i w:val="false"/>
          <w:color w:val="000000"/>
        </w:rPr>
        <w:t>көрсетілетін қызметті берушінің құрылымдық бөлімшелерінің (қызметкерлерінің) іс-қимылы тәртібін сипаттау</w:t>
      </w:r>
    </w:p>
    <w:bookmarkEnd w:id="196"/>
    <w:bookmarkStart w:name="z215" w:id="19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көрсетілетін қызметті берушіге жүгінген кезде неке қиюды (ерлі-зайыптылықты) тіркеу үшін қажетті құжаттар тізбесі болып табылады: </w:t>
      </w:r>
    </w:p>
    <w:bookmarkEnd w:id="197"/>
    <w:bookmarkStart w:name="z216" w:id="198"/>
    <w:p>
      <w:pPr>
        <w:spacing w:after="0"/>
        <w:ind w:left="0"/>
        <w:jc w:val="both"/>
      </w:pPr>
      <w:r>
        <w:rPr>
          <w:rFonts w:ascii="Times New Roman"/>
          <w:b w:val="false"/>
          <w:i w:val="false"/>
          <w:color w:val="000000"/>
          <w:sz w:val="28"/>
        </w:rPr>
        <w:t>
      1) Стандартқа 1-қосымшаға сәйкес нысанда некеге отыру (ерлі-зайыпты болу) туралы өтініш (бұдан әрі - өтініш);</w:t>
      </w:r>
    </w:p>
    <w:bookmarkEnd w:id="198"/>
    <w:bookmarkStart w:name="z217" w:id="199"/>
    <w:p>
      <w:pPr>
        <w:spacing w:after="0"/>
        <w:ind w:left="0"/>
        <w:jc w:val="both"/>
      </w:pPr>
      <w:r>
        <w:rPr>
          <w:rFonts w:ascii="Times New Roman"/>
          <w:b w:val="false"/>
          <w:i w:val="false"/>
          <w:color w:val="000000"/>
          <w:sz w:val="28"/>
        </w:rPr>
        <w:t>
      2) көрсетілетін қызметті алушылардың жеке басын куәландыратын құжаты (тұлғаны сәйкестендіру үшін);</w:t>
      </w:r>
    </w:p>
    <w:bookmarkEnd w:id="199"/>
    <w:bookmarkStart w:name="z218" w:id="200"/>
    <w:p>
      <w:pPr>
        <w:spacing w:after="0"/>
        <w:ind w:left="0"/>
        <w:jc w:val="both"/>
      </w:pPr>
      <w:r>
        <w:rPr>
          <w:rFonts w:ascii="Times New Roman"/>
          <w:b w:val="false"/>
          <w:i w:val="false"/>
          <w:color w:val="000000"/>
          <w:sz w:val="28"/>
        </w:rPr>
        <w:t>
      3) мемлекеттік баждың бюджетке төленгенін растайтын құжат;</w:t>
      </w:r>
    </w:p>
    <w:bookmarkEnd w:id="200"/>
    <w:bookmarkStart w:name="z219" w:id="201"/>
    <w:p>
      <w:pPr>
        <w:spacing w:after="0"/>
        <w:ind w:left="0"/>
        <w:jc w:val="both"/>
      </w:pPr>
      <w:r>
        <w:rPr>
          <w:rFonts w:ascii="Times New Roman"/>
          <w:b w:val="false"/>
          <w:i w:val="false"/>
          <w:color w:val="000000"/>
          <w:sz w:val="28"/>
        </w:rPr>
        <w:t>
      шетелдіктер қосымша ұсынады:</w:t>
      </w:r>
    </w:p>
    <w:bookmarkEnd w:id="201"/>
    <w:bookmarkStart w:name="z220" w:id="202"/>
    <w:p>
      <w:pPr>
        <w:spacing w:after="0"/>
        <w:ind w:left="0"/>
        <w:jc w:val="both"/>
      </w:pPr>
      <w:r>
        <w:rPr>
          <w:rFonts w:ascii="Times New Roman"/>
          <w:b w:val="false"/>
          <w:i w:val="false"/>
          <w:color w:val="000000"/>
          <w:sz w:val="28"/>
        </w:rPr>
        <w:t>
      4) некеге құқық қабілеттігі туралы анықтаманы;</w:t>
      </w:r>
    </w:p>
    <w:bookmarkEnd w:id="202"/>
    <w:bookmarkStart w:name="z221" w:id="203"/>
    <w:p>
      <w:pPr>
        <w:spacing w:after="0"/>
        <w:ind w:left="0"/>
        <w:jc w:val="both"/>
      </w:pPr>
      <w:r>
        <w:rPr>
          <w:rFonts w:ascii="Times New Roman"/>
          <w:b w:val="false"/>
          <w:i w:val="false"/>
          <w:color w:val="000000"/>
          <w:sz w:val="28"/>
        </w:rPr>
        <w:t>
      5) Қазақстан Республикасында тұрақты тұратын шетелдік, шетелдіктің Қазақстан Республикасында тұруға арналған ықтиярхатын ұсынады. Қазақстан Республикасында уақытша болатын шетелдік Қазақстан Республикасының iшкi iстер органы берген Қазақстан Республикасында уақытша тұруға рұқсат ететін құжатын ұсынады. Қазақстан Республикасында тұрақты тұратын азаматтығы жоқ адам тұрғылықты жерi бойынша тiркелгендiгi туралы Қазақстан Республикасы iшкi iстер органдарының белгiсi бар азаматтығы жоқ адамның куәлiгiн ұсынады. Қазақстан Республикасында уақытша болатын азаматтығы жоқ адам оның жеке басын куәландыратын, өзі тұратын елдiң құзыреттi органдары берген және Қазақстан Республикасының iшкi iстер органдарында тiркелген құжатын ұсынады.</w:t>
      </w:r>
    </w:p>
    <w:bookmarkEnd w:id="203"/>
    <w:bookmarkStart w:name="z222" w:id="204"/>
    <w:p>
      <w:pPr>
        <w:spacing w:after="0"/>
        <w:ind w:left="0"/>
        <w:jc w:val="both"/>
      </w:pPr>
      <w:r>
        <w:rPr>
          <w:rFonts w:ascii="Times New Roman"/>
          <w:b w:val="false"/>
          <w:i w:val="false"/>
          <w:color w:val="000000"/>
          <w:sz w:val="28"/>
        </w:rPr>
        <w:t>
      Жеке басын куәландыратын құжатты көрсетумен қатар, оның мәтiнiнiң нотариатта куәландырылған мемлекеттік немесе орыс тiлiндегi аудармасын ұсынады.</w:t>
      </w:r>
    </w:p>
    <w:bookmarkEnd w:id="204"/>
    <w:bookmarkStart w:name="z223" w:id="205"/>
    <w:p>
      <w:pPr>
        <w:spacing w:after="0"/>
        <w:ind w:left="0"/>
        <w:jc w:val="both"/>
      </w:pPr>
      <w:r>
        <w:rPr>
          <w:rFonts w:ascii="Times New Roman"/>
          <w:b w:val="false"/>
          <w:i w:val="false"/>
          <w:color w:val="000000"/>
          <w:sz w:val="28"/>
        </w:rPr>
        <w:t>
      6) қажет болған жағдайда – өзі азаматы болып табылатын мемлекеттің құзыретті органынан некеге отыруға (ерлі-зайыпты болуға) рұқсаты.</w:t>
      </w:r>
    </w:p>
    <w:bookmarkEnd w:id="205"/>
    <w:bookmarkStart w:name="z224" w:id="206"/>
    <w:p>
      <w:pPr>
        <w:spacing w:after="0"/>
        <w:ind w:left="0"/>
        <w:jc w:val="both"/>
      </w:pPr>
      <w:r>
        <w:rPr>
          <w:rFonts w:ascii="Times New Roman"/>
          <w:b w:val="false"/>
          <w:i w:val="false"/>
          <w:color w:val="000000"/>
          <w:sz w:val="28"/>
        </w:rPr>
        <w:t>
      Заңмен белгіленген неке қиюды (ерлі-зайыпты болуды) тіркеу мерзімін қысқарту немесе ұзарту қажет болған кезде, қосымша мерзімді ұзартудың немесе қысқартудың негізін растайтын құжаттар: дәрігерлік-біліктілік комиссиясының жүктілік туралы анықтамасы, денсаулық жағдайы туралы анықтама, басқа да ерекше мән-жайларды растайтын анықтамалар ұсынылады.</w:t>
      </w:r>
    </w:p>
    <w:bookmarkEnd w:id="206"/>
    <w:bookmarkStart w:name="z225" w:id="207"/>
    <w:p>
      <w:pPr>
        <w:spacing w:after="0"/>
        <w:ind w:left="0"/>
        <w:jc w:val="both"/>
      </w:pPr>
      <w:r>
        <w:rPr>
          <w:rFonts w:ascii="Times New Roman"/>
          <w:b w:val="false"/>
          <w:i w:val="false"/>
          <w:color w:val="000000"/>
          <w:sz w:val="28"/>
        </w:rPr>
        <w:t>
      Заңмен белгіленген неке (ерлі-зайыпты болу) жасын төмендету қажет болған кезде, қосымша ұсынылады:</w:t>
      </w:r>
    </w:p>
    <w:bookmarkEnd w:id="207"/>
    <w:bookmarkStart w:name="z226" w:id="208"/>
    <w:p>
      <w:pPr>
        <w:spacing w:after="0"/>
        <w:ind w:left="0"/>
        <w:jc w:val="both"/>
      </w:pPr>
      <w:r>
        <w:rPr>
          <w:rFonts w:ascii="Times New Roman"/>
          <w:b w:val="false"/>
          <w:i w:val="false"/>
          <w:color w:val="000000"/>
          <w:sz w:val="28"/>
        </w:rPr>
        <w:t>
      1) Стандартқа 2-қосымшаға сәйкес нысанда неке (ерлі-зайыпты болу) жасын төмендету туралы өтініш;</w:t>
      </w:r>
    </w:p>
    <w:bookmarkEnd w:id="208"/>
    <w:bookmarkStart w:name="z227" w:id="209"/>
    <w:p>
      <w:pPr>
        <w:spacing w:after="0"/>
        <w:ind w:left="0"/>
        <w:jc w:val="both"/>
      </w:pPr>
      <w:r>
        <w:rPr>
          <w:rFonts w:ascii="Times New Roman"/>
          <w:b w:val="false"/>
          <w:i w:val="false"/>
          <w:color w:val="000000"/>
          <w:sz w:val="28"/>
        </w:rPr>
        <w:t>
      2) белгіленген неке жасын төмендету қажеттігін растайтын құжаттар: дәрігерлік-біліктілік комиссиясының жүктілік туралы анықтамасы немесе ортақ баланың тууы және әке болуды анықтау туралы куәліктердің көшірмелері (түпнұсқасы сәйкестендіру үшін, Қазақстан Республикасының аумағында 2008 жылдан кейін тіркелген балалардың куәліктерінен басқа);</w:t>
      </w:r>
    </w:p>
    <w:bookmarkEnd w:id="209"/>
    <w:bookmarkStart w:name="z228" w:id="210"/>
    <w:p>
      <w:pPr>
        <w:spacing w:after="0"/>
        <w:ind w:left="0"/>
        <w:jc w:val="both"/>
      </w:pPr>
      <w:r>
        <w:rPr>
          <w:rFonts w:ascii="Times New Roman"/>
          <w:b w:val="false"/>
          <w:i w:val="false"/>
          <w:color w:val="000000"/>
          <w:sz w:val="28"/>
        </w:rPr>
        <w:t>
      3) заңды өкілдердің өкілетін растайтын құжаттар.</w:t>
      </w:r>
    </w:p>
    <w:bookmarkEnd w:id="210"/>
    <w:bookmarkStart w:name="z229" w:id="211"/>
    <w:p>
      <w:pPr>
        <w:spacing w:after="0"/>
        <w:ind w:left="0"/>
        <w:jc w:val="both"/>
      </w:pPr>
      <w:r>
        <w:rPr>
          <w:rFonts w:ascii="Times New Roman"/>
          <w:b w:val="false"/>
          <w:i w:val="false"/>
          <w:color w:val="000000"/>
          <w:sz w:val="28"/>
        </w:rPr>
        <w:t>
      Бұрынғы некелері (ерлі-зайыптылықтары) болған жағдайда, мәліметтерді тексеру үшін растайтын құжаттар ұсынылады.</w:t>
      </w:r>
    </w:p>
    <w:bookmarkEnd w:id="211"/>
    <w:bookmarkStart w:name="z230" w:id="212"/>
    <w:p>
      <w:pPr>
        <w:spacing w:after="0"/>
        <w:ind w:left="0"/>
        <w:jc w:val="both"/>
      </w:pPr>
      <w:r>
        <w:rPr>
          <w:rFonts w:ascii="Times New Roman"/>
          <w:b w:val="false"/>
          <w:i w:val="false"/>
          <w:color w:val="000000"/>
          <w:sz w:val="28"/>
        </w:rPr>
        <w:t>
      Көрсетілетін қызметті беруші құжаттардың түпнұсқалылығын мемлекеттік органдардың мемлекеттік ақпараттық жүйелерінен ұсынылған мәліметтермен салыстырып тексереді, содан кейін түпнұсқаларды көрсетілетін қызметті алушыға қайтарады.</w:t>
      </w:r>
    </w:p>
    <w:bookmarkEnd w:id="212"/>
    <w:bookmarkStart w:name="z231" w:id="213"/>
    <w:p>
      <w:pPr>
        <w:spacing w:after="0"/>
        <w:ind w:left="0"/>
        <w:jc w:val="both"/>
      </w:pPr>
      <w:r>
        <w:rPr>
          <w:rFonts w:ascii="Times New Roman"/>
          <w:b w:val="false"/>
          <w:i w:val="false"/>
          <w:color w:val="000000"/>
          <w:sz w:val="28"/>
        </w:rPr>
        <w:t>
      Порталда (Қазақстан Республикасы азаматтарының некесін алғаш рет тіркеу үшін):</w:t>
      </w:r>
    </w:p>
    <w:bookmarkEnd w:id="213"/>
    <w:bookmarkStart w:name="z232" w:id="214"/>
    <w:p>
      <w:pPr>
        <w:spacing w:after="0"/>
        <w:ind w:left="0"/>
        <w:jc w:val="both"/>
      </w:pPr>
      <w:r>
        <w:rPr>
          <w:rFonts w:ascii="Times New Roman"/>
          <w:b w:val="false"/>
          <w:i w:val="false"/>
          <w:color w:val="000000"/>
          <w:sz w:val="28"/>
        </w:rPr>
        <w:t>
      1) көрсетілетін қызметті алушылардың, некеге тұрушы екі адамның ЭЦҚ-мен куәландырылған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парольмен куәландырылған электрондық өтініш.</w:t>
      </w:r>
    </w:p>
    <w:bookmarkEnd w:id="214"/>
    <w:bookmarkStart w:name="z233" w:id="215"/>
    <w:p>
      <w:pPr>
        <w:spacing w:after="0"/>
        <w:ind w:left="0"/>
        <w:jc w:val="both"/>
      </w:pPr>
      <w:r>
        <w:rPr>
          <w:rFonts w:ascii="Times New Roman"/>
          <w:b w:val="false"/>
          <w:i w:val="false"/>
          <w:color w:val="000000"/>
          <w:sz w:val="28"/>
        </w:rPr>
        <w:t>
      Неке (ерлі-зайыптылық) туралы акт жазбасына өзгерістер, толықтырулар мен түзетулер енгізу үшін қажетті құжаттардың тізбесі:</w:t>
      </w:r>
    </w:p>
    <w:bookmarkEnd w:id="215"/>
    <w:bookmarkStart w:name="z234" w:id="216"/>
    <w:p>
      <w:pPr>
        <w:spacing w:after="0"/>
        <w:ind w:left="0"/>
        <w:jc w:val="both"/>
      </w:pPr>
      <w:r>
        <w:rPr>
          <w:rFonts w:ascii="Times New Roman"/>
          <w:b w:val="false"/>
          <w:i w:val="false"/>
          <w:color w:val="000000"/>
          <w:sz w:val="28"/>
        </w:rPr>
        <w:t>
      1) Стандарттың 3-қосымшасына сәйкес нысанда өзгерістер, толықтырулар мен түзетулер енгізу туралы өтініш;</w:t>
      </w:r>
    </w:p>
    <w:bookmarkEnd w:id="216"/>
    <w:bookmarkStart w:name="z235" w:id="217"/>
    <w:p>
      <w:pPr>
        <w:spacing w:after="0"/>
        <w:ind w:left="0"/>
        <w:jc w:val="both"/>
      </w:pPr>
      <w:r>
        <w:rPr>
          <w:rFonts w:ascii="Times New Roman"/>
          <w:b w:val="false"/>
          <w:i w:val="false"/>
          <w:color w:val="000000"/>
          <w:sz w:val="28"/>
        </w:rPr>
        <w:t>
      2) неке қиюды (ерлі-зайыптылықты) тіркеу туралы куәлік, куәліктің түпнұсқасы жоғалған жағдайда – неке қиюды (ерлі-зайыптылықты) тіркеу туралы анықтама;</w:t>
      </w:r>
    </w:p>
    <w:bookmarkEnd w:id="217"/>
    <w:bookmarkStart w:name="z236" w:id="218"/>
    <w:p>
      <w:pPr>
        <w:spacing w:after="0"/>
        <w:ind w:left="0"/>
        <w:jc w:val="both"/>
      </w:pPr>
      <w:r>
        <w:rPr>
          <w:rFonts w:ascii="Times New Roman"/>
          <w:b w:val="false"/>
          <w:i w:val="false"/>
          <w:color w:val="000000"/>
          <w:sz w:val="28"/>
        </w:rPr>
        <w:t>
      3) өзгерістер, толықтырулар мен түзетулер енгізу қажеттігін растайтын құжаттар;</w:t>
      </w:r>
    </w:p>
    <w:bookmarkEnd w:id="218"/>
    <w:bookmarkStart w:name="z237" w:id="219"/>
    <w:p>
      <w:pPr>
        <w:spacing w:after="0"/>
        <w:ind w:left="0"/>
        <w:jc w:val="both"/>
      </w:pPr>
      <w:r>
        <w:rPr>
          <w:rFonts w:ascii="Times New Roman"/>
          <w:b w:val="false"/>
          <w:i w:val="false"/>
          <w:color w:val="000000"/>
          <w:sz w:val="28"/>
        </w:rPr>
        <w:t>
      4) мемлекеттік баждың бюджетке төленгенін растайтын құжат;</w:t>
      </w:r>
    </w:p>
    <w:bookmarkEnd w:id="219"/>
    <w:bookmarkStart w:name="z238" w:id="220"/>
    <w:p>
      <w:pPr>
        <w:spacing w:after="0"/>
        <w:ind w:left="0"/>
        <w:jc w:val="both"/>
      </w:pPr>
      <w:r>
        <w:rPr>
          <w:rFonts w:ascii="Times New Roman"/>
          <w:b w:val="false"/>
          <w:i w:val="false"/>
          <w:color w:val="000000"/>
          <w:sz w:val="28"/>
        </w:rPr>
        <w:t>
      5) өкілдің өкілеттіктерін растайтын құжат.</w:t>
      </w:r>
    </w:p>
    <w:bookmarkEnd w:id="220"/>
    <w:bookmarkStart w:name="z239" w:id="221"/>
    <w:p>
      <w:pPr>
        <w:spacing w:after="0"/>
        <w:ind w:left="0"/>
        <w:jc w:val="both"/>
      </w:pPr>
      <w:r>
        <w:rPr>
          <w:rFonts w:ascii="Times New Roman"/>
          <w:b w:val="false"/>
          <w:i w:val="false"/>
          <w:color w:val="000000"/>
          <w:sz w:val="28"/>
        </w:rPr>
        <w:t>
      Өз құзіреті шегінде және белгіленген нысан бойынша шет мемлекеттің елтаңбалы мөрімен бекітілген шет мемлекеттің құзіретті мекемесі не соған уәкілетті тұлғамен куәландырылған немесе берілген құжаттар тек арнайы куәландыру рәсімінен өткеннен кейін ғана қабылданады (заңдастыру немесе апостиль қою).</w:t>
      </w:r>
    </w:p>
    <w:bookmarkEnd w:id="221"/>
    <w:bookmarkStart w:name="z240" w:id="222"/>
    <w:p>
      <w:pPr>
        <w:spacing w:after="0"/>
        <w:ind w:left="0"/>
        <w:jc w:val="both"/>
      </w:pPr>
      <w:r>
        <w:rPr>
          <w:rFonts w:ascii="Times New Roman"/>
          <w:b w:val="false"/>
          <w:i w:val="false"/>
          <w:color w:val="000000"/>
          <w:sz w:val="28"/>
        </w:rPr>
        <w:t>
      Мемлекеттік қызмет көрсету үшін қажетті құжаттарды қабылдау кезінде көрсетілетін қызметті алушыға тиісті құжаттардың қабылданғаны туралы үзбелі талон беріледі.</w:t>
      </w:r>
    </w:p>
    <w:bookmarkEnd w:id="222"/>
    <w:bookmarkStart w:name="z241" w:id="223"/>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w:t>
      </w:r>
    </w:p>
    <w:bookmarkEnd w:id="223"/>
    <w:bookmarkStart w:name="z242" w:id="224"/>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w:t>
      </w:r>
    </w:p>
    <w:bookmarkEnd w:id="224"/>
    <w:bookmarkStart w:name="z243" w:id="225"/>
    <w:p>
      <w:pPr>
        <w:spacing w:after="0"/>
        <w:ind w:left="0"/>
        <w:jc w:val="both"/>
      </w:pPr>
      <w:r>
        <w:rPr>
          <w:rFonts w:ascii="Times New Roman"/>
          <w:b w:val="false"/>
          <w:i w:val="false"/>
          <w:color w:val="000000"/>
          <w:sz w:val="28"/>
        </w:rPr>
        <w:t>
      2) көрсетілетін қызметті берушінің басшысы құжаттармен танысады, бұрыштама қояды, көрсетілетін қызметті берушінің жауапты орындаушысын айқындайды және орындау үшін береді – 20 (жиырма) минут;</w:t>
      </w:r>
    </w:p>
    <w:bookmarkEnd w:id="225"/>
    <w:bookmarkStart w:name="z244" w:id="226"/>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тексереді, мемлекеттік қызметті көрсету нәтижесінің жобасын дайындайды және көрсетілетін қызметті берушінің басшысына береді:</w:t>
      </w:r>
    </w:p>
    <w:bookmarkEnd w:id="226"/>
    <w:bookmarkStart w:name="z245" w:id="227"/>
    <w:p>
      <w:pPr>
        <w:spacing w:after="0"/>
        <w:ind w:left="0"/>
        <w:jc w:val="both"/>
      </w:pPr>
      <w:r>
        <w:rPr>
          <w:rFonts w:ascii="Times New Roman"/>
          <w:b w:val="false"/>
          <w:i w:val="false"/>
          <w:color w:val="000000"/>
          <w:sz w:val="28"/>
        </w:rPr>
        <w:t>
      неке қиюды (ерлі-зайыптылықты) тіркеу некеге отыруға (ерлі-зайыпты болуға) ниет білдірушілердің көрсетілетін қызметті берушіге өтініш берген күнінен бастап бір ай өткеннен кейін жүргізіледі (қабылдау күні мемлекеттік қызметті көрсету мерзіміне кірмейді);</w:t>
      </w:r>
    </w:p>
    <w:bookmarkEnd w:id="227"/>
    <w:bookmarkStart w:name="z246" w:id="228"/>
    <w:p>
      <w:pPr>
        <w:spacing w:after="0"/>
        <w:ind w:left="0"/>
        <w:jc w:val="both"/>
      </w:pPr>
      <w:r>
        <w:rPr>
          <w:rFonts w:ascii="Times New Roman"/>
          <w:b w:val="false"/>
          <w:i w:val="false"/>
          <w:color w:val="000000"/>
          <w:sz w:val="28"/>
        </w:rPr>
        <w:t xml:space="preserve">
      неке қиюды (ерлі-зайыптылықты мемлекеттік тіркеу некеге отырушылар (ерлі зайыпты болатындар) тілегі бойынша салтанатты жағдайатта жүргізіледі – 20 (жиырма) минут; </w:t>
      </w:r>
    </w:p>
    <w:bookmarkEnd w:id="228"/>
    <w:bookmarkStart w:name="z247" w:id="229"/>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(дәрігерлік-біліктілік комиссиясының жүктілік туралы анықтамасы, денсаулық жағдайы туралы анықтама, басқа да ерекше мән-жайларды растайтын анықтамалар)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229"/>
    <w:bookmarkStart w:name="z248" w:id="230"/>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230"/>
    <w:bookmarkStart w:name="z249" w:id="231"/>
    <w:p>
      <w:pPr>
        <w:spacing w:after="0"/>
        <w:ind w:left="0"/>
        <w:jc w:val="both"/>
      </w:pPr>
      <w:r>
        <w:rPr>
          <w:rFonts w:ascii="Times New Roman"/>
          <w:b w:val="false"/>
          <w:i w:val="false"/>
          <w:color w:val="000000"/>
          <w:sz w:val="28"/>
        </w:rPr>
        <w:t xml:space="preserve">
      азаматтық хал акт жазбасына өзгерістер, толықтырулар мен түзетулер енгізу туралы өтініш күнтізбелік 6 (алты)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w:t>
      </w:r>
    </w:p>
    <w:bookmarkEnd w:id="231"/>
    <w:bookmarkStart w:name="z250" w:id="232"/>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20 (жиырма) минут; </w:t>
      </w:r>
    </w:p>
    <w:bookmarkEnd w:id="232"/>
    <w:bookmarkStart w:name="z251" w:id="233"/>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233"/>
    <w:bookmarkStart w:name="z252" w:id="234"/>
    <w:p>
      <w:pPr>
        <w:spacing w:after="0"/>
        <w:ind w:left="0"/>
        <w:jc w:val="both"/>
      </w:pPr>
      <w:r>
        <w:rPr>
          <w:rFonts w:ascii="Times New Roman"/>
          <w:b w:val="false"/>
          <w:i w:val="false"/>
          <w:color w:val="000000"/>
          <w:sz w:val="28"/>
        </w:rPr>
        <w:t>
      6. Келесi рәсiмдi (iс-қимылды) орындауды бастау үшiн негiз болатын мемлекеттiк қызметтi көрсету бойынша рәсiмнiң (iс-қимылдың) нәтижесi:</w:t>
      </w:r>
    </w:p>
    <w:bookmarkEnd w:id="234"/>
    <w:bookmarkStart w:name="z253" w:id="235"/>
    <w:p>
      <w:pPr>
        <w:spacing w:after="0"/>
        <w:ind w:left="0"/>
        <w:jc w:val="both"/>
      </w:pPr>
      <w:r>
        <w:rPr>
          <w:rFonts w:ascii="Times New Roman"/>
          <w:b w:val="false"/>
          <w:i w:val="false"/>
          <w:color w:val="000000"/>
          <w:sz w:val="28"/>
        </w:rPr>
        <w:t>
      1) өтінішті тіркеу;</w:t>
      </w:r>
    </w:p>
    <w:bookmarkEnd w:id="235"/>
    <w:bookmarkStart w:name="z254" w:id="236"/>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236"/>
    <w:bookmarkStart w:name="z255" w:id="237"/>
    <w:p>
      <w:pPr>
        <w:spacing w:after="0"/>
        <w:ind w:left="0"/>
        <w:jc w:val="both"/>
      </w:pPr>
      <w:r>
        <w:rPr>
          <w:rFonts w:ascii="Times New Roman"/>
          <w:b w:val="false"/>
          <w:i w:val="false"/>
          <w:color w:val="000000"/>
          <w:sz w:val="28"/>
        </w:rPr>
        <w:t>
      3) мемлекеттік қызметті көрсету нәтижесінің жобасы;</w:t>
      </w:r>
    </w:p>
    <w:bookmarkEnd w:id="237"/>
    <w:bookmarkStart w:name="z256" w:id="238"/>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238"/>
    <w:bookmarkStart w:name="z257" w:id="239"/>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239"/>
    <w:bookmarkStart w:name="z258" w:id="240"/>
    <w:p>
      <w:pPr>
        <w:spacing w:after="0"/>
        <w:ind w:left="0"/>
        <w:jc w:val="left"/>
      </w:pPr>
      <w:r>
        <w:rPr>
          <w:rFonts w:ascii="Times New Roman"/>
          <w:b/>
          <w:i w:val="false"/>
          <w:color w:val="000000"/>
        </w:rPr>
        <w:t xml:space="preserve"> 3. Мемлекеттiк қызмет көрсету процесiнде</w:t>
      </w:r>
      <w:r>
        <w:rPr>
          <w:rFonts w:ascii="Times New Roman"/>
          <w:b/>
          <w:i w:val="false"/>
          <w:color w:val="000000"/>
        </w:rPr>
        <w:t xml:space="preserve"> көрсетiлетiн қызметті берушiнiң құрылымдық бөлiмшелерiнiң (қызметкерлерiнiң) өзара iс-қимылы тәртiбiн сипаттау</w:t>
      </w:r>
    </w:p>
    <w:bookmarkEnd w:id="240"/>
    <w:bookmarkStart w:name="z260" w:id="241"/>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p>
    <w:bookmarkEnd w:id="241"/>
    <w:bookmarkStart w:name="z261" w:id="242"/>
    <w:p>
      <w:pPr>
        <w:spacing w:after="0"/>
        <w:ind w:left="0"/>
        <w:jc w:val="both"/>
      </w:pPr>
      <w:r>
        <w:rPr>
          <w:rFonts w:ascii="Times New Roman"/>
          <w:b w:val="false"/>
          <w:i w:val="false"/>
          <w:color w:val="000000"/>
          <w:sz w:val="28"/>
        </w:rPr>
        <w:t>
      көрсетілетін қызметті берушінің кеңсе қызметкері;</w:t>
      </w:r>
    </w:p>
    <w:bookmarkEnd w:id="242"/>
    <w:bookmarkStart w:name="z262" w:id="243"/>
    <w:p>
      <w:pPr>
        <w:spacing w:after="0"/>
        <w:ind w:left="0"/>
        <w:jc w:val="both"/>
      </w:pPr>
      <w:r>
        <w:rPr>
          <w:rFonts w:ascii="Times New Roman"/>
          <w:b w:val="false"/>
          <w:i w:val="false"/>
          <w:color w:val="000000"/>
          <w:sz w:val="28"/>
        </w:rPr>
        <w:t>
      көрсетілетін қызметті берушінің басшысы;</w:t>
      </w:r>
    </w:p>
    <w:bookmarkEnd w:id="243"/>
    <w:bookmarkStart w:name="z263" w:id="244"/>
    <w:p>
      <w:pPr>
        <w:spacing w:after="0"/>
        <w:ind w:left="0"/>
        <w:jc w:val="both"/>
      </w:pPr>
      <w:r>
        <w:rPr>
          <w:rFonts w:ascii="Times New Roman"/>
          <w:b w:val="false"/>
          <w:i w:val="false"/>
          <w:color w:val="000000"/>
          <w:sz w:val="28"/>
        </w:rPr>
        <w:t>
      көрсетілетін қызметті берушінің жауапты орындаушысы.</w:t>
      </w:r>
    </w:p>
    <w:bookmarkEnd w:id="244"/>
    <w:bookmarkStart w:name="z264" w:id="245"/>
    <w:p>
      <w:pPr>
        <w:spacing w:after="0"/>
        <w:ind w:left="0"/>
        <w:jc w:val="both"/>
      </w:pPr>
      <w:r>
        <w:rPr>
          <w:rFonts w:ascii="Times New Roman"/>
          <w:b w:val="false"/>
          <w:i w:val="false"/>
          <w:color w:val="000000"/>
          <w:sz w:val="28"/>
        </w:rPr>
        <w:t>
       8. Көрсетілетін қызметті берушінің құрылымдық бөлімшелерінің (қызметкерлерінің) арасында рәсімдер (іс-қимылдар) реттілігін сипаттау:</w:t>
      </w:r>
    </w:p>
    <w:bookmarkEnd w:id="245"/>
    <w:bookmarkStart w:name="z265" w:id="246"/>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w:t>
      </w:r>
    </w:p>
    <w:bookmarkEnd w:id="246"/>
    <w:bookmarkStart w:name="z266" w:id="247"/>
    <w:p>
      <w:pPr>
        <w:spacing w:after="0"/>
        <w:ind w:left="0"/>
        <w:jc w:val="both"/>
      </w:pPr>
      <w:r>
        <w:rPr>
          <w:rFonts w:ascii="Times New Roman"/>
          <w:b w:val="false"/>
          <w:i w:val="false"/>
          <w:color w:val="000000"/>
          <w:sz w:val="28"/>
        </w:rPr>
        <w:t>
      2) көрсетілетін қызметті берушінің басшысы құжаттармен танысады, бұрыштама қояды, көрсетілетін қызметті берушінің жауапты орындаушысын айқындайды және орындау үшін береді – 20 (жиырма) минут;</w:t>
      </w:r>
    </w:p>
    <w:bookmarkEnd w:id="247"/>
    <w:bookmarkStart w:name="z267" w:id="248"/>
    <w:p>
      <w:pPr>
        <w:spacing w:after="0"/>
        <w:ind w:left="0"/>
        <w:jc w:val="both"/>
      </w:pPr>
      <w:r>
        <w:rPr>
          <w:rFonts w:ascii="Times New Roman"/>
          <w:b w:val="false"/>
          <w:i w:val="false"/>
          <w:color w:val="000000"/>
          <w:sz w:val="28"/>
        </w:rPr>
        <w:t>
      3) көрсетілетін қызметті берушінің жауапты орындаушысы құжаттар пакетін тексереді, мемлекеттік қызметті көрсету нәтижесінің жобасын дайындайды және көрсетілетін қызметті берушінің басшысына береді:</w:t>
      </w:r>
    </w:p>
    <w:bookmarkEnd w:id="248"/>
    <w:bookmarkStart w:name="z268" w:id="249"/>
    <w:p>
      <w:pPr>
        <w:spacing w:after="0"/>
        <w:ind w:left="0"/>
        <w:jc w:val="both"/>
      </w:pPr>
      <w:r>
        <w:rPr>
          <w:rFonts w:ascii="Times New Roman"/>
          <w:b w:val="false"/>
          <w:i w:val="false"/>
          <w:color w:val="000000"/>
          <w:sz w:val="28"/>
        </w:rPr>
        <w:t>
      неке қиюды (ерлі-зайыптылықты) тіркеу некеге отыруға (ерлі-зайыпты болуға) ниет білдірушілердің көрсетілетін қызметті берушіге өтініш берген күнінен бастап бір ай өткеннен кейін жүргізіледі (қабылдау күні мемлекеттік қызметті көрсету мерзіміне кірмейді);</w:t>
      </w:r>
    </w:p>
    <w:bookmarkEnd w:id="249"/>
    <w:bookmarkStart w:name="z269" w:id="250"/>
    <w:p>
      <w:pPr>
        <w:spacing w:after="0"/>
        <w:ind w:left="0"/>
        <w:jc w:val="both"/>
      </w:pPr>
      <w:r>
        <w:rPr>
          <w:rFonts w:ascii="Times New Roman"/>
          <w:b w:val="false"/>
          <w:i w:val="false"/>
          <w:color w:val="000000"/>
          <w:sz w:val="28"/>
        </w:rPr>
        <w:t xml:space="preserve">
      неке қиюды (ерлі-зайыптылықты мемлекеттік тіркеу некеге отырушылар (ерлі зайыпты болатындар) тілегі бойынша салтанатты жағдайатта жүргізіледі – 20 (жиырма) минут; </w:t>
      </w:r>
    </w:p>
    <w:bookmarkEnd w:id="250"/>
    <w:bookmarkStart w:name="z270" w:id="251"/>
    <w:p>
      <w:pPr>
        <w:spacing w:after="0"/>
        <w:ind w:left="0"/>
        <w:jc w:val="both"/>
      </w:pPr>
      <w:r>
        <w:rPr>
          <w:rFonts w:ascii="Times New Roman"/>
          <w:b w:val="false"/>
          <w:i w:val="false"/>
          <w:color w:val="000000"/>
          <w:sz w:val="28"/>
        </w:rPr>
        <w:t>
      некеге отыратын (ерлі-зайыпты болатын) адамдардың бірлесе берген өтініші бойынша тиісті құжаттармен (дәрігерлік-біліктілік комиссиясының жүктілік туралы анықтамасы, денсаулық жағдайы туралы анықтама, басқа да ерекше мән-жайларды растайтын анықтамалар)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p>
    <w:bookmarkEnd w:id="251"/>
    <w:bookmarkStart w:name="z271" w:id="252"/>
    <w:p>
      <w:pPr>
        <w:spacing w:after="0"/>
        <w:ind w:left="0"/>
        <w:jc w:val="both"/>
      </w:pPr>
      <w:r>
        <w:rPr>
          <w:rFonts w:ascii="Times New Roman"/>
          <w:b w:val="false"/>
          <w:i w:val="false"/>
          <w:color w:val="000000"/>
          <w:sz w:val="28"/>
        </w:rPr>
        <w:t>
      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p>
    <w:bookmarkEnd w:id="252"/>
    <w:bookmarkStart w:name="z272" w:id="253"/>
    <w:p>
      <w:pPr>
        <w:spacing w:after="0"/>
        <w:ind w:left="0"/>
        <w:jc w:val="both"/>
      </w:pPr>
      <w:r>
        <w:rPr>
          <w:rFonts w:ascii="Times New Roman"/>
          <w:b w:val="false"/>
          <w:i w:val="false"/>
          <w:color w:val="000000"/>
          <w:sz w:val="28"/>
        </w:rPr>
        <w:t xml:space="preserve">
      азаматтық хал акт жазбасына өзгерістер, толықтырулар мен түзетулер енгізу туралы өтініш күнтізбелік 6 (алты)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w:t>
      </w:r>
    </w:p>
    <w:bookmarkEnd w:id="253"/>
    <w:bookmarkStart w:name="z273" w:id="254"/>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20 (жиырма) минут; </w:t>
      </w:r>
    </w:p>
    <w:bookmarkEnd w:id="254"/>
    <w:bookmarkStart w:name="z274" w:id="255"/>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255"/>
    <w:bookmarkStart w:name="z275" w:id="256"/>
    <w:p>
      <w:pPr>
        <w:spacing w:after="0"/>
        <w:ind w:left="0"/>
        <w:jc w:val="both"/>
      </w:pPr>
      <w:r>
        <w:rPr>
          <w:rFonts w:ascii="Times New Roman"/>
          <w:b w:val="false"/>
          <w:i w:val="false"/>
          <w:color w:val="000000"/>
          <w:sz w:val="28"/>
        </w:rPr>
        <w:t>
      9. Өтініш берген жағдайда, неке қиюды (ерлі-зайыпты болуды) тіркеуден бас тартуға мыналар негіз болып табылады:</w:t>
      </w:r>
    </w:p>
    <w:bookmarkEnd w:id="256"/>
    <w:bookmarkStart w:name="z276" w:id="257"/>
    <w:p>
      <w:pPr>
        <w:spacing w:after="0"/>
        <w:ind w:left="0"/>
        <w:jc w:val="both"/>
      </w:pPr>
      <w:r>
        <w:rPr>
          <w:rFonts w:ascii="Times New Roman"/>
          <w:b w:val="false"/>
          <w:i w:val="false"/>
          <w:color w:val="000000"/>
          <w:sz w:val="28"/>
        </w:rPr>
        <w:t>
      бір жынысты адамдар;</w:t>
      </w:r>
    </w:p>
    <w:bookmarkEnd w:id="257"/>
    <w:bookmarkStart w:name="z277" w:id="258"/>
    <w:p>
      <w:pPr>
        <w:spacing w:after="0"/>
        <w:ind w:left="0"/>
        <w:jc w:val="both"/>
      </w:pPr>
      <w:r>
        <w:rPr>
          <w:rFonts w:ascii="Times New Roman"/>
          <w:b w:val="false"/>
          <w:i w:val="false"/>
          <w:color w:val="000000"/>
          <w:sz w:val="28"/>
        </w:rPr>
        <w:t>
      2) олардың біреуі болса да басқа тіркелген некеде тұратын (ерлі-зайыптылықта болатын) тұлғалар;</w:t>
      </w:r>
    </w:p>
    <w:bookmarkEnd w:id="258"/>
    <w:bookmarkStart w:name="z278" w:id="259"/>
    <w:p>
      <w:pPr>
        <w:spacing w:after="0"/>
        <w:ind w:left="0"/>
        <w:jc w:val="both"/>
      </w:pPr>
      <w:r>
        <w:rPr>
          <w:rFonts w:ascii="Times New Roman"/>
          <w:b w:val="false"/>
          <w:i w:val="false"/>
          <w:color w:val="000000"/>
          <w:sz w:val="28"/>
        </w:rPr>
        <w:t>
      3) жақын туыстардың арасында;</w:t>
      </w:r>
    </w:p>
    <w:bookmarkEnd w:id="259"/>
    <w:bookmarkStart w:name="z279" w:id="260"/>
    <w:p>
      <w:pPr>
        <w:spacing w:after="0"/>
        <w:ind w:left="0"/>
        <w:jc w:val="both"/>
      </w:pPr>
      <w:r>
        <w:rPr>
          <w:rFonts w:ascii="Times New Roman"/>
          <w:b w:val="false"/>
          <w:i w:val="false"/>
          <w:color w:val="000000"/>
          <w:sz w:val="28"/>
        </w:rPr>
        <w:t>
      4) бала асырап алушылар мен асырап алынған балалардың, асырап алушылардың балалары мен асырап алынған балалардың арасында;</w:t>
      </w:r>
    </w:p>
    <w:bookmarkEnd w:id="260"/>
    <w:bookmarkStart w:name="z280" w:id="261"/>
    <w:p>
      <w:pPr>
        <w:spacing w:after="0"/>
        <w:ind w:left="0"/>
        <w:jc w:val="both"/>
      </w:pPr>
      <w:r>
        <w:rPr>
          <w:rFonts w:ascii="Times New Roman"/>
          <w:b w:val="false"/>
          <w:i w:val="false"/>
          <w:color w:val="000000"/>
          <w:sz w:val="28"/>
        </w:rPr>
        <w:t>
      5) соттың заңды күшіне енген шешімі бойынша олардың біреуі болса да психикалық ауру немесе ақыл-есі кемдігі салдарынан әрекетке қабілетсіз деп танылған адамдардың арасында;</w:t>
      </w:r>
    </w:p>
    <w:bookmarkEnd w:id="261"/>
    <w:bookmarkStart w:name="z281" w:id="262"/>
    <w:p>
      <w:pPr>
        <w:spacing w:after="0"/>
        <w:ind w:left="0"/>
        <w:jc w:val="both"/>
      </w:pPr>
      <w:r>
        <w:rPr>
          <w:rFonts w:ascii="Times New Roman"/>
          <w:b w:val="false"/>
          <w:i w:val="false"/>
          <w:color w:val="000000"/>
          <w:sz w:val="28"/>
        </w:rPr>
        <w:t>
      6) өкіл арқылы;</w:t>
      </w:r>
    </w:p>
    <w:bookmarkEnd w:id="262"/>
    <w:bookmarkStart w:name="z282" w:id="263"/>
    <w:p>
      <w:pPr>
        <w:spacing w:after="0"/>
        <w:ind w:left="0"/>
        <w:jc w:val="both"/>
      </w:pPr>
      <w:r>
        <w:rPr>
          <w:rFonts w:ascii="Times New Roman"/>
          <w:b w:val="false"/>
          <w:i w:val="false"/>
          <w:color w:val="000000"/>
          <w:sz w:val="28"/>
        </w:rPr>
        <w:t>
      7) көрінеу жалған мәліметтерді ұсыну фактісі анықталған жағдайда;</w:t>
      </w:r>
    </w:p>
    <w:bookmarkEnd w:id="263"/>
    <w:bookmarkStart w:name="z283" w:id="264"/>
    <w:p>
      <w:pPr>
        <w:spacing w:after="0"/>
        <w:ind w:left="0"/>
        <w:jc w:val="both"/>
      </w:pPr>
      <w:r>
        <w:rPr>
          <w:rFonts w:ascii="Times New Roman"/>
          <w:b w:val="false"/>
          <w:i w:val="false"/>
          <w:color w:val="000000"/>
          <w:sz w:val="28"/>
        </w:rPr>
        <w:t>
      8) егер тіркеуші органның, неке қиюға (ерлі-зайыпты болуға) кедергі болатын жағдайлардың бар екенін растайтын дәлелдері болса;</w:t>
      </w:r>
    </w:p>
    <w:bookmarkEnd w:id="264"/>
    <w:bookmarkStart w:name="z284" w:id="265"/>
    <w:p>
      <w:pPr>
        <w:spacing w:after="0"/>
        <w:ind w:left="0"/>
        <w:jc w:val="both"/>
      </w:pPr>
      <w:r>
        <w:rPr>
          <w:rFonts w:ascii="Times New Roman"/>
          <w:b w:val="false"/>
          <w:i w:val="false"/>
          <w:color w:val="000000"/>
          <w:sz w:val="28"/>
        </w:rPr>
        <w:t>
      9)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 анықталған кезде;</w:t>
      </w:r>
    </w:p>
    <w:bookmarkEnd w:id="265"/>
    <w:bookmarkStart w:name="z285" w:id="266"/>
    <w:p>
      <w:pPr>
        <w:spacing w:after="0"/>
        <w:ind w:left="0"/>
        <w:jc w:val="both"/>
      </w:pPr>
      <w:r>
        <w:rPr>
          <w:rFonts w:ascii="Times New Roman"/>
          <w:b w:val="false"/>
          <w:i w:val="false"/>
          <w:color w:val="000000"/>
          <w:sz w:val="28"/>
        </w:rPr>
        <w:t xml:space="preserve">
      10) көрсетілетін қызметті алушының және (немесе) мемлекеттік қызмет көрсету үшін қажетті ұсынылған материалдардың, деректердің және мәліметтердің "Неке (ерлі-зайыптылық) және отбасы туралы" Қазақстан Республикасы </w:t>
      </w:r>
      <w:r>
        <w:rPr>
          <w:rFonts w:ascii="Times New Roman"/>
          <w:b w:val="false"/>
          <w:i w:val="false"/>
          <w:color w:val="000000"/>
          <w:sz w:val="28"/>
        </w:rPr>
        <w:t>Кодексінің</w:t>
      </w:r>
      <w:r>
        <w:rPr>
          <w:rFonts w:ascii="Times New Roman"/>
          <w:b w:val="false"/>
          <w:i w:val="false"/>
          <w:color w:val="000000"/>
          <w:sz w:val="28"/>
        </w:rPr>
        <w:t>, Қазақстан Республикасының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заңдарының,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Қазақстан Республикасы Әділет министрінің 2015 жылғы 25 ақпандағы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тіркелді) талаптарына сәйкес келмегенде;</w:t>
      </w:r>
    </w:p>
    <w:bookmarkEnd w:id="266"/>
    <w:bookmarkStart w:name="z286" w:id="267"/>
    <w:p>
      <w:pPr>
        <w:spacing w:after="0"/>
        <w:ind w:left="0"/>
        <w:jc w:val="both"/>
      </w:pPr>
      <w:r>
        <w:rPr>
          <w:rFonts w:ascii="Times New Roman"/>
          <w:b w:val="false"/>
          <w:i w:val="false"/>
          <w:color w:val="000000"/>
          <w:sz w:val="28"/>
        </w:rPr>
        <w:t>
      11)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 болған кезде өтініш берілген жағдайда негіз болып табылады.</w:t>
      </w:r>
    </w:p>
    <w:bookmarkEnd w:id="267"/>
    <w:bookmarkStart w:name="z287" w:id="268"/>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өтінішті қабылдаудан бас тартады.</w:t>
      </w:r>
    </w:p>
    <w:bookmarkEnd w:id="268"/>
    <w:bookmarkStart w:name="z288" w:id="269"/>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мәліметтерді, сондай-ақ, егер тіркеу Қазақстан Республикасының аумағында 2008 жылдан кейін жүргізілген болса, көрсетілетін қызметті беруші азаматтық хал актілерін тіркеу туралы куәліктерді "электрондық үкімет" шлюзі арқылы тиісті мемлекеттік ақпараттық жүйелерден алады.</w:t>
      </w:r>
    </w:p>
    <w:bookmarkEnd w:id="269"/>
    <w:bookmarkStart w:name="z289" w:id="270"/>
    <w:p>
      <w:pPr>
        <w:spacing w:after="0"/>
        <w:ind w:left="0"/>
        <w:jc w:val="both"/>
      </w:pPr>
      <w:r>
        <w:rPr>
          <w:rFonts w:ascii="Times New Roman"/>
          <w:b w:val="false"/>
          <w:i w:val="false"/>
          <w:color w:val="000000"/>
          <w:sz w:val="28"/>
        </w:rPr>
        <w:t>
      Порталда электрондық сұрау салуды қабылдау көрсетілетін қызметті алушының "жеке кабинетінде" жүзеге асырылады. Құжаттар көрсетілетін қызметті алушының ЭЦҚ-мен куәландырылған құжаттардың электрондық көшірмелері түрінде ұсынылады.</w:t>
      </w:r>
    </w:p>
    <w:bookmarkEnd w:id="270"/>
    <w:bookmarkStart w:name="z290" w:id="271"/>
    <w:p>
      <w:pPr>
        <w:spacing w:after="0"/>
        <w:ind w:left="0"/>
        <w:jc w:val="both"/>
      </w:pPr>
      <w:r>
        <w:rPr>
          <w:rFonts w:ascii="Times New Roman"/>
          <w:b w:val="false"/>
          <w:i w:val="false"/>
          <w:color w:val="000000"/>
          <w:sz w:val="28"/>
        </w:rPr>
        <w:t>
      Көрсетілетін қызметті алушы барлық қажетті құжаттарды:</w:t>
      </w:r>
    </w:p>
    <w:bookmarkEnd w:id="271"/>
    <w:bookmarkStart w:name="z291" w:id="272"/>
    <w:p>
      <w:pPr>
        <w:spacing w:after="0"/>
        <w:ind w:left="0"/>
        <w:jc w:val="both"/>
      </w:pPr>
      <w:r>
        <w:rPr>
          <w:rFonts w:ascii="Times New Roman"/>
          <w:b w:val="false"/>
          <w:i w:val="false"/>
          <w:color w:val="000000"/>
          <w:sz w:val="28"/>
        </w:rPr>
        <w:t>
      1) аудандардың және облыстық маңызы бар қалалардың, аудандық маңызы бар қалалардың ЖАО-ға, ауылдық округтердің әкімдеріне өтініштің қағаз жеткізгіште қабылданғанын растау құжаттар топтамасының қабылданған күні мен уақыты көрсетілген тіркеу туралы белгі болып табылады;</w:t>
      </w:r>
    </w:p>
    <w:bookmarkEnd w:id="272"/>
    <w:bookmarkStart w:name="z292" w:id="273"/>
    <w:p>
      <w:pPr>
        <w:spacing w:after="0"/>
        <w:ind w:left="0"/>
        <w:jc w:val="both"/>
      </w:pPr>
      <w:r>
        <w:rPr>
          <w:rFonts w:ascii="Times New Roman"/>
          <w:b w:val="false"/>
          <w:i w:val="false"/>
          <w:color w:val="000000"/>
          <w:sz w:val="28"/>
        </w:rPr>
        <w:t>
       2) портал арқылы тапсырған кезде көрсетілетін қызметті алушының "жеке кабинетінде" сұрау салудың қабылданғаны туралы мәртебесі және некені (ерлі-зайыптылықты) тіркеу күнін тағайындау туралы көрсетіледі.</w:t>
      </w:r>
    </w:p>
    <w:bookmarkEnd w:id="273"/>
    <w:bookmarkStart w:name="z293" w:id="274"/>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 акционерлік қоғамымен және (немесе) өзге де көрсетілетін қызметті берушiлермен өзара iс-қимыл тәртiбiн, сондай-ақ мемлекеттiк қызмет көрсету процесiнде ақпараттық жүйелерді пайдалану тәртібін сипаттау</w:t>
      </w:r>
    </w:p>
    <w:bookmarkEnd w:id="274"/>
    <w:bookmarkStart w:name="z294" w:id="275"/>
    <w:p>
      <w:pPr>
        <w:spacing w:after="0"/>
        <w:ind w:left="0"/>
        <w:jc w:val="both"/>
      </w:pPr>
      <w:r>
        <w:rPr>
          <w:rFonts w:ascii="Times New Roman"/>
          <w:b w:val="false"/>
          <w:i w:val="false"/>
          <w:color w:val="000000"/>
          <w:sz w:val="28"/>
        </w:rPr>
        <w:t>
      10. Портал арқылы мемлекеттік қызметті көрсету кезінде көрсетілетін қызметті алушы мен көрсетілетін қызметті берушінің жүгіну тәртібі мен рәсімдерінің (іс-қимылдарының) реттілігін сипаттау:</w:t>
      </w:r>
    </w:p>
    <w:bookmarkEnd w:id="275"/>
    <w:bookmarkStart w:name="z295" w:id="276"/>
    <w:p>
      <w:pPr>
        <w:spacing w:after="0"/>
        <w:ind w:left="0"/>
        <w:jc w:val="both"/>
      </w:pPr>
      <w:r>
        <w:rPr>
          <w:rFonts w:ascii="Times New Roman"/>
          <w:b w:val="false"/>
          <w:i w:val="false"/>
          <w:color w:val="000000"/>
          <w:sz w:val="28"/>
        </w:rPr>
        <w:t>
      1) көрсетілетін қызметті алушы порталда жеке сәйкестендіру номері, ЭЦҚ арқылы тіркелуді (авторландыруды) жүзеге асырады;</w:t>
      </w:r>
    </w:p>
    <w:bookmarkEnd w:id="276"/>
    <w:bookmarkStart w:name="z296" w:id="277"/>
    <w:p>
      <w:pPr>
        <w:spacing w:after="0"/>
        <w:ind w:left="0"/>
        <w:jc w:val="both"/>
      </w:pPr>
      <w:r>
        <w:rPr>
          <w:rFonts w:ascii="Times New Roman"/>
          <w:b w:val="false"/>
          <w:i w:val="false"/>
          <w:color w:val="000000"/>
          <w:sz w:val="28"/>
        </w:rPr>
        <w:t>
      2) көрсетілетін қызметті алушының электрондық мемлекеттік көрсетілетін қызметті таңдауы, электрондық сұрау салу жолдарын толтыруы және осы Регламенттің 4-тармағында көзделген құжаттар топтамасын бірге бекітуі;</w:t>
      </w:r>
    </w:p>
    <w:bookmarkEnd w:id="277"/>
    <w:bookmarkStart w:name="z297" w:id="278"/>
    <w:p>
      <w:pPr>
        <w:spacing w:after="0"/>
        <w:ind w:left="0"/>
        <w:jc w:val="both"/>
      </w:pPr>
      <w:r>
        <w:rPr>
          <w:rFonts w:ascii="Times New Roman"/>
          <w:b w:val="false"/>
          <w:i w:val="false"/>
          <w:color w:val="000000"/>
          <w:sz w:val="28"/>
        </w:rPr>
        <w:t>
      3) көрсетілетін қызметті алушының ЭЦҚ арқылы электрондық мемлекеттік қызмет көрсету үшін электрондық сұрау салуды куәландыру;</w:t>
      </w:r>
    </w:p>
    <w:bookmarkEnd w:id="278"/>
    <w:bookmarkStart w:name="z298" w:id="279"/>
    <w:p>
      <w:pPr>
        <w:spacing w:after="0"/>
        <w:ind w:left="0"/>
        <w:jc w:val="both"/>
      </w:pPr>
      <w:r>
        <w:rPr>
          <w:rFonts w:ascii="Times New Roman"/>
          <w:b w:val="false"/>
          <w:i w:val="false"/>
          <w:color w:val="000000"/>
          <w:sz w:val="28"/>
        </w:rPr>
        <w:t>
      4) көрсетілетін қызметті алушының ЭЦҚ арқылы порталда сұрау салуды куәландыру (қол қою);</w:t>
      </w:r>
    </w:p>
    <w:bookmarkEnd w:id="279"/>
    <w:bookmarkStart w:name="z299" w:id="280"/>
    <w:p>
      <w:pPr>
        <w:spacing w:after="0"/>
        <w:ind w:left="0"/>
        <w:jc w:val="both"/>
      </w:pPr>
      <w:r>
        <w:rPr>
          <w:rFonts w:ascii="Times New Roman"/>
          <w:b w:val="false"/>
          <w:i w:val="false"/>
          <w:color w:val="000000"/>
          <w:sz w:val="28"/>
        </w:rPr>
        <w:t xml:space="preserve">
      5) көрсетілетін қызметті алушының "жеке кабинетте" мемлекеттік көрсетілетін қызметті алу тарихынан электрондық сұрау салу мәртебесі мен мемлекеттік қызмет көрсету мерзімі туралы хабарлама алуы. </w:t>
      </w:r>
    </w:p>
    <w:bookmarkEnd w:id="280"/>
    <w:bookmarkStart w:name="z300" w:id="281"/>
    <w:p>
      <w:pPr>
        <w:spacing w:after="0"/>
        <w:ind w:left="0"/>
        <w:jc w:val="both"/>
      </w:pPr>
      <w:r>
        <w:rPr>
          <w:rFonts w:ascii="Times New Roman"/>
          <w:b w:val="false"/>
          <w:i w:val="false"/>
          <w:color w:val="000000"/>
          <w:sz w:val="28"/>
        </w:rPr>
        <w:t>
      Мемлекеттік көрсетілетін қызмет жөндеу жұмыстарын жүргізуге байланысты техникалық үзілістерді қоспағанда (көрсетілетін қызметті алушы жұмыс уақыты аяқталғаннан кейін, Қазақстан Республикасының еңбек заңнамасына сәйкес демалыс және мереке күндері өтініш білдірген кезде, өтініштерді қабылдау және мемлекеттік қызмет көрсетудің нәтижесін беру келесі жұмыс күні жүзеге асырылады) алдын ала жазылусыз және жеделдетіп қызмет көрсетусіз кезек тәртібімен тәулік бойы көрсетіледі.</w:t>
      </w:r>
    </w:p>
    <w:bookmarkEnd w:id="281"/>
    <w:bookmarkStart w:name="z301" w:id="282"/>
    <w:p>
      <w:pPr>
        <w:spacing w:after="0"/>
        <w:ind w:left="0"/>
        <w:jc w:val="both"/>
      </w:pPr>
      <w:r>
        <w:rPr>
          <w:rFonts w:ascii="Times New Roman"/>
          <w:b w:val="false"/>
          <w:i w:val="false"/>
          <w:color w:val="000000"/>
          <w:sz w:val="28"/>
        </w:rPr>
        <w:t xml:space="preserve">
      11. Мемлекеттік көрсетілетін қызмет "Азаматтарға арналған үкімет" мемлекеттік корпорациясы" коммерциялық емес акционерлік қоғам арқылы көрсетілмейді. </w:t>
      </w:r>
    </w:p>
    <w:bookmarkEnd w:id="282"/>
    <w:bookmarkStart w:name="z302" w:id="283"/>
    <w:p>
      <w:pPr>
        <w:spacing w:after="0"/>
        <w:ind w:left="0"/>
        <w:jc w:val="both"/>
      </w:pPr>
      <w:r>
        <w:rPr>
          <w:rFonts w:ascii="Times New Roman"/>
          <w:b w:val="false"/>
          <w:i w:val="false"/>
          <w:color w:val="000000"/>
          <w:sz w:val="28"/>
        </w:rPr>
        <w:t xml:space="preserve">
      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283"/>
    <w:bookmarkStart w:name="z303" w:id="284"/>
    <w:p>
      <w:pPr>
        <w:spacing w:after="0"/>
        <w:ind w:left="0"/>
        <w:jc w:val="left"/>
      </w:pPr>
      <w:r>
        <w:rPr>
          <w:rFonts w:ascii="Times New Roman"/>
          <w:b/>
          <w:i w:val="false"/>
          <w:color w:val="000000"/>
        </w:rPr>
        <w:t xml:space="preserve"> 5. Мемлекеттік қызмет көрсету, оның ішінде Электрондық нысанда көрсетілетін қызметтің ерекшеліктері ескерілетін өзге де талаптар</w:t>
      </w:r>
    </w:p>
    <w:bookmarkEnd w:id="284"/>
    <w:bookmarkStart w:name="z304" w:id="285"/>
    <w:p>
      <w:pPr>
        <w:spacing w:after="0"/>
        <w:ind w:left="0"/>
        <w:jc w:val="both"/>
      </w:pPr>
      <w:r>
        <w:rPr>
          <w:rFonts w:ascii="Times New Roman"/>
          <w:b w:val="false"/>
          <w:i w:val="false"/>
          <w:color w:val="000000"/>
          <w:sz w:val="28"/>
        </w:rPr>
        <w:t>
      13. Заңнамада белгіленген тәртіппен өзіне-өзі қызмет көрсетуді, өз бетімен қозғалуды, бағдар алуды жүзеге асыру қабілетін немесе мүмкіндігін толық немесе ішінара жоғалтқан көрсетілетін қызметті алушыларға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285"/>
    <w:bookmarkStart w:name="z305" w:id="286"/>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интернет-ресурстарында орналастырылған.</w:t>
      </w:r>
    </w:p>
    <w:bookmarkEnd w:id="286"/>
    <w:bookmarkStart w:name="z306" w:id="287"/>
    <w:p>
      <w:pPr>
        <w:spacing w:after="0"/>
        <w:ind w:left="0"/>
        <w:jc w:val="both"/>
      </w:pPr>
      <w:r>
        <w:rPr>
          <w:rFonts w:ascii="Times New Roman"/>
          <w:b w:val="false"/>
          <w:i w:val="false"/>
          <w:color w:val="000000"/>
          <w:sz w:val="28"/>
        </w:rPr>
        <w:t>
      15.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287"/>
    <w:bookmarkStart w:name="z307" w:id="288"/>
    <w:p>
      <w:pPr>
        <w:spacing w:after="0"/>
        <w:ind w:left="0"/>
        <w:jc w:val="both"/>
      </w:pPr>
      <w:r>
        <w:rPr>
          <w:rFonts w:ascii="Times New Roman"/>
          <w:b w:val="false"/>
          <w:i w:val="false"/>
          <w:color w:val="000000"/>
          <w:sz w:val="28"/>
        </w:rPr>
        <w:t>
      16.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bookmarkEnd w:id="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310" w:id="289"/>
    <w:p>
      <w:pPr>
        <w:spacing w:after="0"/>
        <w:ind w:left="0"/>
        <w:jc w:val="left"/>
      </w:pPr>
      <w:r>
        <w:rPr>
          <w:rFonts w:ascii="Times New Roman"/>
          <w:b/>
          <w:i w:val="false"/>
          <w:color w:val="000000"/>
        </w:rPr>
        <w:t xml:space="preserve"> Көрсетілетін қызметті берушінің тізбесі:</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90"/>
          <w:p>
            <w:pPr>
              <w:spacing w:after="20"/>
              <w:ind w:left="20"/>
              <w:jc w:val="both"/>
            </w:pPr>
            <w:r>
              <w:rPr>
                <w:rFonts w:ascii="Times New Roman"/>
                <w:b w:val="false"/>
                <w:i w:val="false"/>
                <w:color w:val="000000"/>
                <w:sz w:val="20"/>
              </w:rPr>
              <w:t>
Атауы</w:t>
            </w:r>
          </w:p>
          <w:bookmarkEnd w:id="29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291"/>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29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292"/>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29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293"/>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29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294"/>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29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95"/>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29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96"/>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29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297"/>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29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298"/>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29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299"/>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29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300"/>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30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301"/>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30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302"/>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30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303"/>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30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 w:id="304"/>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30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328" w:id="305"/>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305"/>
    <w:bookmarkStart w:name="z329"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07"/>
    <w:p>
      <w:pPr>
        <w:spacing w:after="0"/>
        <w:ind w:left="0"/>
        <w:jc w:val="left"/>
      </w:pPr>
      <w:r>
        <w:rPr>
          <w:rFonts w:ascii="Times New Roman"/>
          <w:b/>
          <w:i w:val="false"/>
          <w:color w:val="000000"/>
        </w:rPr>
        <w:t xml:space="preserve"> Портал арқылы мемлекеттік қызметті көрсетудің бизнес-процестерінің анықтамалығы:</w:t>
      </w:r>
    </w:p>
    <w:bookmarkEnd w:id="307"/>
    <w:bookmarkStart w:name="z331"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09"/>
    <w:p>
      <w:pPr>
        <w:spacing w:after="0"/>
        <w:ind w:left="0"/>
        <w:jc w:val="left"/>
      </w:pPr>
      <w:r>
        <w:rPr>
          <w:rFonts w:ascii="Times New Roman"/>
          <w:b/>
          <w:i w:val="false"/>
          <w:color w:val="000000"/>
        </w:rPr>
        <w:t xml:space="preserve"> Шартты белгілер:</w:t>
      </w:r>
    </w:p>
    <w:bookmarkEnd w:id="309"/>
    <w:bookmarkStart w:name="z333"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7 қарашадағы № 447 қаулысымен бекітілді</w:t>
            </w:r>
          </w:p>
        </w:tc>
      </w:tr>
    </w:tbl>
    <w:bookmarkStart w:name="z335" w:id="311"/>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311"/>
    <w:bookmarkStart w:name="z336" w:id="312"/>
    <w:p>
      <w:pPr>
        <w:spacing w:after="0"/>
        <w:ind w:left="0"/>
        <w:jc w:val="left"/>
      </w:pPr>
      <w:r>
        <w:rPr>
          <w:rFonts w:ascii="Times New Roman"/>
          <w:b/>
          <w:i w:val="false"/>
          <w:color w:val="000000"/>
        </w:rPr>
        <w:t xml:space="preserve"> 1. Жалпы ережелер</w:t>
      </w:r>
    </w:p>
    <w:bookmarkEnd w:id="312"/>
    <w:bookmarkStart w:name="z337" w:id="313"/>
    <w:p>
      <w:pPr>
        <w:spacing w:after="0"/>
        <w:ind w:left="0"/>
        <w:jc w:val="both"/>
      </w:pPr>
      <w:r>
        <w:rPr>
          <w:rFonts w:ascii="Times New Roman"/>
          <w:b w:val="false"/>
          <w:i w:val="false"/>
          <w:color w:val="000000"/>
          <w:sz w:val="28"/>
        </w:rPr>
        <w:t xml:space="preserve">
      1. "Азаматтық хал актілерін тіркеу туралы қайталама куәліктер немесе анықтамалар беру"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w:t>
      </w:r>
    </w:p>
    <w:bookmarkEnd w:id="313"/>
    <w:bookmarkStart w:name="z338" w:id="314"/>
    <w:p>
      <w:pPr>
        <w:spacing w:after="0"/>
        <w:ind w:left="0"/>
        <w:jc w:val="both"/>
      </w:pPr>
      <w:r>
        <w:rPr>
          <w:rFonts w:ascii="Times New Roman"/>
          <w:b w:val="false"/>
          <w:i w:val="false"/>
          <w:color w:val="000000"/>
          <w:sz w:val="28"/>
        </w:rPr>
        <w:t xml:space="preserve">
       "Азаматтық хал актілерін тіркеу туралы қайталама куәліктер немесе анықтамалар беру" мемлекеттік көрсетілетін қызмет (бұдан әрі – мемлекеттік көрсетілетін қызмет) тізбесі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p>
    <w:bookmarkEnd w:id="314"/>
    <w:bookmarkStart w:name="z339" w:id="315"/>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мынандай баламалы негізде: </w:t>
      </w:r>
    </w:p>
    <w:bookmarkEnd w:id="315"/>
    <w:bookmarkStart w:name="z340" w:id="316"/>
    <w:p>
      <w:pPr>
        <w:spacing w:after="0"/>
        <w:ind w:left="0"/>
        <w:jc w:val="both"/>
      </w:pPr>
      <w:r>
        <w:rPr>
          <w:rFonts w:ascii="Times New Roman"/>
          <w:b w:val="false"/>
          <w:i w:val="false"/>
          <w:color w:val="000000"/>
          <w:sz w:val="28"/>
        </w:rPr>
        <w:t xml:space="preserve">
      1)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w:t>
      </w:r>
    </w:p>
    <w:bookmarkEnd w:id="316"/>
    <w:bookmarkStart w:name="z341" w:id="317"/>
    <w:p>
      <w:pPr>
        <w:spacing w:after="0"/>
        <w:ind w:left="0"/>
        <w:jc w:val="both"/>
      </w:pPr>
      <w:r>
        <w:rPr>
          <w:rFonts w:ascii="Times New Roman"/>
          <w:b w:val="false"/>
          <w:i w:val="false"/>
          <w:color w:val="000000"/>
          <w:sz w:val="28"/>
        </w:rPr>
        <w:t xml:space="preserve">
      Қабылдау көрсетілетін қызметті алушының таңдауы бойынша жеделдетіп қызмет көрсетусіз "электрондық" кезек тәртібімен көрсетіледі, электрондық кезекті портал арқылы брондауға болады. </w:t>
      </w:r>
    </w:p>
    <w:bookmarkEnd w:id="317"/>
    <w:bookmarkStart w:name="z342" w:id="318"/>
    <w:p>
      <w:pPr>
        <w:spacing w:after="0"/>
        <w:ind w:left="0"/>
        <w:jc w:val="both"/>
      </w:pPr>
      <w:r>
        <w:rPr>
          <w:rFonts w:ascii="Times New Roman"/>
          <w:b w:val="false"/>
          <w:i w:val="false"/>
          <w:color w:val="000000"/>
          <w:sz w:val="28"/>
        </w:rPr>
        <w:t xml:space="preserve">
      2) www.egov.kz "электрондық үкімет" веб-порталы (бұдан әрі – портал) арқылы жүз еге асырылады. </w:t>
      </w:r>
    </w:p>
    <w:bookmarkEnd w:id="318"/>
    <w:bookmarkStart w:name="z343" w:id="319"/>
    <w:p>
      <w:pPr>
        <w:spacing w:after="0"/>
        <w:ind w:left="0"/>
        <w:jc w:val="both"/>
      </w:pPr>
      <w:r>
        <w:rPr>
          <w:rFonts w:ascii="Times New Roman"/>
          <w:b w:val="false"/>
          <w:i w:val="false"/>
          <w:color w:val="000000"/>
          <w:sz w:val="28"/>
        </w:rPr>
        <w:t>
      Қабылдау тәулік бойы жөндеу жұмыстарын жүргізуге байланысты техникалық үзілістерді қоспағанда (көрсетілетін қызметті алушы жұмыс уақыты аяқталғаннан кейін, Қазақстан Республикасының еңбек заңнамасына сәйкес демалыс және мереке күндері өтініш білдірген кезде өтініштерді қабылдау және мемлекеттік қызмет көрсетудің нәтижесін беру келесі жұмыс күні жүзеге асырылады) жүзеге асырылады.</w:t>
      </w:r>
    </w:p>
    <w:bookmarkEnd w:id="319"/>
    <w:bookmarkStart w:name="z344" w:id="320"/>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320"/>
    <w:bookmarkStart w:name="z345" w:id="321"/>
    <w:p>
      <w:pPr>
        <w:spacing w:after="0"/>
        <w:ind w:left="0"/>
        <w:jc w:val="both"/>
      </w:pPr>
      <w:r>
        <w:rPr>
          <w:rFonts w:ascii="Times New Roman"/>
          <w:b w:val="false"/>
          <w:i w:val="false"/>
          <w:color w:val="000000"/>
          <w:sz w:val="28"/>
        </w:rPr>
        <w:t xml:space="preserve">
      3. Мемлекеттік қызметті көрсету нәтижесі: </w:t>
      </w:r>
    </w:p>
    <w:bookmarkEnd w:id="321"/>
    <w:bookmarkStart w:name="z346" w:id="322"/>
    <w:p>
      <w:pPr>
        <w:spacing w:after="0"/>
        <w:ind w:left="0"/>
        <w:jc w:val="both"/>
      </w:pPr>
      <w:r>
        <w:rPr>
          <w:rFonts w:ascii="Times New Roman"/>
          <w:b w:val="false"/>
          <w:i w:val="false"/>
          <w:color w:val="000000"/>
          <w:sz w:val="28"/>
        </w:rPr>
        <w:t>
      1) Мемлекеттік корпорацияда – азаматтық хал актілерін тіркеу туралы қайталама куәлікті немесе анықтаманы не мемлекеттік қызмет көрсетуден бас тарту туралы жауапты жеке басын куәландыратын құжатын көрсеткен кезде, осы Регламенттің 5-тармағында көзделген жағдайда және де қағаз жеткізгіште беру;</w:t>
      </w:r>
    </w:p>
    <w:bookmarkEnd w:id="322"/>
    <w:bookmarkStart w:name="z347" w:id="323"/>
    <w:p>
      <w:pPr>
        <w:spacing w:after="0"/>
        <w:ind w:left="0"/>
        <w:jc w:val="both"/>
      </w:pPr>
      <w:r>
        <w:rPr>
          <w:rFonts w:ascii="Times New Roman"/>
          <w:b w:val="false"/>
          <w:i w:val="false"/>
          <w:color w:val="000000"/>
          <w:sz w:val="28"/>
        </w:rPr>
        <w:t>
      2) порталда:</w:t>
      </w:r>
    </w:p>
    <w:bookmarkEnd w:id="323"/>
    <w:bookmarkStart w:name="z348" w:id="324"/>
    <w:p>
      <w:pPr>
        <w:spacing w:after="0"/>
        <w:ind w:left="0"/>
        <w:jc w:val="both"/>
      </w:pPr>
      <w:r>
        <w:rPr>
          <w:rFonts w:ascii="Times New Roman"/>
          <w:b w:val="false"/>
          <w:i w:val="false"/>
          <w:color w:val="000000"/>
          <w:sz w:val="28"/>
        </w:rPr>
        <w:t>
      қайталама куәлік алған кезде – электрондық құжат нысанындағы көрсетілетін қызметті берушінің уәкілетті тұлғасының электрондық цифрлық қолтаңбасымен (бұдан әрі - ЭЦҚ) куәландырылған электрондық өтініштің қабылданғаны туралы хабарлама не осы мемлекеттік қызмет көрсету регламентінің 5-тармағында көзделген жағдайларда және негіздер бойынша мемлекеттік қызмет көрсетуден бас тарту туралы электрондық құжат нысанындағы дәлелді жауап;</w:t>
      </w:r>
    </w:p>
    <w:bookmarkEnd w:id="324"/>
    <w:bookmarkStart w:name="z349" w:id="325"/>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325"/>
    <w:bookmarkStart w:name="z350" w:id="32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326"/>
    <w:bookmarkStart w:name="z351" w:id="327"/>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ақылы/тегін көрсетіледі.</w:t>
      </w:r>
    </w:p>
    <w:bookmarkEnd w:id="327"/>
    <w:bookmarkStart w:name="z352" w:id="328"/>
    <w:p>
      <w:pPr>
        <w:spacing w:after="0"/>
        <w:ind w:left="0"/>
        <w:jc w:val="both"/>
      </w:pPr>
      <w:r>
        <w:rPr>
          <w:rFonts w:ascii="Times New Roman"/>
          <w:b w:val="false"/>
          <w:i w:val="false"/>
          <w:color w:val="000000"/>
          <w:sz w:val="28"/>
        </w:rPr>
        <w:t>
      Мемлекеттік баж сомасы мынадай мөлшерлерде алынады:</w:t>
      </w:r>
    </w:p>
    <w:bookmarkEnd w:id="328"/>
    <w:bookmarkStart w:name="z353" w:id="329"/>
    <w:p>
      <w:pPr>
        <w:spacing w:after="0"/>
        <w:ind w:left="0"/>
        <w:jc w:val="both"/>
      </w:pPr>
      <w:r>
        <w:rPr>
          <w:rFonts w:ascii="Times New Roman"/>
          <w:b w:val="false"/>
          <w:i w:val="false"/>
          <w:color w:val="000000"/>
          <w:sz w:val="28"/>
        </w:rPr>
        <w:t>
      1) азаматтық хал актілерін тіркеу туралы қайталама куәлікті бергені үшін – 1 айлық есептік көрсеткіш (бұдан әрі – АЕК);</w:t>
      </w:r>
    </w:p>
    <w:bookmarkEnd w:id="329"/>
    <w:bookmarkStart w:name="z354" w:id="330"/>
    <w:p>
      <w:pPr>
        <w:spacing w:after="0"/>
        <w:ind w:left="0"/>
        <w:jc w:val="both"/>
      </w:pPr>
      <w:r>
        <w:rPr>
          <w:rFonts w:ascii="Times New Roman"/>
          <w:b w:val="false"/>
          <w:i w:val="false"/>
          <w:color w:val="000000"/>
          <w:sz w:val="28"/>
        </w:rPr>
        <w:t>
      2) Қазақстан Республикасының азаматтарына азаматтық хал актілері туралы куәлікті бергені үшін – 0,3 АЕК;</w:t>
      </w:r>
    </w:p>
    <w:bookmarkEnd w:id="330"/>
    <w:bookmarkStart w:name="z355" w:id="331"/>
    <w:p>
      <w:pPr>
        <w:spacing w:after="0"/>
        <w:ind w:left="0"/>
        <w:jc w:val="both"/>
      </w:pPr>
      <w:r>
        <w:rPr>
          <w:rFonts w:ascii="Times New Roman"/>
          <w:b w:val="false"/>
          <w:i w:val="false"/>
          <w:color w:val="000000"/>
          <w:sz w:val="28"/>
        </w:rPr>
        <w:t>
      3) азаматтық хал актілері туралы куәлікті ТМД елдерінен сұратып алдырғаны үшін – 0,5 АЕК;</w:t>
      </w:r>
    </w:p>
    <w:bookmarkEnd w:id="331"/>
    <w:bookmarkStart w:name="z356" w:id="332"/>
    <w:p>
      <w:pPr>
        <w:spacing w:after="0"/>
        <w:ind w:left="0"/>
        <w:jc w:val="both"/>
      </w:pPr>
      <w:r>
        <w:rPr>
          <w:rFonts w:ascii="Times New Roman"/>
          <w:b w:val="false"/>
          <w:i w:val="false"/>
          <w:color w:val="000000"/>
          <w:sz w:val="28"/>
        </w:rPr>
        <w:t>
      4) азаматтық хал актілері туралы куәлікті ТМД елдерін қоспағанда, басқа шет мемлекеттерден сұратып алдырғаны үшін – 1 АЕК.</w:t>
      </w:r>
    </w:p>
    <w:bookmarkEnd w:id="332"/>
    <w:bookmarkStart w:name="z357" w:id="333"/>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 </w:t>
      </w:r>
    </w:p>
    <w:bookmarkEnd w:id="333"/>
    <w:bookmarkStart w:name="z358" w:id="334"/>
    <w:p>
      <w:pPr>
        <w:spacing w:after="0"/>
        <w:ind w:left="0"/>
        <w:jc w:val="both"/>
      </w:pPr>
      <w:r>
        <w:rPr>
          <w:rFonts w:ascii="Times New Roman"/>
          <w:b w:val="false"/>
          <w:i w:val="false"/>
          <w:color w:val="000000"/>
          <w:sz w:val="28"/>
        </w:rPr>
        <w:t xml:space="preserve">
      Азаматтық хал актiлерiн тiркеу кезiнде мыналар: </w:t>
      </w:r>
    </w:p>
    <w:bookmarkEnd w:id="334"/>
    <w:bookmarkStart w:name="z359" w:id="335"/>
    <w:p>
      <w:pPr>
        <w:spacing w:after="0"/>
        <w:ind w:left="0"/>
        <w:jc w:val="both"/>
      </w:pPr>
      <w:r>
        <w:rPr>
          <w:rFonts w:ascii="Times New Roman"/>
          <w:b w:val="false"/>
          <w:i w:val="false"/>
          <w:color w:val="000000"/>
          <w:sz w:val="28"/>
        </w:rPr>
        <w:t xml:space="preserve">
      1)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 тiркелгенi және қайтадан берілгенi үшін; </w:t>
      </w:r>
    </w:p>
    <w:bookmarkEnd w:id="335"/>
    <w:bookmarkStart w:name="z360" w:id="336"/>
    <w:p>
      <w:pPr>
        <w:spacing w:after="0"/>
        <w:ind w:left="0"/>
        <w:jc w:val="both"/>
      </w:pPr>
      <w:r>
        <w:rPr>
          <w:rFonts w:ascii="Times New Roman"/>
          <w:b w:val="false"/>
          <w:i w:val="false"/>
          <w:color w:val="000000"/>
          <w:sz w:val="28"/>
        </w:rPr>
        <w:t xml:space="preserve">
      2) жеке тұлғалар - азаматтық хал актiлерiн тiркеу кезiнде жiберiлген қателерге байланысты туу, қайтыс болу туралы, әкесін анықтау, бала асырап алу туралы актiлер жазбалары өзгертілген, толықтырылған, қалпына келтірілген және түзетiлген кезде өздеріне куәлiктер берілгенi үшiн; </w:t>
      </w:r>
    </w:p>
    <w:bookmarkEnd w:id="336"/>
    <w:bookmarkStart w:name="z361" w:id="337"/>
    <w:p>
      <w:pPr>
        <w:spacing w:after="0"/>
        <w:ind w:left="0"/>
        <w:jc w:val="both"/>
      </w:pPr>
      <w:r>
        <w:rPr>
          <w:rFonts w:ascii="Times New Roman"/>
          <w:b w:val="false"/>
          <w:i w:val="false"/>
          <w:color w:val="000000"/>
          <w:sz w:val="28"/>
        </w:rPr>
        <w:t xml:space="preserve">
      3) жеке тұлғалар - туыстарының қайтыс болуы туралы оларға қайталап немесе бұрын берiлген куәлiктер алмастырылып берiлгенi үшiн; </w:t>
      </w:r>
    </w:p>
    <w:bookmarkEnd w:id="337"/>
    <w:bookmarkStart w:name="z362" w:id="338"/>
    <w:p>
      <w:pPr>
        <w:spacing w:after="0"/>
        <w:ind w:left="0"/>
        <w:jc w:val="both"/>
      </w:pPr>
      <w:r>
        <w:rPr>
          <w:rFonts w:ascii="Times New Roman"/>
          <w:b w:val="false"/>
          <w:i w:val="false"/>
          <w:color w:val="000000"/>
          <w:sz w:val="28"/>
        </w:rPr>
        <w:t xml:space="preserve">
      4) жеке тұлғалар - бала асырап алу және әкесін анықтауға байланысты туу туралы қайталама куәлік берілгені үшін растайтын құжаттар ұсынған кезде мемлекеттiк баж төлеуден босатылады. </w:t>
      </w:r>
    </w:p>
    <w:bookmarkEnd w:id="338"/>
    <w:bookmarkStart w:name="z363" w:id="339"/>
    <w:p>
      <w:pPr>
        <w:spacing w:after="0"/>
        <w:ind w:left="0"/>
        <w:jc w:val="both"/>
      </w:pPr>
      <w:r>
        <w:rPr>
          <w:rFonts w:ascii="Times New Roman"/>
          <w:b w:val="false"/>
          <w:i w:val="false"/>
          <w:color w:val="000000"/>
          <w:sz w:val="28"/>
        </w:rPr>
        <w:t>
      Мемлекеттік корпорацияда мемлекеттік баж мөлшері мен төленген күнін растайтын төлем құжатын беретін банк мекемелері арқылы төленеді.</w:t>
      </w:r>
    </w:p>
    <w:bookmarkEnd w:id="339"/>
    <w:bookmarkStart w:name="z364" w:id="340"/>
    <w:p>
      <w:pPr>
        <w:spacing w:after="0"/>
        <w:ind w:left="0"/>
        <w:jc w:val="both"/>
      </w:pPr>
      <w:r>
        <w:rPr>
          <w:rFonts w:ascii="Times New Roman"/>
          <w:b w:val="false"/>
          <w:i w:val="false"/>
          <w:color w:val="000000"/>
          <w:sz w:val="28"/>
        </w:rPr>
        <w:t xml:space="preserve">
      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 </w:t>
      </w:r>
    </w:p>
    <w:bookmarkEnd w:id="3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65" w:id="341"/>
    <w:p>
      <w:pPr>
        <w:spacing w:after="0"/>
        <w:ind w:left="0"/>
        <w:jc w:val="left"/>
      </w:pPr>
      <w:r>
        <w:rPr>
          <w:rFonts w:ascii="Times New Roman"/>
          <w:b/>
          <w:i w:val="false"/>
          <w:color w:val="000000"/>
        </w:rPr>
        <w:t xml:space="preserve"> 2. Мемлекеттік қызметті көрсету процесінде </w:t>
      </w:r>
      <w:r>
        <w:rPr>
          <w:rFonts w:ascii="Times New Roman"/>
          <w:b/>
          <w:i w:val="false"/>
          <w:color w:val="000000"/>
        </w:rPr>
        <w:t>көрсетілетін қызметті берушінің құрылымдық бөлімшелерінің (қызметкерлерінің) іс-қимылы тәртібін сипаттау</w:t>
      </w:r>
    </w:p>
    <w:bookmarkEnd w:id="341"/>
    <w:bookmarkStart w:name="z367" w:id="34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не оның уәкілетті өкілі Мемлекеттік корпорацияға жүгінген кезде мемлекеттік қызметті алу үшін қажетті құжаттар тізбесі болып табылады: </w:t>
      </w:r>
    </w:p>
    <w:bookmarkEnd w:id="342"/>
    <w:bookmarkStart w:name="z368" w:id="343"/>
    <w:p>
      <w:pPr>
        <w:spacing w:after="0"/>
        <w:ind w:left="0"/>
        <w:jc w:val="both"/>
      </w:pPr>
      <w:r>
        <w:rPr>
          <w:rFonts w:ascii="Times New Roman"/>
          <w:b w:val="false"/>
          <w:i w:val="false"/>
          <w:color w:val="000000"/>
          <w:sz w:val="28"/>
        </w:rPr>
        <w:t>
      1) көрсетілетін қызметті алушыға алуға қажетті құжат түріне байланысты Стандарттың 1-қосымшасына сәйкес нысан бойынша туу, неке қию, некені бұзу, әкелікті анықтау, бала асырап алу, тегін, атын, әкесінің атын өзгерту, қайтыс болу туралы қайталама куәлікті (анықтама) және некеге құқық қабілеттілігі туралы анықтама беру туралы өтініш;</w:t>
      </w:r>
    </w:p>
    <w:bookmarkEnd w:id="343"/>
    <w:bookmarkStart w:name="z369" w:id="344"/>
    <w:p>
      <w:pPr>
        <w:spacing w:after="0"/>
        <w:ind w:left="0"/>
        <w:jc w:val="both"/>
      </w:pPr>
      <w:r>
        <w:rPr>
          <w:rFonts w:ascii="Times New Roman"/>
          <w:b w:val="false"/>
          <w:i w:val="false"/>
          <w:color w:val="000000"/>
          <w:sz w:val="28"/>
        </w:rPr>
        <w:t>
      2) жеке басын куәландыратын құжат (сәйкестендіру үшін);</w:t>
      </w:r>
    </w:p>
    <w:bookmarkEnd w:id="344"/>
    <w:bookmarkStart w:name="z370" w:id="345"/>
    <w:p>
      <w:pPr>
        <w:spacing w:after="0"/>
        <w:ind w:left="0"/>
        <w:jc w:val="both"/>
      </w:pPr>
      <w:r>
        <w:rPr>
          <w:rFonts w:ascii="Times New Roman"/>
          <w:b w:val="false"/>
          <w:i w:val="false"/>
          <w:color w:val="000000"/>
          <w:sz w:val="28"/>
        </w:rPr>
        <w:t>
      3) бюджетке мемлекеттік баждың төленгенін растайтын құжат немесе электрондық үкіметтің төлем шлюзі (бұдан әрі – ЭҮТШ) арқылы төлемді қоспағанда, салық жеңілдіктерін беруге негіз болып табылатын құжат;</w:t>
      </w:r>
    </w:p>
    <w:bookmarkEnd w:id="345"/>
    <w:bookmarkStart w:name="z371" w:id="346"/>
    <w:p>
      <w:pPr>
        <w:spacing w:after="0"/>
        <w:ind w:left="0"/>
        <w:jc w:val="both"/>
      </w:pPr>
      <w:r>
        <w:rPr>
          <w:rFonts w:ascii="Times New Roman"/>
          <w:b w:val="false"/>
          <w:i w:val="false"/>
          <w:color w:val="000000"/>
          <w:sz w:val="28"/>
        </w:rPr>
        <w:t>
      4) көрсетілетін қызметті алушының өкілі жүгінген жағдайда нотариат куәландырған сенімхат.</w:t>
      </w:r>
    </w:p>
    <w:bookmarkEnd w:id="346"/>
    <w:bookmarkStart w:name="z372" w:id="347"/>
    <w:p>
      <w:pPr>
        <w:spacing w:after="0"/>
        <w:ind w:left="0"/>
        <w:jc w:val="both"/>
      </w:pPr>
      <w:r>
        <w:rPr>
          <w:rFonts w:ascii="Times New Roman"/>
          <w:b w:val="false"/>
          <w:i w:val="false"/>
          <w:color w:val="000000"/>
          <w:sz w:val="28"/>
        </w:rPr>
        <w:t>
      Қайтыс болу туралы қайталама куәлік (анықтама) беру туралы өтініш берген кезде қайтыс болған адаммен туыстығын растайтын құжаттар қосымша ұсынылады.</w:t>
      </w:r>
    </w:p>
    <w:bookmarkEnd w:id="347"/>
    <w:bookmarkStart w:name="z373" w:id="348"/>
    <w:p>
      <w:pPr>
        <w:spacing w:after="0"/>
        <w:ind w:left="0"/>
        <w:jc w:val="both"/>
      </w:pPr>
      <w:r>
        <w:rPr>
          <w:rFonts w:ascii="Times New Roman"/>
          <w:b w:val="false"/>
          <w:i w:val="false"/>
          <w:color w:val="000000"/>
          <w:sz w:val="28"/>
        </w:rPr>
        <w:t>
      Стандарттың 2-қосымшасына сәйкес нысан бойынша некеге құқық қабілеттілігі туралы анықтама Қазақстан Республикасынан тыс жерлерде неке қиюды (ерлі-зайыпты болуды) мемлекеттік тіркеу үшін Қазақстан Республикасының аумағында тұрақты тұратын не бұрын тұрған азаматтарға көрсетілетін қызметті берушімен беріледі.</w:t>
      </w:r>
    </w:p>
    <w:bookmarkEnd w:id="348"/>
    <w:bookmarkStart w:name="z374" w:id="349"/>
    <w:p>
      <w:pPr>
        <w:spacing w:after="0"/>
        <w:ind w:left="0"/>
        <w:jc w:val="both"/>
      </w:pPr>
      <w:r>
        <w:rPr>
          <w:rFonts w:ascii="Times New Roman"/>
          <w:b w:val="false"/>
          <w:i w:val="false"/>
          <w:color w:val="000000"/>
          <w:sz w:val="28"/>
        </w:rPr>
        <w:t>
      Егер адам Қазақстан Республикасынан тыс жерге кеткенге дейін бір әкімшілік-аумақтық бірлікте тұрақты тұрған болса, неке қиюды (ерлі-зайыпты болуды) мемлекеттік тіркеу туралы акт жазбасының бар екендігін тексеру он алты жастан бастап жүргізіледі, өзге жағдайда анықтама осы аумақта тұрған кезден бастап беріледі.</w:t>
      </w:r>
    </w:p>
    <w:bookmarkEnd w:id="349"/>
    <w:bookmarkStart w:name="z375" w:id="350"/>
    <w:p>
      <w:pPr>
        <w:spacing w:after="0"/>
        <w:ind w:left="0"/>
        <w:jc w:val="both"/>
      </w:pPr>
      <w:r>
        <w:rPr>
          <w:rFonts w:ascii="Times New Roman"/>
          <w:b w:val="false"/>
          <w:i w:val="false"/>
          <w:color w:val="000000"/>
          <w:sz w:val="28"/>
        </w:rPr>
        <w:t xml:space="preserve">
      Егер көрсетілетін қызметті алушы некеде тұрса (ерлі-зайыпты болса), некеге құқық қабілеттілігі туралы анықтама алу үшін қосымша некені (ерлі-зайыптылықты) бұзу туралы куәлiгінің немесе жұбайының (зайыбының) қайтыс болуы туралы куәлiгінің көшірмесі қоса беріледі (Қазақстан Республикасының аумағында 2008 жылдан кейін тіркелген акт жазбалары негізінде берілген куәліктер ұсынылмайды). </w:t>
      </w:r>
    </w:p>
    <w:bookmarkEnd w:id="350"/>
    <w:bookmarkStart w:name="z376" w:id="351"/>
    <w:p>
      <w:pPr>
        <w:spacing w:after="0"/>
        <w:ind w:left="0"/>
        <w:jc w:val="both"/>
      </w:pPr>
      <w:r>
        <w:rPr>
          <w:rFonts w:ascii="Times New Roman"/>
          <w:b w:val="false"/>
          <w:i w:val="false"/>
          <w:color w:val="000000"/>
          <w:sz w:val="28"/>
        </w:rPr>
        <w:t>
      Мемлекеттік корпорацияның қызметкері құжаттарды қабылдаған кезде құжаттардың көшірмесін тексереді, содан кейін түпнұсқаларын көрсетілетін қызметті алушыға қайтарады.</w:t>
      </w:r>
    </w:p>
    <w:bookmarkEnd w:id="351"/>
    <w:bookmarkStart w:name="z377" w:id="352"/>
    <w:p>
      <w:pPr>
        <w:spacing w:after="0"/>
        <w:ind w:left="0"/>
        <w:jc w:val="both"/>
      </w:pPr>
      <w:r>
        <w:rPr>
          <w:rFonts w:ascii="Times New Roman"/>
          <w:b w:val="false"/>
          <w:i w:val="false"/>
          <w:color w:val="000000"/>
          <w:sz w:val="28"/>
        </w:rPr>
        <w:t>
      Егер тіркеу Қазақстан Республикасының аумағында 2008 жылдан кейін жүргізілген болса, азаматтық хал актілерін тіркеу туралы мәліметтер, көрсетілетін қызметті алушы бюджетке төлеген алымның сомасын растайтын құжат (ЭҮПШ арқылы төленген жағдайда), сондай-ақ жеке басын куәландыратын құжаттар көрсетілетін қызметті беруші немесе Мемлекеттік корпорация қызметкері "электрондық үкімет" шлюзі арқылы тиісті мемлекеттік ақпараттық жүйелерден алады.</w:t>
      </w:r>
    </w:p>
    <w:bookmarkEnd w:id="352"/>
    <w:bookmarkStart w:name="z378" w:id="353"/>
    <w:p>
      <w:pPr>
        <w:spacing w:after="0"/>
        <w:ind w:left="0"/>
        <w:jc w:val="both"/>
      </w:pPr>
      <w:r>
        <w:rPr>
          <w:rFonts w:ascii="Times New Roman"/>
          <w:b w:val="false"/>
          <w:i w:val="false"/>
          <w:color w:val="000000"/>
          <w:sz w:val="28"/>
        </w:rPr>
        <w:t>
      Қайтыс болу туралы куәліктерден басқа, азаматтық хал актілерін тіркеу туралы қайталама куәліктер өздеріне қатысты тиісті акт жазбасы жасалған адамдарға, сондай-ақ осы адамның (сенім білдірушінің) атынан уәкілеттік берілген адамға (сенім білдірілген адамға) жазбаша (нотариатта куәландырылған сенімхат) өкілеттік берілген басқа тұлғаға (сенім білдірген өкілге) беріледі.</w:t>
      </w:r>
    </w:p>
    <w:bookmarkEnd w:id="353"/>
    <w:bookmarkStart w:name="z379" w:id="354"/>
    <w:p>
      <w:pPr>
        <w:spacing w:after="0"/>
        <w:ind w:left="0"/>
        <w:jc w:val="both"/>
      </w:pPr>
      <w:r>
        <w:rPr>
          <w:rFonts w:ascii="Times New Roman"/>
          <w:b w:val="false"/>
          <w:i w:val="false"/>
          <w:color w:val="000000"/>
          <w:sz w:val="28"/>
        </w:rPr>
        <w:t>
      Қайтыс болу туралы қайталама куәліктер қайтыс болған адамдардың мұрагерлерінің тізіміне кіретін туыстарына беріледі.</w:t>
      </w:r>
    </w:p>
    <w:bookmarkEnd w:id="354"/>
    <w:bookmarkStart w:name="z380" w:id="355"/>
    <w:p>
      <w:pPr>
        <w:spacing w:after="0"/>
        <w:ind w:left="0"/>
        <w:jc w:val="both"/>
      </w:pPr>
      <w:r>
        <w:rPr>
          <w:rFonts w:ascii="Times New Roman"/>
          <w:b w:val="false"/>
          <w:i w:val="false"/>
          <w:color w:val="000000"/>
          <w:sz w:val="28"/>
        </w:rPr>
        <w:t>
      Шет мемлекеттердің құзыретті мекемесі не өзіне арнайы уәкілеттік берілген тұлға өзінің құзыреті шегінде және белгіленген нысан бойынша берген немесе куәландырған, шет мемлекеттің елтаңбалы мөрімен бекiтiлген құжаттар тек арнайы куәландырылған рәсімнен өткеннен кейін (заңдастырылған не апостильденген) қабылданады.</w:t>
      </w:r>
    </w:p>
    <w:bookmarkEnd w:id="355"/>
    <w:bookmarkStart w:name="z381" w:id="356"/>
    <w:p>
      <w:pPr>
        <w:spacing w:after="0"/>
        <w:ind w:left="0"/>
        <w:jc w:val="both"/>
      </w:pPr>
      <w:r>
        <w:rPr>
          <w:rFonts w:ascii="Times New Roman"/>
          <w:b w:val="false"/>
          <w:i w:val="false"/>
          <w:color w:val="000000"/>
          <w:sz w:val="28"/>
        </w:rPr>
        <w:t>
      Порталға жүгінген кезде:</w:t>
      </w:r>
    </w:p>
    <w:bookmarkEnd w:id="356"/>
    <w:bookmarkStart w:name="z382" w:id="357"/>
    <w:p>
      <w:pPr>
        <w:spacing w:after="0"/>
        <w:ind w:left="0"/>
        <w:jc w:val="both"/>
      </w:pPr>
      <w:r>
        <w:rPr>
          <w:rFonts w:ascii="Times New Roman"/>
          <w:b w:val="false"/>
          <w:i w:val="false"/>
          <w:color w:val="000000"/>
          <w:sz w:val="28"/>
        </w:rPr>
        <w:t>
      1) көрсетілетін қызметті алушылардың ЭЦҚ-мен куәландырылған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парольмен куәландырылған электрондық сұрау;</w:t>
      </w:r>
    </w:p>
    <w:bookmarkEnd w:id="357"/>
    <w:bookmarkStart w:name="z383" w:id="358"/>
    <w:p>
      <w:pPr>
        <w:spacing w:after="0"/>
        <w:ind w:left="0"/>
        <w:jc w:val="both"/>
      </w:pPr>
      <w:r>
        <w:rPr>
          <w:rFonts w:ascii="Times New Roman"/>
          <w:b w:val="false"/>
          <w:i w:val="false"/>
          <w:color w:val="000000"/>
          <w:sz w:val="28"/>
        </w:rPr>
        <w:t>
      2) егер азаматтық хал актілері Қазақстан Республикасының аумағында 2008 жылдан кейін жүргізілген жағдайлардан басқа, электрондық көшірме түріндегі көрсетілетін қызметті алушының құжаттары.</w:t>
      </w:r>
    </w:p>
    <w:bookmarkEnd w:id="358"/>
    <w:bookmarkStart w:name="z384" w:id="359"/>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 көрсету кезінде көрсетілетін қызметті алушы ақпараттық жүйелерде қамтылған заңмен қорғалатын құпияны құрайтын мәліметтерді пайдалануға жазбаша келісімін ұсынады.</w:t>
      </w:r>
    </w:p>
    <w:bookmarkEnd w:id="359"/>
    <w:bookmarkStart w:name="z385" w:id="360"/>
    <w:p>
      <w:pPr>
        <w:spacing w:after="0"/>
        <w:ind w:left="0"/>
        <w:jc w:val="both"/>
      </w:pPr>
      <w:r>
        <w:rPr>
          <w:rFonts w:ascii="Times New Roman"/>
          <w:b w:val="false"/>
          <w:i w:val="false"/>
          <w:color w:val="000000"/>
          <w:sz w:val="28"/>
        </w:rPr>
        <w:t>
      Порталда электрондық сұрау салуды қабылдау көрсетілетін қызметті алушының "жеке кабинетінде" жүзеге асырылады. Құжаттар көрсетілетін қызметті алушының ЭЦҚ-мен куәландырылған құжаттардың электрондық көшірмелері түрінде ұсынылады.</w:t>
      </w:r>
    </w:p>
    <w:bookmarkEnd w:id="360"/>
    <w:bookmarkStart w:name="z386" w:id="361"/>
    <w:p>
      <w:pPr>
        <w:spacing w:after="0"/>
        <w:ind w:left="0"/>
        <w:jc w:val="both"/>
      </w:pPr>
      <w:r>
        <w:rPr>
          <w:rFonts w:ascii="Times New Roman"/>
          <w:b w:val="false"/>
          <w:i w:val="false"/>
          <w:color w:val="000000"/>
          <w:sz w:val="28"/>
        </w:rPr>
        <w:t xml:space="preserve">
      Көрсетілетін қызметті алушы Регламенттің 4-тармағында көрсетілген құжаттарды беру кезінде өтініштің қабылданғанын растайтын: </w:t>
      </w:r>
    </w:p>
    <w:bookmarkEnd w:id="361"/>
    <w:bookmarkStart w:name="z387" w:id="362"/>
    <w:p>
      <w:pPr>
        <w:spacing w:after="0"/>
        <w:ind w:left="0"/>
        <w:jc w:val="both"/>
      </w:pPr>
      <w:r>
        <w:rPr>
          <w:rFonts w:ascii="Times New Roman"/>
          <w:b w:val="false"/>
          <w:i w:val="false"/>
          <w:color w:val="000000"/>
          <w:sz w:val="28"/>
        </w:rPr>
        <w:t xml:space="preserve">
      1) портал арқылы - көрсетілетін қызметті алушының "жеке кабинетінде" сұрау салудың қабылданғаны туралы мәртебесі және мемлекеттік қызмет көрсетудің нәтижесін алу тәртібі көрсетіледі. </w:t>
      </w:r>
    </w:p>
    <w:bookmarkEnd w:id="362"/>
    <w:bookmarkStart w:name="z388" w:id="363"/>
    <w:p>
      <w:pPr>
        <w:spacing w:after="0"/>
        <w:ind w:left="0"/>
        <w:jc w:val="both"/>
      </w:pPr>
      <w:r>
        <w:rPr>
          <w:rFonts w:ascii="Times New Roman"/>
          <w:b w:val="false"/>
          <w:i w:val="false"/>
          <w:color w:val="000000"/>
          <w:sz w:val="28"/>
        </w:rPr>
        <w:t>
      2)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және олардың байланыс телефондары көрсетілген тиісті құжаттардың қабылданғаны туралы қолхат беріледі.</w:t>
      </w:r>
    </w:p>
    <w:bookmarkEnd w:id="363"/>
    <w:bookmarkStart w:name="z389" w:id="364"/>
    <w:p>
      <w:pPr>
        <w:spacing w:after="0"/>
        <w:ind w:left="0"/>
        <w:jc w:val="both"/>
      </w:pPr>
      <w:r>
        <w:rPr>
          <w:rFonts w:ascii="Times New Roman"/>
          <w:b w:val="false"/>
          <w:i w:val="false"/>
          <w:color w:val="000000"/>
          <w:sz w:val="28"/>
        </w:rPr>
        <w:t>
      Дайын құжаттарды беру көрсетілетін қызметті алушының жеке басын куәландыратын құжатты ұсынуы арқылы (не нотариат куәландырған сенімхат бойынша өкілінің) қолхат негізінде жүзеге асырылады.</w:t>
      </w:r>
    </w:p>
    <w:bookmarkEnd w:id="364"/>
    <w:bookmarkStart w:name="z390" w:id="365"/>
    <w:p>
      <w:pPr>
        <w:spacing w:after="0"/>
        <w:ind w:left="0"/>
        <w:jc w:val="both"/>
      </w:pPr>
      <w:r>
        <w:rPr>
          <w:rFonts w:ascii="Times New Roman"/>
          <w:b w:val="false"/>
          <w:i w:val="false"/>
          <w:color w:val="000000"/>
          <w:sz w:val="28"/>
        </w:rPr>
        <w:t>
      Мемлекеттік корпорация нәтиженің сақталуын бір ай ішінде қамтамасыз етеді, содан кейін көрсетілетін қызметті берушіге одан әрі сақтау үшін жолдайды. Көрсетілетін қызметті алушы бір ай өткеннен соң өтініш жасаған кезде көрсетілетін қызметті беруші Мемлекеттік корпорацияның сұрау салуы бойынша бір жұмыс күні ішінде дайын құжаттарды Мемлекеттік корпорацияға көрсетілетін қызметті алушыға табыс ету үшін жолдайды.</w:t>
      </w:r>
    </w:p>
    <w:bookmarkEnd w:id="365"/>
    <w:bookmarkStart w:name="z391" w:id="366"/>
    <w:p>
      <w:pPr>
        <w:spacing w:after="0"/>
        <w:ind w:left="0"/>
        <w:jc w:val="both"/>
      </w:pPr>
      <w:r>
        <w:rPr>
          <w:rFonts w:ascii="Times New Roman"/>
          <w:b w:val="false"/>
          <w:i w:val="false"/>
          <w:color w:val="000000"/>
          <w:sz w:val="28"/>
        </w:rPr>
        <w:t>
      5. Көрсетілетін қызметті беруші мемлекеттік қызметті көрсетуден мынадай негіздер бойынша бас тартады:</w:t>
      </w:r>
    </w:p>
    <w:bookmarkEnd w:id="366"/>
    <w:bookmarkStart w:name="z392" w:id="367"/>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құжаттарының және (немесе) олардағы деректердің (мәліметтердің) анық еместігінің белгілі болуы;</w:t>
      </w:r>
    </w:p>
    <w:bookmarkEnd w:id="367"/>
    <w:bookmarkStart w:name="z393" w:id="368"/>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Қазақстан Республикасының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Қазақстан Республикасының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заңдарының,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Қазақстан Республикасы Әділет министрінің 2015 жылғы 25 ақпандағы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тіркелген) талаптарына сәйкес келмеуі;</w:t>
      </w:r>
    </w:p>
    <w:bookmarkEnd w:id="368"/>
    <w:bookmarkStart w:name="z394" w:id="369"/>
    <w:p>
      <w:pPr>
        <w:spacing w:after="0"/>
        <w:ind w:left="0"/>
        <w:jc w:val="both"/>
      </w:pPr>
      <w:r>
        <w:rPr>
          <w:rFonts w:ascii="Times New Roman"/>
          <w:b w:val="false"/>
          <w:i w:val="false"/>
          <w:color w:val="000000"/>
          <w:sz w:val="28"/>
        </w:rPr>
        <w:t>
      3) уәкілетті мемлекеттік органның мемлекеттік қызмет көрсету үшін талап етілетін қажетті келісімі туралы сұрау салуға берілген теріс жауап, сондай-ақ сараптаманың, зерттеудің не тексерудің теріс қорытындысы.</w:t>
      </w:r>
    </w:p>
    <w:bookmarkEnd w:id="369"/>
    <w:bookmarkStart w:name="z395" w:id="370"/>
    <w:p>
      <w:pPr>
        <w:spacing w:after="0"/>
        <w:ind w:left="0"/>
        <w:jc w:val="both"/>
      </w:pPr>
      <w:r>
        <w:rPr>
          <w:rFonts w:ascii="Times New Roman"/>
          <w:b w:val="false"/>
          <w:i w:val="false"/>
          <w:color w:val="000000"/>
          <w:sz w:val="28"/>
        </w:rPr>
        <w:t>
      Көрсетілетін қызметті алушы осы регламенттің 4-тармағында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Мемлекеттік корпорация қызметкері өтінішті қабылдаудан бас тартады және Стандартқа 3-қосымшаға сәйкес нысан бойынша құжат қабылдаудан бас тартқаны туралы қолхат береді.</w:t>
      </w:r>
    </w:p>
    <w:bookmarkEnd w:id="370"/>
    <w:bookmarkStart w:name="z396" w:id="371"/>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 </w:t>
      </w:r>
    </w:p>
    <w:bookmarkEnd w:id="371"/>
    <w:bookmarkStart w:name="z397" w:id="372"/>
    <w:p>
      <w:pPr>
        <w:spacing w:after="0"/>
        <w:ind w:left="0"/>
        <w:jc w:val="both"/>
      </w:pPr>
      <w:r>
        <w:rPr>
          <w:rFonts w:ascii="Times New Roman"/>
          <w:b w:val="false"/>
          <w:i w:val="false"/>
          <w:color w:val="000000"/>
          <w:sz w:val="28"/>
        </w:rPr>
        <w:t>
      1) көрсетілетін қызметті беруші кеңсесінің қызметкері Мемлекеттік корпорация қызметкерінен құжаттарды қабылдайды, өтінішті тіркейді және көрсетілетін қызметті берушіге береді - 15 (он бес) минут;</w:t>
      </w:r>
    </w:p>
    <w:bookmarkEnd w:id="372"/>
    <w:bookmarkStart w:name="z398" w:id="373"/>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орындаушысына орындау үшін жолдайды - 15 (он бес) минут;</w:t>
      </w:r>
    </w:p>
    <w:bookmarkEnd w:id="373"/>
    <w:bookmarkStart w:name="z399" w:id="374"/>
    <w:p>
      <w:pPr>
        <w:spacing w:after="0"/>
        <w:ind w:left="0"/>
        <w:jc w:val="both"/>
      </w:pPr>
      <w:r>
        <w:rPr>
          <w:rFonts w:ascii="Times New Roman"/>
          <w:b w:val="false"/>
          <w:i w:val="false"/>
          <w:color w:val="000000"/>
          <w:sz w:val="28"/>
        </w:rPr>
        <w:t>
      3) көрсетілетін қызметті берушінің жауапты орындаушысы құжаттар пакетін тексереді, мемлекеттік қызмет көрсету жобасын дайындайды және көрсетілетін қызметті берушінің басшысына қол қою үшін жолдайды:</w:t>
      </w:r>
    </w:p>
    <w:bookmarkEnd w:id="374"/>
    <w:bookmarkStart w:name="z400" w:id="375"/>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p>
    <w:bookmarkEnd w:id="375"/>
    <w:bookmarkStart w:name="z401" w:id="376"/>
    <w:p>
      <w:pPr>
        <w:spacing w:after="0"/>
        <w:ind w:left="0"/>
        <w:jc w:val="both"/>
      </w:pPr>
      <w:r>
        <w:rPr>
          <w:rFonts w:ascii="Times New Roman"/>
          <w:b w:val="false"/>
          <w:i w:val="false"/>
          <w:color w:val="000000"/>
          <w:sz w:val="28"/>
        </w:rPr>
        <w:t xml:space="preserve">
      "АХАТ"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осы Регламенттің 4-тармағында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5-ші (бесінші) жұмыс күні беріледі, басқа тіркеу органына сұрау салуды жолдау қажет кезінде мемлекеттік қызмет көрсету мерзімі көрсетілетін қызметті алушыны күнтізбелік 3 (үш) күн ішінде хабардар ете отырып, күнтізбелік 30 (отыз) күнге дейін ұзартылады; </w:t>
      </w:r>
    </w:p>
    <w:bookmarkEnd w:id="376"/>
    <w:bookmarkStart w:name="z402" w:id="377"/>
    <w:p>
      <w:pPr>
        <w:spacing w:after="0"/>
        <w:ind w:left="0"/>
        <w:jc w:val="both"/>
      </w:pPr>
      <w:r>
        <w:rPr>
          <w:rFonts w:ascii="Times New Roman"/>
          <w:b w:val="false"/>
          <w:i w:val="false"/>
          <w:color w:val="000000"/>
          <w:sz w:val="28"/>
        </w:rPr>
        <w:t>
      азаматтық хал актісін басқа тіркеу органында тіркеген кезде - күнтізбелік 30 (отыз) күн (құжаттарды қабылдау күні мемлекеттік қызметті көрсету мерзіміне кірмейді);</w:t>
      </w:r>
    </w:p>
    <w:bookmarkEnd w:id="377"/>
    <w:bookmarkStart w:name="z403" w:id="378"/>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 кеңсесінің қызметкеріне жолдайды – 15 (он бес) минут; </w:t>
      </w:r>
    </w:p>
    <w:bookmarkEnd w:id="378"/>
    <w:bookmarkStart w:name="z404" w:id="379"/>
    <w:p>
      <w:pPr>
        <w:spacing w:after="0"/>
        <w:ind w:left="0"/>
        <w:jc w:val="both"/>
      </w:pPr>
      <w:r>
        <w:rPr>
          <w:rFonts w:ascii="Times New Roman"/>
          <w:b w:val="false"/>
          <w:i w:val="false"/>
          <w:color w:val="000000"/>
          <w:sz w:val="28"/>
        </w:rPr>
        <w:t>
      5) көрсетілетін қызметті берушінің кеңсе қызметкері Мемлекеттік корпорация қызметкеріне мемлекеттік қызмет көрсету нәтижесін береді – 15 (он бес) минут.</w:t>
      </w:r>
    </w:p>
    <w:bookmarkEnd w:id="379"/>
    <w:bookmarkStart w:name="z405" w:id="380"/>
    <w:p>
      <w:pPr>
        <w:spacing w:after="0"/>
        <w:ind w:left="0"/>
        <w:jc w:val="both"/>
      </w:pPr>
      <w:r>
        <w:rPr>
          <w:rFonts w:ascii="Times New Roman"/>
          <w:b w:val="false"/>
          <w:i w:val="false"/>
          <w:color w:val="000000"/>
          <w:sz w:val="28"/>
        </w:rPr>
        <w:t>
      7. Келесi рәсiмдi (iс-қимылды) орындауды бастау үшiн негiз болатын мемлекеттiк қызметтi көрсету бойынша рәсiмнiң (iс-қимылдың) нәтижесi:</w:t>
      </w:r>
    </w:p>
    <w:bookmarkEnd w:id="380"/>
    <w:bookmarkStart w:name="z406" w:id="381"/>
    <w:p>
      <w:pPr>
        <w:spacing w:after="0"/>
        <w:ind w:left="0"/>
        <w:jc w:val="both"/>
      </w:pPr>
      <w:r>
        <w:rPr>
          <w:rFonts w:ascii="Times New Roman"/>
          <w:b w:val="false"/>
          <w:i w:val="false"/>
          <w:color w:val="000000"/>
          <w:sz w:val="28"/>
        </w:rPr>
        <w:t>
      1) құжаттар топтамасын тіркеу;</w:t>
      </w:r>
    </w:p>
    <w:bookmarkEnd w:id="381"/>
    <w:bookmarkStart w:name="z407" w:id="382"/>
    <w:p>
      <w:pPr>
        <w:spacing w:after="0"/>
        <w:ind w:left="0"/>
        <w:jc w:val="both"/>
      </w:pPr>
      <w:r>
        <w:rPr>
          <w:rFonts w:ascii="Times New Roman"/>
          <w:b w:val="false"/>
          <w:i w:val="false"/>
          <w:color w:val="000000"/>
          <w:sz w:val="28"/>
        </w:rPr>
        <w:t>
      2) көрсетілетін қызметті берушінің жауапты орындаушысын айқындау;</w:t>
      </w:r>
    </w:p>
    <w:bookmarkEnd w:id="382"/>
    <w:bookmarkStart w:name="z408" w:id="383"/>
    <w:p>
      <w:pPr>
        <w:spacing w:after="0"/>
        <w:ind w:left="0"/>
        <w:jc w:val="both"/>
      </w:pPr>
      <w:r>
        <w:rPr>
          <w:rFonts w:ascii="Times New Roman"/>
          <w:b w:val="false"/>
          <w:i w:val="false"/>
          <w:color w:val="000000"/>
          <w:sz w:val="28"/>
        </w:rPr>
        <w:t>
      3) мемлекеттік қызметті көрсету нәтижесінің жобасы;</w:t>
      </w:r>
    </w:p>
    <w:bookmarkEnd w:id="383"/>
    <w:bookmarkStart w:name="z409" w:id="384"/>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нәтижесінің жобасына қол қоюы;</w:t>
      </w:r>
    </w:p>
    <w:bookmarkEnd w:id="384"/>
    <w:bookmarkStart w:name="z410" w:id="385"/>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385"/>
    <w:bookmarkStart w:name="z411" w:id="386"/>
    <w:p>
      <w:pPr>
        <w:spacing w:after="0"/>
        <w:ind w:left="0"/>
        <w:jc w:val="left"/>
      </w:pPr>
      <w:r>
        <w:rPr>
          <w:rFonts w:ascii="Times New Roman"/>
          <w:b/>
          <w:i w:val="false"/>
          <w:color w:val="000000"/>
        </w:rPr>
        <w:t xml:space="preserve"> 3. Мемлекеттiк қызмет көрсету процесiнде</w:t>
      </w:r>
      <w:r>
        <w:rPr>
          <w:rFonts w:ascii="Times New Roman"/>
          <w:b/>
          <w:i w:val="false"/>
          <w:color w:val="000000"/>
        </w:rPr>
        <w:t xml:space="preserve"> көрсетiлетiн қызмет берушiнiң құрылымдық бөлiмшелерiнiң (қызметкерлерiнiң) өзара iс-қимылы тәртiбiн сипаттау</w:t>
      </w:r>
    </w:p>
    <w:bookmarkEnd w:id="386"/>
    <w:bookmarkStart w:name="z413" w:id="387"/>
    <w:p>
      <w:pPr>
        <w:spacing w:after="0"/>
        <w:ind w:left="0"/>
        <w:jc w:val="both"/>
      </w:pPr>
      <w:r>
        <w:rPr>
          <w:rFonts w:ascii="Times New Roman"/>
          <w:b w:val="false"/>
          <w:i w:val="false"/>
          <w:color w:val="000000"/>
          <w:sz w:val="28"/>
        </w:rPr>
        <w:t>
      8. Мемлекеттiк қызмет көрсету процесiне қатысатын көрсетiлетiн қызметтi берушiнің құрылымдық бөлiмшелерiнiң тiзбесi:</w:t>
      </w:r>
    </w:p>
    <w:bookmarkEnd w:id="387"/>
    <w:bookmarkStart w:name="z414" w:id="388"/>
    <w:p>
      <w:pPr>
        <w:spacing w:after="0"/>
        <w:ind w:left="0"/>
        <w:jc w:val="both"/>
      </w:pPr>
      <w:r>
        <w:rPr>
          <w:rFonts w:ascii="Times New Roman"/>
          <w:b w:val="false"/>
          <w:i w:val="false"/>
          <w:color w:val="000000"/>
          <w:sz w:val="28"/>
        </w:rPr>
        <w:t>
      көрсетілетін қызметті берушінің кеңсе қызметкері;</w:t>
      </w:r>
    </w:p>
    <w:bookmarkEnd w:id="388"/>
    <w:bookmarkStart w:name="z415" w:id="389"/>
    <w:p>
      <w:pPr>
        <w:spacing w:after="0"/>
        <w:ind w:left="0"/>
        <w:jc w:val="both"/>
      </w:pPr>
      <w:r>
        <w:rPr>
          <w:rFonts w:ascii="Times New Roman"/>
          <w:b w:val="false"/>
          <w:i w:val="false"/>
          <w:color w:val="000000"/>
          <w:sz w:val="28"/>
        </w:rPr>
        <w:t>
      көрсетілетін қызметті берушінің басшысы;</w:t>
      </w:r>
    </w:p>
    <w:bookmarkEnd w:id="389"/>
    <w:bookmarkStart w:name="z416" w:id="390"/>
    <w:p>
      <w:pPr>
        <w:spacing w:after="0"/>
        <w:ind w:left="0"/>
        <w:jc w:val="both"/>
      </w:pPr>
      <w:r>
        <w:rPr>
          <w:rFonts w:ascii="Times New Roman"/>
          <w:b w:val="false"/>
          <w:i w:val="false"/>
          <w:color w:val="000000"/>
          <w:sz w:val="28"/>
        </w:rPr>
        <w:t>
      көрсетілетін қызметті берушінің жауапты орындаушысы.</w:t>
      </w:r>
    </w:p>
    <w:bookmarkEnd w:id="390"/>
    <w:bookmarkStart w:name="z417" w:id="391"/>
    <w:p>
      <w:pPr>
        <w:spacing w:after="0"/>
        <w:ind w:left="0"/>
        <w:jc w:val="both"/>
      </w:pPr>
      <w:r>
        <w:rPr>
          <w:rFonts w:ascii="Times New Roman"/>
          <w:b w:val="false"/>
          <w:i w:val="false"/>
          <w:color w:val="000000"/>
          <w:sz w:val="28"/>
        </w:rPr>
        <w:t>
      9. Көрсетілетін қызметті берушінің құрылымдық бөлімшелерінің (қызметкерлерінің) арасындағы рәсімдер (іс-қимылдар) реттілігін сипаттау:</w:t>
      </w:r>
    </w:p>
    <w:bookmarkEnd w:id="391"/>
    <w:bookmarkStart w:name="z418" w:id="392"/>
    <w:p>
      <w:pPr>
        <w:spacing w:after="0"/>
        <w:ind w:left="0"/>
        <w:jc w:val="both"/>
      </w:pPr>
      <w:r>
        <w:rPr>
          <w:rFonts w:ascii="Times New Roman"/>
          <w:b w:val="false"/>
          <w:i w:val="false"/>
          <w:color w:val="000000"/>
          <w:sz w:val="28"/>
        </w:rPr>
        <w:t>
      1) көрсетілетін қызметті беруші кеңсесінің қызметкері Мемлекеттік корпорация қызметкерінен құжаттарды қабылдайды, өтінішті тіркейді және көрсетілетін қызметті берушіге береді - 15 (он бес) минут;</w:t>
      </w:r>
    </w:p>
    <w:bookmarkEnd w:id="392"/>
    <w:bookmarkStart w:name="z419" w:id="393"/>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орындаушысына орындау үшін жолдайды - 15 (он бес) минут;</w:t>
      </w:r>
    </w:p>
    <w:bookmarkEnd w:id="393"/>
    <w:bookmarkStart w:name="z420" w:id="394"/>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тексереді, мемлекеттік қызмет көрсету жобасын дайындайды және көрсетілетін қызметті берушінің басшысына қол қою үшін жолдайды:</w:t>
      </w:r>
    </w:p>
    <w:bookmarkEnd w:id="394"/>
    <w:bookmarkStart w:name="z421" w:id="395"/>
    <w:p>
      <w:pPr>
        <w:spacing w:after="0"/>
        <w:ind w:left="0"/>
        <w:jc w:val="both"/>
      </w:pPr>
      <w:r>
        <w:rPr>
          <w:rFonts w:ascii="Times New Roman"/>
          <w:b w:val="false"/>
          <w:i w:val="false"/>
          <w:color w:val="000000"/>
          <w:sz w:val="28"/>
        </w:rPr>
        <w:t>
      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p>
    <w:bookmarkEnd w:id="395"/>
    <w:bookmarkStart w:name="z422" w:id="396"/>
    <w:p>
      <w:pPr>
        <w:spacing w:after="0"/>
        <w:ind w:left="0"/>
        <w:jc w:val="both"/>
      </w:pPr>
      <w:r>
        <w:rPr>
          <w:rFonts w:ascii="Times New Roman"/>
          <w:b w:val="false"/>
          <w:i w:val="false"/>
          <w:color w:val="000000"/>
          <w:sz w:val="28"/>
        </w:rPr>
        <w:t xml:space="preserve">
      "АХАТ"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Стандарттың 9-тармағында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5-ші (бесінші) жұмыс күні беріледі, басқа тіркеу органына сұрау салуды жолдау қажет кезінде мемлекеттік қызмет көрсету мерзімі көрсетілетін қызметті алушыны күнтізбелік 3 (үш) күн ішінде хабардар ете отырып, күнтізбелік 30 (отыз) күнге дейін ұзартылады; </w:t>
      </w:r>
    </w:p>
    <w:bookmarkEnd w:id="396"/>
    <w:bookmarkStart w:name="z423" w:id="397"/>
    <w:p>
      <w:pPr>
        <w:spacing w:after="0"/>
        <w:ind w:left="0"/>
        <w:jc w:val="both"/>
      </w:pPr>
      <w:r>
        <w:rPr>
          <w:rFonts w:ascii="Times New Roman"/>
          <w:b w:val="false"/>
          <w:i w:val="false"/>
          <w:color w:val="000000"/>
          <w:sz w:val="28"/>
        </w:rPr>
        <w:t>
      азаматтық хал актісін басқа тіркеу органында тіркеген кезде - күнтізбелік 30 (отыз) күн (құжаттарды қабылдау күні мемлекеттік қызметті көрсету мерзіміне кірмейді);</w:t>
      </w:r>
    </w:p>
    <w:bookmarkEnd w:id="397"/>
    <w:bookmarkStart w:name="z424" w:id="398"/>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қызметкеріне жолдайды – 15 (он бес) минут; </w:t>
      </w:r>
    </w:p>
    <w:bookmarkEnd w:id="398"/>
    <w:bookmarkStart w:name="z425" w:id="399"/>
    <w:p>
      <w:pPr>
        <w:spacing w:after="0"/>
        <w:ind w:left="0"/>
        <w:jc w:val="both"/>
      </w:pPr>
      <w:r>
        <w:rPr>
          <w:rFonts w:ascii="Times New Roman"/>
          <w:b w:val="false"/>
          <w:i w:val="false"/>
          <w:color w:val="000000"/>
          <w:sz w:val="28"/>
        </w:rPr>
        <w:t>
      5) көрсетілетін қызметті берушінің кеңсе қызметкері Мемлекеттік корпорация қызметкеріне мемлекеттік қызмет көрсету нәтижесін береді – 15 (он бес) минут.</w:t>
      </w:r>
    </w:p>
    <w:bookmarkEnd w:id="399"/>
    <w:bookmarkStart w:name="z426" w:id="40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берушiлермен өзара iс-қимылы тәртiбiн, </w:t>
      </w:r>
      <w:r>
        <w:rPr>
          <w:rFonts w:ascii="Times New Roman"/>
          <w:b/>
          <w:i w:val="false"/>
          <w:color w:val="000000"/>
        </w:rPr>
        <w:t>сондай-ақ мемлекеттiк қызмет көрсету процесiнде ақпараттық жүйелерді пайдалану тәртібін сипаттау</w:t>
      </w:r>
    </w:p>
    <w:bookmarkEnd w:id="400"/>
    <w:bookmarkStart w:name="z428" w:id="401"/>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401"/>
    <w:bookmarkStart w:name="z429" w:id="402"/>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үшін қажетті құжаттарды қабылдау кезінде: </w:t>
      </w:r>
    </w:p>
    <w:bookmarkEnd w:id="402"/>
    <w:bookmarkStart w:name="z430" w:id="403"/>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тиісті құжаттарды қабылдағаны туралы қолхат береді және құжаттар топтамасын көрсетілетін қызметті берушіге береді – 15 (он бес) минут;</w:t>
      </w:r>
    </w:p>
    <w:bookmarkEnd w:id="403"/>
    <w:bookmarkStart w:name="z431" w:id="404"/>
    <w:p>
      <w:pPr>
        <w:spacing w:after="0"/>
        <w:ind w:left="0"/>
        <w:jc w:val="both"/>
      </w:pPr>
      <w:r>
        <w:rPr>
          <w:rFonts w:ascii="Times New Roman"/>
          <w:b w:val="false"/>
          <w:i w:val="false"/>
          <w:color w:val="000000"/>
          <w:sz w:val="28"/>
        </w:rPr>
        <w:t>
      Көрсетілетін қызметті алушы осы Регламенттің 4-тармағында қарастырылған тізбеге сәйкес құжаттар топтамасын толық ұсынбаған жағдайда Мемлекеттік корпорация қызметкері өтінішті қабылдаудан бас тартады және Стандарттың 3-қосымшасына сәйкес нысан бойынша құжатты қабылдаудан бас тарту туралы қолхат береді.</w:t>
      </w:r>
    </w:p>
    <w:bookmarkEnd w:id="404"/>
    <w:bookmarkStart w:name="z432" w:id="405"/>
    <w:p>
      <w:pPr>
        <w:spacing w:after="0"/>
        <w:ind w:left="0"/>
        <w:jc w:val="both"/>
      </w:pPr>
      <w:r>
        <w:rPr>
          <w:rFonts w:ascii="Times New Roman"/>
          <w:b w:val="false"/>
          <w:i w:val="false"/>
          <w:color w:val="000000"/>
          <w:sz w:val="28"/>
        </w:rPr>
        <w:t xml:space="preserve">
      2)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іс-қимылын тәртібін сипаттауға сәйкес рәсімдерді (іс-қимылдарды) жүзеге асырады; </w:t>
      </w:r>
    </w:p>
    <w:bookmarkEnd w:id="405"/>
    <w:bookmarkStart w:name="z433" w:id="406"/>
    <w:p>
      <w:pPr>
        <w:spacing w:after="0"/>
        <w:ind w:left="0"/>
        <w:jc w:val="both"/>
      </w:pPr>
      <w:r>
        <w:rPr>
          <w:rFonts w:ascii="Times New Roman"/>
          <w:b w:val="false"/>
          <w:i w:val="false"/>
          <w:color w:val="000000"/>
          <w:sz w:val="28"/>
        </w:rPr>
        <w:t xml:space="preserve">
      3) Мемлекеттік корпорация қызметкері қолхат негізінде жеке басын куәландыратын құжатты көрсеткен кезде мемлекеттік қызмет көрсету нәтижесін береді - 15 (он бес) минут. </w:t>
      </w:r>
    </w:p>
    <w:bookmarkEnd w:id="406"/>
    <w:bookmarkStart w:name="z434" w:id="407"/>
    <w:p>
      <w:pPr>
        <w:spacing w:after="0"/>
        <w:ind w:left="0"/>
        <w:jc w:val="both"/>
      </w:pPr>
      <w:r>
        <w:rPr>
          <w:rFonts w:ascii="Times New Roman"/>
          <w:b w:val="false"/>
          <w:i w:val="false"/>
          <w:color w:val="000000"/>
          <w:sz w:val="28"/>
        </w:rPr>
        <w:t>
      11. Портал арқылы мемлекеттік қызметті көрсету үшін көрсетілетін қызметті беруші мен көрсетілетін қызметті алушының жүгіну тәртібі мен рәсімдерінің (іс-қимылдарының) реттілігін сипаттау:</w:t>
      </w:r>
    </w:p>
    <w:bookmarkEnd w:id="407"/>
    <w:bookmarkStart w:name="z435" w:id="408"/>
    <w:p>
      <w:pPr>
        <w:spacing w:after="0"/>
        <w:ind w:left="0"/>
        <w:jc w:val="both"/>
      </w:pPr>
      <w:r>
        <w:rPr>
          <w:rFonts w:ascii="Times New Roman"/>
          <w:b w:val="false"/>
          <w:i w:val="false"/>
          <w:color w:val="000000"/>
          <w:sz w:val="28"/>
        </w:rPr>
        <w:t>
      1) азаматтық хал актілерін тіркеу 2008 жылға дейін жүргізілген жағдайда, көрсетілетін қызметті алушының ЭЦҚ-сымен куәландырылған электрондық құжат нысанындағы сұрау салу, сканерден өткізілген көшірме түріндегі құжат электрондық сұрау салуға тіркеледі, ЭҮТШ арқылы мемлекеттік баж салығына жасалған төлем;</w:t>
      </w:r>
    </w:p>
    <w:bookmarkEnd w:id="408"/>
    <w:bookmarkStart w:name="z436" w:id="409"/>
    <w:p>
      <w:pPr>
        <w:spacing w:after="0"/>
        <w:ind w:left="0"/>
        <w:jc w:val="both"/>
      </w:pPr>
      <w:r>
        <w:rPr>
          <w:rFonts w:ascii="Times New Roman"/>
          <w:b w:val="false"/>
          <w:i w:val="false"/>
          <w:color w:val="000000"/>
          <w:sz w:val="28"/>
        </w:rPr>
        <w:t>
      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 тәртібін сипаттауға сәйкес рәсімдерді (іс-қимылдарды) жүзеге асырады;</w:t>
      </w:r>
    </w:p>
    <w:bookmarkEnd w:id="409"/>
    <w:bookmarkStart w:name="z437" w:id="410"/>
    <w:p>
      <w:pPr>
        <w:spacing w:after="0"/>
        <w:ind w:left="0"/>
        <w:jc w:val="both"/>
      </w:pPr>
      <w:r>
        <w:rPr>
          <w:rFonts w:ascii="Times New Roman"/>
          <w:b w:val="false"/>
          <w:i w:val="false"/>
          <w:color w:val="000000"/>
          <w:sz w:val="28"/>
        </w:rPr>
        <w:t>
      3) портал арқылы жүгінген кезде дайын құжаттарды беруді Мемлекеттік корпорация жүзеге асырады.</w:t>
      </w:r>
    </w:p>
    <w:bookmarkEnd w:id="410"/>
    <w:bookmarkStart w:name="z438" w:id="411"/>
    <w:p>
      <w:pPr>
        <w:spacing w:after="0"/>
        <w:ind w:left="0"/>
        <w:jc w:val="both"/>
      </w:pPr>
      <w:r>
        <w:rPr>
          <w:rFonts w:ascii="Times New Roman"/>
          <w:b w:val="false"/>
          <w:i w:val="false"/>
          <w:color w:val="000000"/>
          <w:sz w:val="28"/>
        </w:rPr>
        <w:t xml:space="preserve">
      Мемлекеттік көрсетілетін қызмет жеделдетіп қызмет көрсетусіз "электрондық" кезек тәртібінде көрсетіледі, "электрондық" кезекті портал арқылы броньдауға болады. </w:t>
      </w:r>
    </w:p>
    <w:bookmarkEnd w:id="411"/>
    <w:bookmarkStart w:name="z439" w:id="412"/>
    <w:p>
      <w:pPr>
        <w:spacing w:after="0"/>
        <w:ind w:left="0"/>
        <w:jc w:val="both"/>
      </w:pPr>
      <w:r>
        <w:rPr>
          <w:rFonts w:ascii="Times New Roman"/>
          <w:b w:val="false"/>
          <w:i w:val="false"/>
          <w:color w:val="000000"/>
          <w:sz w:val="28"/>
        </w:rPr>
        <w:t xml:space="preserve">
      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412"/>
    <w:bookmarkStart w:name="z440" w:id="413"/>
    <w:p>
      <w:pPr>
        <w:spacing w:after="0"/>
        <w:ind w:left="0"/>
        <w:jc w:val="left"/>
      </w:pPr>
      <w:r>
        <w:rPr>
          <w:rFonts w:ascii="Times New Roman"/>
          <w:b/>
          <w:i w:val="false"/>
          <w:color w:val="000000"/>
        </w:rPr>
        <w:t xml:space="preserve"> 5. Мемлекеттік қызмет көрсету, оның ішінде электрондық нысанда және </w:t>
      </w:r>
      <w:r>
        <w:rPr>
          <w:rFonts w:ascii="Times New Roman"/>
          <w:b/>
          <w:i w:val="false"/>
          <w:color w:val="000000"/>
        </w:rPr>
        <w:t xml:space="preserve">Мемлекеттік корпорация арқылы көрсетілетін қызметтің </w:t>
      </w:r>
      <w:r>
        <w:rPr>
          <w:rFonts w:ascii="Times New Roman"/>
          <w:b/>
          <w:i w:val="false"/>
          <w:color w:val="000000"/>
        </w:rPr>
        <w:t>ерекшеліктері ескерілетін өзге де талаптар</w:t>
      </w:r>
    </w:p>
    <w:bookmarkEnd w:id="413"/>
    <w:bookmarkStart w:name="z443" w:id="414"/>
    <w:p>
      <w:pPr>
        <w:spacing w:after="0"/>
        <w:ind w:left="0"/>
        <w:jc w:val="both"/>
      </w:pPr>
      <w:r>
        <w:rPr>
          <w:rFonts w:ascii="Times New Roman"/>
          <w:b w:val="false"/>
          <w:i w:val="false"/>
          <w:color w:val="000000"/>
          <w:sz w:val="28"/>
        </w:rPr>
        <w:t>
      13. Тыныс-тіршілігін шектейтін кемістіктерден организмінің функциялары тұрақты бұзылуынан денсаулығы бұзылған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414"/>
    <w:bookmarkStart w:name="z444" w:id="415"/>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415"/>
    <w:bookmarkStart w:name="z445" w:id="416"/>
    <w:p>
      <w:pPr>
        <w:spacing w:after="0"/>
        <w:ind w:left="0"/>
        <w:jc w:val="both"/>
      </w:pPr>
      <w:r>
        <w:rPr>
          <w:rFonts w:ascii="Times New Roman"/>
          <w:b w:val="false"/>
          <w:i w:val="false"/>
          <w:color w:val="000000"/>
          <w:sz w:val="28"/>
        </w:rPr>
        <w:t>
      15.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алады.</w:t>
      </w:r>
    </w:p>
    <w:bookmarkEnd w:id="416"/>
    <w:bookmarkStart w:name="z446" w:id="417"/>
    <w:p>
      <w:pPr>
        <w:spacing w:after="0"/>
        <w:ind w:left="0"/>
        <w:jc w:val="both"/>
      </w:pPr>
      <w:r>
        <w:rPr>
          <w:rFonts w:ascii="Times New Roman"/>
          <w:b w:val="false"/>
          <w:i w:val="false"/>
          <w:color w:val="000000"/>
          <w:sz w:val="28"/>
        </w:rPr>
        <w:t>
      16. Көрсетілетін қызметті алушы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bookmarkEnd w:id="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 тіркеу туралы қайталама куәліктер немесе анықтамалар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449" w:id="418"/>
    <w:p>
      <w:pPr>
        <w:spacing w:after="0"/>
        <w:ind w:left="0"/>
        <w:jc w:val="left"/>
      </w:pPr>
      <w:r>
        <w:rPr>
          <w:rFonts w:ascii="Times New Roman"/>
          <w:b/>
          <w:i w:val="false"/>
          <w:color w:val="000000"/>
        </w:rPr>
        <w:t xml:space="preserve"> Көрсетілетін қызметті берушінің тізбесі:</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419"/>
          <w:p>
            <w:pPr>
              <w:spacing w:after="20"/>
              <w:ind w:left="20"/>
              <w:jc w:val="both"/>
            </w:pPr>
            <w:r>
              <w:rPr>
                <w:rFonts w:ascii="Times New Roman"/>
                <w:b w:val="false"/>
                <w:i w:val="false"/>
                <w:color w:val="000000"/>
                <w:sz w:val="20"/>
              </w:rPr>
              <w:t>
Атауы</w:t>
            </w:r>
          </w:p>
          <w:bookmarkEnd w:id="41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420"/>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42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421"/>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42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422"/>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42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423"/>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42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424"/>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42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425"/>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42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426"/>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42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427"/>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42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28"/>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42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29"/>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42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30"/>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43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31"/>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43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32"/>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43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33"/>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43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67" w:id="434"/>
    <w:p>
      <w:pPr>
        <w:spacing w:after="0"/>
        <w:ind w:left="0"/>
        <w:jc w:val="left"/>
      </w:pPr>
      <w:r>
        <w:rPr>
          <w:rFonts w:ascii="Times New Roman"/>
          <w:b/>
          <w:i w:val="false"/>
          <w:color w:val="000000"/>
        </w:rPr>
        <w:t xml:space="preserve"> Мемлекеттік корпорацияның тізбесі:</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9"/>
        <w:gridCol w:w="1787"/>
        <w:gridCol w:w="4650"/>
        <w:gridCol w:w="1944"/>
      </w:tblGrid>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35"/>
          <w:p>
            <w:pPr>
              <w:spacing w:after="20"/>
              <w:ind w:left="20"/>
              <w:jc w:val="both"/>
            </w:pPr>
            <w:r>
              <w:rPr>
                <w:rFonts w:ascii="Times New Roman"/>
                <w:b w:val="false"/>
                <w:i w:val="false"/>
                <w:color w:val="000000"/>
                <w:sz w:val="20"/>
              </w:rPr>
              <w:t>
Атауы</w:t>
            </w:r>
            <w:r>
              <w:br/>
            </w:r>
            <w:r>
              <w:rPr>
                <w:rFonts w:ascii="Times New Roman"/>
                <w:b w:val="false"/>
                <w:i w:val="false"/>
                <w:color w:val="000000"/>
                <w:sz w:val="20"/>
              </w:rPr>
              <w:t>
 </w:t>
            </w:r>
          </w:p>
          <w:bookmarkEnd w:id="43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3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1 бөлімі</w:t>
            </w:r>
          </w:p>
          <w:bookmarkEnd w:id="43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3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2 бөлімі</w:t>
            </w:r>
          </w:p>
          <w:bookmarkEnd w:id="43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3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№3 бөлімі</w:t>
            </w:r>
          </w:p>
          <w:bookmarkEnd w:id="43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Совет көшесі, 34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3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Айыртау ауданының бөлімі</w:t>
            </w:r>
          </w:p>
          <w:bookmarkEnd w:id="43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4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Ақжар ауданының бөлімі</w:t>
            </w:r>
          </w:p>
          <w:bookmarkEnd w:id="44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Аққайың ауданының бөлімі</w:t>
            </w:r>
          </w:p>
          <w:bookmarkEnd w:id="44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44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Есіл ауданының бөлімі</w:t>
            </w:r>
          </w:p>
          <w:bookmarkEnd w:id="44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4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Жамбыл ауданының бөлімі</w:t>
            </w:r>
          </w:p>
          <w:bookmarkEnd w:id="44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44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Ғабит Мүсірепов атындағы ауданның бөлімі</w:t>
            </w:r>
          </w:p>
          <w:bookmarkEnd w:id="44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4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Қызылжар ауданының бөлімі</w:t>
            </w:r>
          </w:p>
          <w:bookmarkEnd w:id="44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44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Мағжан Жұмабаев ауданының бөлімі</w:t>
            </w:r>
          </w:p>
          <w:bookmarkEnd w:id="44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4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Мамлют ауданының бөлімі</w:t>
            </w:r>
          </w:p>
          <w:bookmarkEnd w:id="44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44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Тайынша ауданының бөлімі</w:t>
            </w:r>
          </w:p>
          <w:bookmarkEnd w:id="44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44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Тимирязев ауданының бөлімі</w:t>
            </w:r>
          </w:p>
          <w:bookmarkEnd w:id="44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3" w:id="45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Уәлиханов ауданының бөлімі</w:t>
            </w:r>
          </w:p>
          <w:bookmarkEnd w:id="45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4" w:id="45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Шал ақын ауданының бөлімі</w:t>
            </w:r>
          </w:p>
          <w:bookmarkEnd w:id="45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 қайталама куәліктер немесе анықтамалар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487" w:id="452"/>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w:t>
      </w:r>
    </w:p>
    <w:bookmarkEnd w:id="452"/>
    <w:bookmarkStart w:name="z488" w:id="453"/>
    <w:p>
      <w:pPr>
        <w:spacing w:after="0"/>
        <w:ind w:left="0"/>
        <w:jc w:val="left"/>
      </w:pPr>
      <w:r>
        <w:rPr>
          <w:rFonts w:ascii="Times New Roman"/>
          <w:b/>
          <w:i w:val="false"/>
          <w:color w:val="000000"/>
        </w:rPr>
        <w:t xml:space="preserve"> анықтамалығы:</w:t>
      </w:r>
    </w:p>
    <w:bookmarkEnd w:id="453"/>
    <w:bookmarkStart w:name="z489"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55"/>
    <w:p>
      <w:pPr>
        <w:spacing w:after="0"/>
        <w:ind w:left="0"/>
        <w:jc w:val="left"/>
      </w:pPr>
      <w:r>
        <w:rPr>
          <w:rFonts w:ascii="Times New Roman"/>
          <w:b/>
          <w:i w:val="false"/>
          <w:color w:val="000000"/>
        </w:rPr>
        <w:t xml:space="preserve"> Портал арқылы мемлекеттік қызмет көрсету бизнес-процесінің анықтамалығы:</w:t>
      </w:r>
    </w:p>
    <w:bookmarkEnd w:id="455"/>
    <w:bookmarkStart w:name="z491"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57"/>
    <w:p>
      <w:pPr>
        <w:spacing w:after="0"/>
        <w:ind w:left="0"/>
        <w:jc w:val="left"/>
      </w:pPr>
      <w:r>
        <w:rPr>
          <w:rFonts w:ascii="Times New Roman"/>
          <w:b/>
          <w:i w:val="false"/>
          <w:color w:val="000000"/>
        </w:rPr>
        <w:t xml:space="preserve"> Шартты белгілер:</w:t>
      </w:r>
    </w:p>
    <w:bookmarkEnd w:id="457"/>
    <w:bookmarkStart w:name="z493"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2017 жылғы 7 қарашадағы № 447 қаулысымен бекітілді</w:t>
            </w:r>
          </w:p>
        </w:tc>
      </w:tr>
    </w:tbl>
    <w:bookmarkStart w:name="z496" w:id="459"/>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 өзгерістер, толықтырулар мен түзетулер енгізу" мемлекеттік көрсетілетін қызмет регламенті</w:t>
      </w:r>
    </w:p>
    <w:bookmarkEnd w:id="459"/>
    <w:bookmarkStart w:name="z497" w:id="460"/>
    <w:p>
      <w:pPr>
        <w:spacing w:after="0"/>
        <w:ind w:left="0"/>
        <w:jc w:val="left"/>
      </w:pPr>
      <w:r>
        <w:rPr>
          <w:rFonts w:ascii="Times New Roman"/>
          <w:b/>
          <w:i w:val="false"/>
          <w:color w:val="000000"/>
        </w:rPr>
        <w:t xml:space="preserve"> 1. Жалпы ережелер</w:t>
      </w:r>
    </w:p>
    <w:bookmarkEnd w:id="460"/>
    <w:bookmarkStart w:name="z498" w:id="461"/>
    <w:p>
      <w:pPr>
        <w:spacing w:after="0"/>
        <w:ind w:left="0"/>
        <w:jc w:val="both"/>
      </w:pPr>
      <w:r>
        <w:rPr>
          <w:rFonts w:ascii="Times New Roman"/>
          <w:b w:val="false"/>
          <w:i w:val="false"/>
          <w:color w:val="000000"/>
          <w:sz w:val="28"/>
        </w:rPr>
        <w:t xml:space="preserve">
      1. "Әке болуды анықтауды тіркеу, оның ішінде азаматтық хал актілері жазбалары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"Әке болуды анықтауды тіркеу, оның ішінде азаматтық хал актілері жазбалары өзгерістер, толықтырулар мен түзетулер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bookmarkEnd w:id="461"/>
    <w:bookmarkStart w:name="z499" w:id="462"/>
    <w:p>
      <w:pPr>
        <w:spacing w:after="0"/>
        <w:ind w:left="0"/>
        <w:jc w:val="both"/>
      </w:pPr>
      <w:r>
        <w:rPr>
          <w:rFonts w:ascii="Times New Roman"/>
          <w:b w:val="false"/>
          <w:i w:val="false"/>
          <w:color w:val="000000"/>
          <w:sz w:val="28"/>
        </w:rPr>
        <w:t xml:space="preserve">
      "Әке болуды анықтауды тіркеу, оның ішінде азаматтық хал актілері жазбалары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 (бұдан әрі - ЖАО) (бұдан әрі – көрсетілетін қызметті беруші) көрсетеді. </w:t>
      </w:r>
    </w:p>
    <w:bookmarkEnd w:id="462"/>
    <w:bookmarkStart w:name="z500" w:id="463"/>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қаланың, аудандық маңызы бар қалалардың ЖАО, ауылдық округтердің әкімдері арқылы жүзеге асырылады.</w:t>
      </w:r>
    </w:p>
    <w:bookmarkEnd w:id="463"/>
    <w:bookmarkStart w:name="z501" w:id="464"/>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09.00-ден 17.30-ға дейін, түскі үзіліс сағат 13.00-ден 14.30-ға дейін.</w:t>
      </w:r>
    </w:p>
    <w:bookmarkEnd w:id="464"/>
    <w:bookmarkStart w:name="z502" w:id="465"/>
    <w:p>
      <w:pPr>
        <w:spacing w:after="0"/>
        <w:ind w:left="0"/>
        <w:jc w:val="both"/>
      </w:pPr>
      <w:r>
        <w:rPr>
          <w:rFonts w:ascii="Times New Roman"/>
          <w:b w:val="false"/>
          <w:i w:val="false"/>
          <w:color w:val="000000"/>
          <w:sz w:val="28"/>
        </w:rPr>
        <w:t>
      2. Мемлекеттік қызметті көрсету нысаны: қағаз түрінде.</w:t>
      </w:r>
    </w:p>
    <w:bookmarkEnd w:id="465"/>
    <w:bookmarkStart w:name="z503" w:id="466"/>
    <w:p>
      <w:pPr>
        <w:spacing w:after="0"/>
        <w:ind w:left="0"/>
        <w:jc w:val="both"/>
      </w:pPr>
      <w:r>
        <w:rPr>
          <w:rFonts w:ascii="Times New Roman"/>
          <w:b w:val="false"/>
          <w:i w:val="false"/>
          <w:color w:val="000000"/>
          <w:sz w:val="28"/>
        </w:rPr>
        <w:t xml:space="preserve">
      3. Мемлекеттік қызметті көрсету нәтижесі: </w:t>
      </w:r>
    </w:p>
    <w:bookmarkEnd w:id="466"/>
    <w:bookmarkStart w:name="z504" w:id="467"/>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әке болуды анықтау туралы куәлік, туу туралы куәлік (туу туралы акт жазбаға өзгерістер енгізілген жағдайда), енгізілген өзгерістерімен, толықтырулармен және түзетулермен қоса әке болуды анықтау туралы қайталама куәлік не осы регламенттің 5-тармағында көзделген жағдайларда және негіздер бойынша мемлекеттік қызмет көрсетуден бас тарту туралы дәлелді жауап.</w:t>
      </w:r>
    </w:p>
    <w:bookmarkEnd w:id="467"/>
    <w:bookmarkStart w:name="z505" w:id="468"/>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End w:id="468"/>
    <w:bookmarkStart w:name="z506" w:id="469"/>
    <w:p>
      <w:pPr>
        <w:spacing w:after="0"/>
        <w:ind w:left="0"/>
        <w:jc w:val="both"/>
      </w:pPr>
      <w:r>
        <w:rPr>
          <w:rFonts w:ascii="Times New Roman"/>
          <w:b w:val="false"/>
          <w:i w:val="false"/>
          <w:color w:val="000000"/>
          <w:sz w:val="28"/>
        </w:rPr>
        <w:t>
      Мемлекеттік көрсетілетін қызмет ақылы/тегін жеке тұлғаларға (бұдан әрі – көрсетілетін қызметті алушы) көрсетіледі.</w:t>
      </w:r>
    </w:p>
    <w:bookmarkEnd w:id="469"/>
    <w:bookmarkStart w:name="z507" w:id="470"/>
    <w:p>
      <w:pPr>
        <w:spacing w:after="0"/>
        <w:ind w:left="0"/>
        <w:jc w:val="both"/>
      </w:pPr>
      <w:r>
        <w:rPr>
          <w:rFonts w:ascii="Times New Roman"/>
          <w:b w:val="false"/>
          <w:i w:val="false"/>
          <w:color w:val="000000"/>
          <w:sz w:val="28"/>
        </w:rPr>
        <w:t xml:space="preserve">
      1) әке болуды анықтауды мемлекеттік тіркеу тегін көрсетіледі. </w:t>
      </w:r>
    </w:p>
    <w:bookmarkEnd w:id="470"/>
    <w:bookmarkStart w:name="z508" w:id="471"/>
    <w:p>
      <w:pPr>
        <w:spacing w:after="0"/>
        <w:ind w:left="0"/>
        <w:jc w:val="both"/>
      </w:pPr>
      <w:r>
        <w:rPr>
          <w:rFonts w:ascii="Times New Roman"/>
          <w:b w:val="false"/>
          <w:i w:val="false"/>
          <w:color w:val="000000"/>
          <w:sz w:val="28"/>
        </w:rPr>
        <w:t xml:space="preserve">
      2) әке болуды анықтау туралы акт жазбасына өзгерістер, толықтырулар және өзгерістер енгізілуіне байланысты куәлік берілгені үшін 0,5 айлық есептік көрсеткіш мөлшерінде мемлекеттік баж алынады. </w:t>
      </w:r>
    </w:p>
    <w:bookmarkEnd w:id="471"/>
    <w:bookmarkStart w:name="z509" w:id="472"/>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472"/>
    <w:bookmarkStart w:name="z510" w:id="473"/>
    <w:p>
      <w:pPr>
        <w:spacing w:after="0"/>
        <w:ind w:left="0"/>
        <w:jc w:val="both"/>
      </w:pPr>
      <w:r>
        <w:rPr>
          <w:rFonts w:ascii="Times New Roman"/>
          <w:b w:val="false"/>
          <w:i w:val="false"/>
          <w:color w:val="000000"/>
          <w:sz w:val="28"/>
        </w:rPr>
        <w:t xml:space="preserve">
      Мемлекеттік баж мөлшері мен төленген күнін растайтын төлем құжатын беретін банк мекемелері арқылы төленеді. </w:t>
      </w:r>
    </w:p>
    <w:bookmarkEnd w:id="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511" w:id="474"/>
    <w:p>
      <w:pPr>
        <w:spacing w:after="0"/>
        <w:ind w:left="0"/>
        <w:jc w:val="left"/>
      </w:pPr>
      <w:r>
        <w:rPr>
          <w:rFonts w:ascii="Times New Roman"/>
          <w:b/>
          <w:i w:val="false"/>
          <w:color w:val="000000"/>
        </w:rPr>
        <w:t xml:space="preserve"> 2. Мемлекеттік қызметті көрсету процесінде </w:t>
      </w:r>
      <w:r>
        <w:rPr>
          <w:rFonts w:ascii="Times New Roman"/>
          <w:b/>
          <w:i w:val="false"/>
          <w:color w:val="000000"/>
        </w:rPr>
        <w:t>көрсетілетін қызметті берушінің құрылымдық бөлімшелерінің (қызметкерлерінің) іс-қимылы тәртібін сипаттау</w:t>
      </w:r>
    </w:p>
    <w:bookmarkEnd w:id="474"/>
    <w:bookmarkStart w:name="z513" w:id="47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мемлекеттік қызметті көрсету үшін қажетті құжаттар тізбесі мыналар болып табылады: </w:t>
      </w:r>
    </w:p>
    <w:bookmarkEnd w:id="475"/>
    <w:bookmarkStart w:name="z514" w:id="476"/>
    <w:p>
      <w:pPr>
        <w:spacing w:after="0"/>
        <w:ind w:left="0"/>
        <w:jc w:val="both"/>
      </w:pPr>
      <w:r>
        <w:rPr>
          <w:rFonts w:ascii="Times New Roman"/>
          <w:b w:val="false"/>
          <w:i w:val="false"/>
          <w:color w:val="000000"/>
          <w:sz w:val="28"/>
        </w:rPr>
        <w:t>
      ата-ананың бірлескен өтініші бойынша әке болуды анықтауды тіркеу үшін:</w:t>
      </w:r>
    </w:p>
    <w:bookmarkEnd w:id="476"/>
    <w:bookmarkStart w:name="z515" w:id="477"/>
    <w:p>
      <w:pPr>
        <w:spacing w:after="0"/>
        <w:ind w:left="0"/>
        <w:jc w:val="both"/>
      </w:pPr>
      <w:r>
        <w:rPr>
          <w:rFonts w:ascii="Times New Roman"/>
          <w:b w:val="false"/>
          <w:i w:val="false"/>
          <w:color w:val="000000"/>
          <w:sz w:val="28"/>
        </w:rPr>
        <w:t>
      1) Стандартқа 1-қосымшаға сәйкес нысандағы әке болуды анықтауды мемлекеттік тіркеу туралы өтініш;</w:t>
      </w:r>
    </w:p>
    <w:bookmarkEnd w:id="477"/>
    <w:bookmarkStart w:name="z516" w:id="478"/>
    <w:p>
      <w:pPr>
        <w:spacing w:after="0"/>
        <w:ind w:left="0"/>
        <w:jc w:val="both"/>
      </w:pPr>
      <w:r>
        <w:rPr>
          <w:rFonts w:ascii="Times New Roman"/>
          <w:b w:val="false"/>
          <w:i w:val="false"/>
          <w:color w:val="000000"/>
          <w:sz w:val="28"/>
        </w:rPr>
        <w:t>
      2) баланың туу туралы куәлігін, мұндай өтініш бала туылғанға дейін берілген кезде – медициналық ұйым немесе жекеше практикамен айналысатын дәрігер берген анасының жүктілігін растайтын медициналық анықтама. Егер әке болуды анықтауды мемлекеттік тіркеу тууды мемлекеттік тіркеумен бір мезгілде жүргізілетін болса, баланың туу туралы куәлігі талап етілмейді;</w:t>
      </w:r>
    </w:p>
    <w:bookmarkEnd w:id="478"/>
    <w:bookmarkStart w:name="z517" w:id="479"/>
    <w:p>
      <w:pPr>
        <w:spacing w:after="0"/>
        <w:ind w:left="0"/>
        <w:jc w:val="both"/>
      </w:pPr>
      <w:r>
        <w:rPr>
          <w:rFonts w:ascii="Times New Roman"/>
          <w:b w:val="false"/>
          <w:i w:val="false"/>
          <w:color w:val="000000"/>
          <w:sz w:val="28"/>
        </w:rPr>
        <w:t>
      3) ата-анасының жеке басын куәландыратын құжат (тұлғаны сәйкестендіру үшін).</w:t>
      </w:r>
    </w:p>
    <w:bookmarkEnd w:id="479"/>
    <w:bookmarkStart w:name="z518" w:id="480"/>
    <w:p>
      <w:pPr>
        <w:spacing w:after="0"/>
        <w:ind w:left="0"/>
        <w:jc w:val="both"/>
      </w:pPr>
      <w:r>
        <w:rPr>
          <w:rFonts w:ascii="Times New Roman"/>
          <w:b w:val="false"/>
          <w:i w:val="false"/>
          <w:color w:val="000000"/>
          <w:sz w:val="28"/>
        </w:rPr>
        <w:t>
      Анасы қайтыс болған, анасы қайтыс болды деп жарияланған, анасы психикалық ауруының немесе ақыл есі кемдігі салдарынан әрекетке қабілетсіз деп танылған, анасы ата-ана құқықтарынан айрылған немесе шектелген, баланың анасының тұратын жерін анықтау мүмкін болмаған жағдайларда баланың әкесінің өтініші бойынша әке болуды анықтауды тіркеу үшін:</w:t>
      </w:r>
    </w:p>
    <w:bookmarkEnd w:id="480"/>
    <w:bookmarkStart w:name="z519" w:id="481"/>
    <w:p>
      <w:pPr>
        <w:spacing w:after="0"/>
        <w:ind w:left="0"/>
        <w:jc w:val="both"/>
      </w:pPr>
      <w:r>
        <w:rPr>
          <w:rFonts w:ascii="Times New Roman"/>
          <w:b w:val="false"/>
          <w:i w:val="false"/>
          <w:color w:val="000000"/>
          <w:sz w:val="28"/>
        </w:rPr>
        <w:t>
      1) Стандартқа 2-қосымшаға сәйкес нысандағы өзін баланың әкесі деп мойындайтын тұлғаның әкелікті анықтау туралы өтініш;</w:t>
      </w:r>
    </w:p>
    <w:bookmarkEnd w:id="481"/>
    <w:bookmarkStart w:name="z520" w:id="482"/>
    <w:p>
      <w:pPr>
        <w:spacing w:after="0"/>
        <w:ind w:left="0"/>
        <w:jc w:val="both"/>
      </w:pPr>
      <w:r>
        <w:rPr>
          <w:rFonts w:ascii="Times New Roman"/>
          <w:b w:val="false"/>
          <w:i w:val="false"/>
          <w:color w:val="000000"/>
          <w:sz w:val="28"/>
        </w:rPr>
        <w:t>
      2) әкесінің өтінішінде көрсетілген негізіне байланысты анасының болмауының мән-жайларын растайтын құжаттар: анасының қайтыс болуы туралы куәлігі; анасын психикалық ауруының немесе ақыл есі кемдігі салдарынан әрекетке қабілетсіз деп тану туралы, оны қайтыс болды деп жариялау туралы, анасын ата-ана құқықтарынан айыру немесе шектеу туралы сот шешімі; анасының тұратын жерін анықтау мүмкін еместігі туралы анықтама;</w:t>
      </w:r>
    </w:p>
    <w:bookmarkEnd w:id="482"/>
    <w:bookmarkStart w:name="z521" w:id="483"/>
    <w:p>
      <w:pPr>
        <w:spacing w:after="0"/>
        <w:ind w:left="0"/>
        <w:jc w:val="both"/>
      </w:pPr>
      <w:r>
        <w:rPr>
          <w:rFonts w:ascii="Times New Roman"/>
          <w:b w:val="false"/>
          <w:i w:val="false"/>
          <w:color w:val="000000"/>
          <w:sz w:val="28"/>
        </w:rPr>
        <w:t>
      3) ата-анасының жеке басын куәландыратын құжат (тұлғаны сәйкестендіру үшін).</w:t>
      </w:r>
    </w:p>
    <w:bookmarkEnd w:id="483"/>
    <w:bookmarkStart w:name="z522" w:id="484"/>
    <w:p>
      <w:pPr>
        <w:spacing w:after="0"/>
        <w:ind w:left="0"/>
        <w:jc w:val="both"/>
      </w:pPr>
      <w:r>
        <w:rPr>
          <w:rFonts w:ascii="Times New Roman"/>
          <w:b w:val="false"/>
          <w:i w:val="false"/>
          <w:color w:val="000000"/>
          <w:sz w:val="28"/>
        </w:rPr>
        <w:t>
      Сот шешімі негізінде әке болуды анықтауды тіркеу үшін:</w:t>
      </w:r>
    </w:p>
    <w:bookmarkEnd w:id="484"/>
    <w:bookmarkStart w:name="z523" w:id="485"/>
    <w:p>
      <w:pPr>
        <w:spacing w:after="0"/>
        <w:ind w:left="0"/>
        <w:jc w:val="both"/>
      </w:pPr>
      <w:r>
        <w:rPr>
          <w:rFonts w:ascii="Times New Roman"/>
          <w:b w:val="false"/>
          <w:i w:val="false"/>
          <w:color w:val="000000"/>
          <w:sz w:val="28"/>
        </w:rPr>
        <w:t>
      1) Стандартқа 3-қосымшаға сәйкес нысандағы сот шешімі негізінде әке болуды анықтау туралы өтініш;</w:t>
      </w:r>
    </w:p>
    <w:bookmarkEnd w:id="485"/>
    <w:bookmarkStart w:name="z524" w:id="486"/>
    <w:p>
      <w:pPr>
        <w:spacing w:after="0"/>
        <w:ind w:left="0"/>
        <w:jc w:val="both"/>
      </w:pPr>
      <w:r>
        <w:rPr>
          <w:rFonts w:ascii="Times New Roman"/>
          <w:b w:val="false"/>
          <w:i w:val="false"/>
          <w:color w:val="000000"/>
          <w:sz w:val="28"/>
        </w:rPr>
        <w:t>
      2) әке болуды анықтау туралы сот шешімінің көшірмесі;</w:t>
      </w:r>
    </w:p>
    <w:bookmarkEnd w:id="486"/>
    <w:bookmarkStart w:name="z525" w:id="487"/>
    <w:p>
      <w:pPr>
        <w:spacing w:after="0"/>
        <w:ind w:left="0"/>
        <w:jc w:val="both"/>
      </w:pPr>
      <w:r>
        <w:rPr>
          <w:rFonts w:ascii="Times New Roman"/>
          <w:b w:val="false"/>
          <w:i w:val="false"/>
          <w:color w:val="000000"/>
          <w:sz w:val="28"/>
        </w:rPr>
        <w:t>
      3) баланың туу туралы куәлігі;</w:t>
      </w:r>
    </w:p>
    <w:bookmarkEnd w:id="487"/>
    <w:bookmarkStart w:name="z526" w:id="488"/>
    <w:p>
      <w:pPr>
        <w:spacing w:after="0"/>
        <w:ind w:left="0"/>
        <w:jc w:val="both"/>
      </w:pPr>
      <w:r>
        <w:rPr>
          <w:rFonts w:ascii="Times New Roman"/>
          <w:b w:val="false"/>
          <w:i w:val="false"/>
          <w:color w:val="000000"/>
          <w:sz w:val="28"/>
        </w:rPr>
        <w:t>
      4) ата-анасының біреуі қайтыс болған жағдайда, қайтыс болу туралы куәлік;</w:t>
      </w:r>
    </w:p>
    <w:bookmarkEnd w:id="488"/>
    <w:bookmarkStart w:name="z527" w:id="489"/>
    <w:p>
      <w:pPr>
        <w:spacing w:after="0"/>
        <w:ind w:left="0"/>
        <w:jc w:val="both"/>
      </w:pPr>
      <w:r>
        <w:rPr>
          <w:rFonts w:ascii="Times New Roman"/>
          <w:b w:val="false"/>
          <w:i w:val="false"/>
          <w:color w:val="000000"/>
          <w:sz w:val="28"/>
        </w:rPr>
        <w:t>
      5) ата-анасының жеке басын куәландыратын құжат (тұлғаны сәйкестендіру үшін).</w:t>
      </w:r>
    </w:p>
    <w:bookmarkEnd w:id="489"/>
    <w:bookmarkStart w:name="z528" w:id="490"/>
    <w:p>
      <w:pPr>
        <w:spacing w:after="0"/>
        <w:ind w:left="0"/>
        <w:jc w:val="both"/>
      </w:pPr>
      <w:r>
        <w:rPr>
          <w:rFonts w:ascii="Times New Roman"/>
          <w:b w:val="false"/>
          <w:i w:val="false"/>
          <w:color w:val="000000"/>
          <w:sz w:val="28"/>
        </w:rPr>
        <w:t>
      Әке болуды анықтау туралы акт жазбасына өзгерістер, толықтырулар және түзетулер енгізу үшін қажетті құжаттар тізбесі:</w:t>
      </w:r>
    </w:p>
    <w:bookmarkEnd w:id="490"/>
    <w:bookmarkStart w:name="z529" w:id="491"/>
    <w:p>
      <w:pPr>
        <w:spacing w:after="0"/>
        <w:ind w:left="0"/>
        <w:jc w:val="both"/>
      </w:pPr>
      <w:r>
        <w:rPr>
          <w:rFonts w:ascii="Times New Roman"/>
          <w:b w:val="false"/>
          <w:i w:val="false"/>
          <w:color w:val="000000"/>
          <w:sz w:val="28"/>
        </w:rPr>
        <w:t>
      1) Стандартқа 4-қосымшаға сәйкес нысандағы өзгерістер, толықтырулар және түзетулер енгізу туралы өтініш;</w:t>
      </w:r>
    </w:p>
    <w:bookmarkEnd w:id="491"/>
    <w:bookmarkStart w:name="z530" w:id="492"/>
    <w:p>
      <w:pPr>
        <w:spacing w:after="0"/>
        <w:ind w:left="0"/>
        <w:jc w:val="both"/>
      </w:pPr>
      <w:r>
        <w:rPr>
          <w:rFonts w:ascii="Times New Roman"/>
          <w:b w:val="false"/>
          <w:i w:val="false"/>
          <w:color w:val="000000"/>
          <w:sz w:val="28"/>
        </w:rPr>
        <w:t>
      2) көрсетілетін қызметті алушының туу туралы куәлігі, егер куәліктің түпнұсқасы жоғалған жағдайда – тууды тіркеу туралы анықтама;</w:t>
      </w:r>
    </w:p>
    <w:bookmarkEnd w:id="492"/>
    <w:bookmarkStart w:name="z531" w:id="493"/>
    <w:p>
      <w:pPr>
        <w:spacing w:after="0"/>
        <w:ind w:left="0"/>
        <w:jc w:val="both"/>
      </w:pPr>
      <w:r>
        <w:rPr>
          <w:rFonts w:ascii="Times New Roman"/>
          <w:b w:val="false"/>
          <w:i w:val="false"/>
          <w:color w:val="000000"/>
          <w:sz w:val="28"/>
        </w:rPr>
        <w:t>
      3) әке болуды анықтау туралы куәлік, егер куәліктің түпнұсқасы жоғалған жағдайда – әке болуды анықтауды тіркеу туралы анықтама;</w:t>
      </w:r>
    </w:p>
    <w:bookmarkEnd w:id="493"/>
    <w:bookmarkStart w:name="z532" w:id="494"/>
    <w:p>
      <w:pPr>
        <w:spacing w:after="0"/>
        <w:ind w:left="0"/>
        <w:jc w:val="both"/>
      </w:pPr>
      <w:r>
        <w:rPr>
          <w:rFonts w:ascii="Times New Roman"/>
          <w:b w:val="false"/>
          <w:i w:val="false"/>
          <w:color w:val="000000"/>
          <w:sz w:val="28"/>
        </w:rPr>
        <w:t>
      4) өзгерістер, толықтырулар және түзетулер енгізу қажеттігін растайтын құжаттар;</w:t>
      </w:r>
    </w:p>
    <w:bookmarkEnd w:id="494"/>
    <w:bookmarkStart w:name="z533" w:id="495"/>
    <w:p>
      <w:pPr>
        <w:spacing w:after="0"/>
        <w:ind w:left="0"/>
        <w:jc w:val="both"/>
      </w:pPr>
      <w:r>
        <w:rPr>
          <w:rFonts w:ascii="Times New Roman"/>
          <w:b w:val="false"/>
          <w:i w:val="false"/>
          <w:color w:val="000000"/>
          <w:sz w:val="28"/>
        </w:rPr>
        <w:t>
      5) мемлекеттік баждың бюджетке төленгенін растайтын құжат немесе салық жеңілдіктерін беруге негіз болып табылатын құжат;</w:t>
      </w:r>
    </w:p>
    <w:bookmarkEnd w:id="495"/>
    <w:bookmarkStart w:name="z534" w:id="496"/>
    <w:p>
      <w:pPr>
        <w:spacing w:after="0"/>
        <w:ind w:left="0"/>
        <w:jc w:val="both"/>
      </w:pPr>
      <w:r>
        <w:rPr>
          <w:rFonts w:ascii="Times New Roman"/>
          <w:b w:val="false"/>
          <w:i w:val="false"/>
          <w:color w:val="000000"/>
          <w:sz w:val="28"/>
        </w:rPr>
        <w:t xml:space="preserve">
      6) көрсетілетін қызмет алушының өкілі жүгінген жағдайда, нотариатта куәландырылған сенімхат; </w:t>
      </w:r>
    </w:p>
    <w:bookmarkEnd w:id="496"/>
    <w:bookmarkStart w:name="z535" w:id="497"/>
    <w:p>
      <w:pPr>
        <w:spacing w:after="0"/>
        <w:ind w:left="0"/>
        <w:jc w:val="both"/>
      </w:pPr>
      <w:r>
        <w:rPr>
          <w:rFonts w:ascii="Times New Roman"/>
          <w:b w:val="false"/>
          <w:i w:val="false"/>
          <w:color w:val="000000"/>
          <w:sz w:val="28"/>
        </w:rPr>
        <w:t>
      7) ата-анасының біреуі қайтыс болған жағдайда, қайтыс болу туралы куәлік;</w:t>
      </w:r>
    </w:p>
    <w:bookmarkEnd w:id="497"/>
    <w:bookmarkStart w:name="z536" w:id="498"/>
    <w:p>
      <w:pPr>
        <w:spacing w:after="0"/>
        <w:ind w:left="0"/>
        <w:jc w:val="both"/>
      </w:pPr>
      <w:r>
        <w:rPr>
          <w:rFonts w:ascii="Times New Roman"/>
          <w:b w:val="false"/>
          <w:i w:val="false"/>
          <w:color w:val="000000"/>
          <w:sz w:val="28"/>
        </w:rPr>
        <w:t xml:space="preserve">
      8) ата-анасының жеке басын куәландыратын құжат (тұлғаны сәйкестендіру үшін) ұсынылады. </w:t>
      </w:r>
    </w:p>
    <w:bookmarkEnd w:id="498"/>
    <w:bookmarkStart w:name="z537" w:id="499"/>
    <w:p>
      <w:pPr>
        <w:spacing w:after="0"/>
        <w:ind w:left="0"/>
        <w:jc w:val="both"/>
      </w:pPr>
      <w:r>
        <w:rPr>
          <w:rFonts w:ascii="Times New Roman"/>
          <w:b w:val="false"/>
          <w:i w:val="false"/>
          <w:color w:val="000000"/>
          <w:sz w:val="28"/>
        </w:rPr>
        <w:t>
      Құжаттарды қабылдау кезінде аудандардың және облыстық маңызы бар қалалардың, аудандық маңызы бар қалалардың ЖАО, ауылдық округтердің әкімдері құжаттардың көшірмелерін тексереді, одан кейін көрсетілетін қызметті берушіге түпнұсқасын қайтарады.</w:t>
      </w:r>
    </w:p>
    <w:bookmarkEnd w:id="499"/>
    <w:bookmarkStart w:name="z538" w:id="500"/>
    <w:p>
      <w:pPr>
        <w:spacing w:after="0"/>
        <w:ind w:left="0"/>
        <w:jc w:val="both"/>
      </w:pPr>
      <w:r>
        <w:rPr>
          <w:rFonts w:ascii="Times New Roman"/>
          <w:b w:val="false"/>
          <w:i w:val="false"/>
          <w:color w:val="000000"/>
          <w:sz w:val="28"/>
        </w:rPr>
        <w:t>
      Көрсетілетін қызметті алушы барлық қажетті құжаттарды аудандардың және облыстық маңызы бар қалалардың, аудандық маңызы бар қалалардың ЖАО, ауылдық округтердің әкімдеріне берген кезде құжаттар топтамасының қабылданған күні мен уақыты көрсетілген тіркеу туралы белгі қағаз жеткізтегі өтініштің қабылдағанын растау болып табылады.</w:t>
      </w:r>
    </w:p>
    <w:bookmarkEnd w:id="500"/>
    <w:bookmarkStart w:name="z539" w:id="501"/>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сондай-ақ, егер тіркеу Қазақстан Республикасының аумағында 2008 жылдан кейін жүргізілген болса, азаматтық хал актілерін тіркеу туралы куәліктер жөніндегі мәліметтерді көрсетілетін қызметті беруші "электрондық үкімет" шлюзі арқылы тиісті мемлекеттік ақпараттық жүйелерден алады.</w:t>
      </w:r>
    </w:p>
    <w:bookmarkEnd w:id="501"/>
    <w:bookmarkStart w:name="z540" w:id="502"/>
    <w:p>
      <w:pPr>
        <w:spacing w:after="0"/>
        <w:ind w:left="0"/>
        <w:jc w:val="both"/>
      </w:pPr>
      <w:r>
        <w:rPr>
          <w:rFonts w:ascii="Times New Roman"/>
          <w:b w:val="false"/>
          <w:i w:val="false"/>
          <w:color w:val="000000"/>
          <w:sz w:val="28"/>
        </w:rPr>
        <w:t>
      5. Көрсетілетін қызметті беруші мемлекеттік қызметті көрсетуден мынадай негіздер бойынша бас тартады:</w:t>
      </w:r>
    </w:p>
    <w:bookmarkEnd w:id="502"/>
    <w:bookmarkStart w:name="z541" w:id="503"/>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құжаттарының және (немесе) олардағы деректердің (мәліметтердің) анық еместігінің белгілі болуы;</w:t>
      </w:r>
    </w:p>
    <w:bookmarkEnd w:id="503"/>
    <w:bookmarkStart w:name="z542" w:id="504"/>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Қазақстан Республикасының "Неке (ерлі-зайыптылық) және отбасы туралы" </w:t>
      </w:r>
      <w:r>
        <w:rPr>
          <w:rFonts w:ascii="Times New Roman"/>
          <w:b w:val="false"/>
          <w:i w:val="false"/>
          <w:color w:val="000000"/>
          <w:sz w:val="28"/>
        </w:rPr>
        <w:t>Кодексінің</w:t>
      </w:r>
      <w:r>
        <w:rPr>
          <w:rFonts w:ascii="Times New Roman"/>
          <w:b w:val="false"/>
          <w:i w:val="false"/>
          <w:color w:val="000000"/>
          <w:sz w:val="28"/>
        </w:rPr>
        <w:t>, Қазақстан Республикасының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Заңдарының,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Қазақстан Республикасы Әділет министрінің 2015 жылғы 25 ақпандағы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тіркелген) талаптарына сәйкес келмеуі;</w:t>
      </w:r>
    </w:p>
    <w:bookmarkEnd w:id="504"/>
    <w:bookmarkStart w:name="z543" w:id="505"/>
    <w:p>
      <w:pPr>
        <w:spacing w:after="0"/>
        <w:ind w:left="0"/>
        <w:jc w:val="both"/>
      </w:pPr>
      <w:r>
        <w:rPr>
          <w:rFonts w:ascii="Times New Roman"/>
          <w:b w:val="false"/>
          <w:i w:val="false"/>
          <w:color w:val="000000"/>
          <w:sz w:val="28"/>
        </w:rPr>
        <w:t>
      3) уәкілетті мемлекеттік органның мемлекеттік қызмет көрсету үшін талап етілетін қажетті келісімі туралы сұрау салуға берілген теріс жауап, сондай-ақ сараптаманың, зерттеудің не тексерудің теріс қорытындысы;</w:t>
      </w:r>
    </w:p>
    <w:bookmarkEnd w:id="505"/>
    <w:bookmarkStart w:name="z544" w:id="506"/>
    <w:p>
      <w:pPr>
        <w:spacing w:after="0"/>
        <w:ind w:left="0"/>
        <w:jc w:val="both"/>
      </w:pPr>
      <w:r>
        <w:rPr>
          <w:rFonts w:ascii="Times New Roman"/>
          <w:b w:val="false"/>
          <w:i w:val="false"/>
          <w:color w:val="000000"/>
          <w:sz w:val="28"/>
        </w:rPr>
        <w:t>
      4) ата-ананың бірлескен өтініші бойынша әкелікті анықтауды мемлекеттік тіркеу үшін өкіл арқылы жүгінген кезде.</w:t>
      </w:r>
    </w:p>
    <w:bookmarkEnd w:id="506"/>
    <w:bookmarkStart w:name="z545" w:id="507"/>
    <w:p>
      <w:pPr>
        <w:spacing w:after="0"/>
        <w:ind w:left="0"/>
        <w:jc w:val="both"/>
      </w:pPr>
      <w:r>
        <w:rPr>
          <w:rFonts w:ascii="Times New Roman"/>
          <w:b w:val="false"/>
          <w:i w:val="false"/>
          <w:color w:val="000000"/>
          <w:sz w:val="28"/>
        </w:rPr>
        <w:t>
      Көрсетілетін қызметті алушы осы Регламентің 4-тармағында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507"/>
    <w:bookmarkStart w:name="z546" w:id="508"/>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 </w:t>
      </w:r>
    </w:p>
    <w:bookmarkEnd w:id="508"/>
    <w:bookmarkStart w:name="z547" w:id="509"/>
    <w:p>
      <w:pPr>
        <w:spacing w:after="0"/>
        <w:ind w:left="0"/>
        <w:jc w:val="both"/>
      </w:pPr>
      <w:r>
        <w:rPr>
          <w:rFonts w:ascii="Times New Roman"/>
          <w:b w:val="false"/>
          <w:i w:val="false"/>
          <w:color w:val="000000"/>
          <w:sz w:val="28"/>
        </w:rPr>
        <w:t>
      1) көрсетілетін қызметті беруші кеңсесінің қызметкері құжаттар топтамасын қабылдайды, өтінішті тіркейді және көрсетілетін қызметті берушінің басшысына береді – 20 (жиырма) минут;</w:t>
      </w:r>
    </w:p>
    <w:bookmarkEnd w:id="509"/>
    <w:bookmarkStart w:name="z548" w:id="510"/>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bookmarkEnd w:id="510"/>
    <w:bookmarkStart w:name="z549" w:id="511"/>
    <w:p>
      <w:pPr>
        <w:spacing w:after="0"/>
        <w:ind w:left="0"/>
        <w:jc w:val="both"/>
      </w:pPr>
      <w:r>
        <w:rPr>
          <w:rFonts w:ascii="Times New Roman"/>
          <w:b w:val="false"/>
          <w:i w:val="false"/>
          <w:color w:val="000000"/>
          <w:sz w:val="28"/>
        </w:rPr>
        <w:t>
      3) көрсетілетін қызметті берушінің жауапты орындаушысы көрсетілген қызметті алушының құжаттар топтамасын зерделейді және мемлекеттік қызмет көрсету нәтижесінің жобасын ресімдейді және көрсетілетін қызметті алушының басшысына қол қою үшін береді – 6 (алты) сағат;</w:t>
      </w:r>
    </w:p>
    <w:bookmarkEnd w:id="511"/>
    <w:bookmarkStart w:name="z550" w:id="512"/>
    <w:p>
      <w:pPr>
        <w:spacing w:after="0"/>
        <w:ind w:left="0"/>
        <w:jc w:val="both"/>
      </w:pPr>
      <w:r>
        <w:rPr>
          <w:rFonts w:ascii="Times New Roman"/>
          <w:b w:val="false"/>
          <w:i w:val="false"/>
          <w:color w:val="000000"/>
          <w:sz w:val="28"/>
        </w:rPr>
        <w:t>
      егер туу туралы акті жазбасы Қазақстан Республикасының аумағында басқа тіркеуші органда болса, көрсетілетін қызметті алушыны күнтізбелік 3 (үш) күн ішінде хабардар ете отырып, мемлекеттік қызметті көрсету мерзімі күнтiзбелiк 30 (отыз) күн;</w:t>
      </w:r>
    </w:p>
    <w:bookmarkEnd w:id="512"/>
    <w:bookmarkStart w:name="z551" w:id="513"/>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513"/>
    <w:bookmarkStart w:name="z552" w:id="514"/>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 20 (жиырма) минут;</w:t>
      </w:r>
    </w:p>
    <w:bookmarkEnd w:id="514"/>
    <w:bookmarkStart w:name="z553" w:id="515"/>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нәтижесін көрсетілетін қызметті алушыға береді – 20 (жиырма) минут.</w:t>
      </w:r>
    </w:p>
    <w:bookmarkEnd w:id="515"/>
    <w:bookmarkStart w:name="z554" w:id="516"/>
    <w:p>
      <w:pPr>
        <w:spacing w:after="0"/>
        <w:ind w:left="0"/>
        <w:jc w:val="both"/>
      </w:pPr>
      <w:r>
        <w:rPr>
          <w:rFonts w:ascii="Times New Roman"/>
          <w:b w:val="false"/>
          <w:i w:val="false"/>
          <w:color w:val="000000"/>
          <w:sz w:val="28"/>
        </w:rPr>
        <w:t>
      7. Келесi рәсiмдi (iс-қимылдарды) орындауды бастау үшiн негiз болатын мемлекеттiк қызметтi көрсету бойынша рәсiмдердiң (iс-қимылдардың) нәтижесi:</w:t>
      </w:r>
    </w:p>
    <w:bookmarkEnd w:id="516"/>
    <w:bookmarkStart w:name="z555" w:id="517"/>
    <w:p>
      <w:pPr>
        <w:spacing w:after="0"/>
        <w:ind w:left="0"/>
        <w:jc w:val="both"/>
      </w:pPr>
      <w:r>
        <w:rPr>
          <w:rFonts w:ascii="Times New Roman"/>
          <w:b w:val="false"/>
          <w:i w:val="false"/>
          <w:color w:val="000000"/>
          <w:sz w:val="28"/>
        </w:rPr>
        <w:t>
      1) өтінішті тіркеу;</w:t>
      </w:r>
    </w:p>
    <w:bookmarkEnd w:id="517"/>
    <w:bookmarkStart w:name="z556" w:id="518"/>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518"/>
    <w:bookmarkStart w:name="z557" w:id="519"/>
    <w:p>
      <w:pPr>
        <w:spacing w:after="0"/>
        <w:ind w:left="0"/>
        <w:jc w:val="both"/>
      </w:pPr>
      <w:r>
        <w:rPr>
          <w:rFonts w:ascii="Times New Roman"/>
          <w:b w:val="false"/>
          <w:i w:val="false"/>
          <w:color w:val="000000"/>
          <w:sz w:val="28"/>
        </w:rPr>
        <w:t>
      3) мемлекеттік қызметті көрсету нәтижесінің жобасы;</w:t>
      </w:r>
    </w:p>
    <w:bookmarkEnd w:id="519"/>
    <w:bookmarkStart w:name="z558" w:id="520"/>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520"/>
    <w:bookmarkStart w:name="z559" w:id="521"/>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беруі.</w:t>
      </w:r>
    </w:p>
    <w:bookmarkEnd w:id="521"/>
    <w:bookmarkStart w:name="z560" w:id="522"/>
    <w:p>
      <w:pPr>
        <w:spacing w:after="0"/>
        <w:ind w:left="0"/>
        <w:jc w:val="left"/>
      </w:pPr>
      <w:r>
        <w:rPr>
          <w:rFonts w:ascii="Times New Roman"/>
          <w:b/>
          <w:i w:val="false"/>
          <w:color w:val="000000"/>
        </w:rPr>
        <w:t xml:space="preserve"> 3. Мемлекеттiк қызмет көрсету процесiнде</w:t>
      </w:r>
      <w:r>
        <w:rPr>
          <w:rFonts w:ascii="Times New Roman"/>
          <w:b/>
          <w:i w:val="false"/>
          <w:color w:val="000000"/>
        </w:rPr>
        <w:t xml:space="preserve"> көрсетiлетiн қызмет берушiнiң құрылымдық бөлiмшелерiнiң (қызметкерлерiнiң) өзара iс-қимылы тәртiбiн сипаттау</w:t>
      </w:r>
    </w:p>
    <w:bookmarkEnd w:id="522"/>
    <w:bookmarkStart w:name="z562" w:id="523"/>
    <w:p>
      <w:pPr>
        <w:spacing w:after="0"/>
        <w:ind w:left="0"/>
        <w:jc w:val="both"/>
      </w:pPr>
      <w:r>
        <w:rPr>
          <w:rFonts w:ascii="Times New Roman"/>
          <w:b w:val="false"/>
          <w:i w:val="false"/>
          <w:color w:val="000000"/>
          <w:sz w:val="28"/>
        </w:rPr>
        <w:t>
      8. Мемлекеттiк қызмет көрсету процесiне қатысатын көрсетiлетiн қызметтi берушiнің құрылымдық бөлiмшелерiнiң тiзбесi:</w:t>
      </w:r>
    </w:p>
    <w:bookmarkEnd w:id="523"/>
    <w:bookmarkStart w:name="z563" w:id="524"/>
    <w:p>
      <w:pPr>
        <w:spacing w:after="0"/>
        <w:ind w:left="0"/>
        <w:jc w:val="both"/>
      </w:pPr>
      <w:r>
        <w:rPr>
          <w:rFonts w:ascii="Times New Roman"/>
          <w:b w:val="false"/>
          <w:i w:val="false"/>
          <w:color w:val="000000"/>
          <w:sz w:val="28"/>
        </w:rPr>
        <w:t>
      көрсетілетін қызметті беруші кеңсесінің қызметкері;</w:t>
      </w:r>
    </w:p>
    <w:bookmarkEnd w:id="524"/>
    <w:bookmarkStart w:name="z564" w:id="525"/>
    <w:p>
      <w:pPr>
        <w:spacing w:after="0"/>
        <w:ind w:left="0"/>
        <w:jc w:val="both"/>
      </w:pPr>
      <w:r>
        <w:rPr>
          <w:rFonts w:ascii="Times New Roman"/>
          <w:b w:val="false"/>
          <w:i w:val="false"/>
          <w:color w:val="000000"/>
          <w:sz w:val="28"/>
        </w:rPr>
        <w:t>
      көрсетілетін қызметті берушінің басшысы;</w:t>
      </w:r>
    </w:p>
    <w:bookmarkEnd w:id="525"/>
    <w:bookmarkStart w:name="z565" w:id="526"/>
    <w:p>
      <w:pPr>
        <w:spacing w:after="0"/>
        <w:ind w:left="0"/>
        <w:jc w:val="both"/>
      </w:pPr>
      <w:r>
        <w:rPr>
          <w:rFonts w:ascii="Times New Roman"/>
          <w:b w:val="false"/>
          <w:i w:val="false"/>
          <w:color w:val="000000"/>
          <w:sz w:val="28"/>
        </w:rPr>
        <w:t>
      көрсетілетін қызметті берушінің жауапты орындаушысы.</w:t>
      </w:r>
    </w:p>
    <w:bookmarkEnd w:id="526"/>
    <w:bookmarkStart w:name="z566" w:id="527"/>
    <w:p>
      <w:pPr>
        <w:spacing w:after="0"/>
        <w:ind w:left="0"/>
        <w:jc w:val="both"/>
      </w:pPr>
      <w:r>
        <w:rPr>
          <w:rFonts w:ascii="Times New Roman"/>
          <w:b w:val="false"/>
          <w:i w:val="false"/>
          <w:color w:val="000000"/>
          <w:sz w:val="28"/>
        </w:rPr>
        <w:t>
       9. Көрсетілетін қызметті беруші құрылымдық бөлімшелерінің (қызметкерлерінің) арасында рәсімдер (іс-қимылдар) реттілігін сипаттау:</w:t>
      </w:r>
    </w:p>
    <w:bookmarkEnd w:id="527"/>
    <w:bookmarkStart w:name="z567" w:id="528"/>
    <w:p>
      <w:pPr>
        <w:spacing w:after="0"/>
        <w:ind w:left="0"/>
        <w:jc w:val="both"/>
      </w:pPr>
      <w:r>
        <w:rPr>
          <w:rFonts w:ascii="Times New Roman"/>
          <w:b w:val="false"/>
          <w:i w:val="false"/>
          <w:color w:val="000000"/>
          <w:sz w:val="28"/>
        </w:rPr>
        <w:t xml:space="preserve">
      1) көрсетілген қызметті беруші кеңсесінің қызметкері құжаттар топтамасын қабылдайды, өтінішті тіркейді және көрсетілетін қызметті беруші басшысына береді – 20 (жиырма) минут; </w:t>
      </w:r>
    </w:p>
    <w:bookmarkEnd w:id="528"/>
    <w:bookmarkStart w:name="z568" w:id="52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bookmarkEnd w:id="529"/>
    <w:bookmarkStart w:name="z569" w:id="530"/>
    <w:p>
      <w:pPr>
        <w:spacing w:after="0"/>
        <w:ind w:left="0"/>
        <w:jc w:val="both"/>
      </w:pPr>
      <w:r>
        <w:rPr>
          <w:rFonts w:ascii="Times New Roman"/>
          <w:b w:val="false"/>
          <w:i w:val="false"/>
          <w:color w:val="000000"/>
          <w:sz w:val="28"/>
        </w:rPr>
        <w:t>
      3) көрсетілетін қызметті берушінің жауапты орындаушысы көрсетілген қызметті алушының құжаттар топтамасын зерделейді және мемлекеттік қызмет көрсету нәтижесінің жобасын ресімдейді және көрсетілетін қызметті алушының басшысына қол қою үшін береді – 6 (алты) сағат;</w:t>
      </w:r>
    </w:p>
    <w:bookmarkEnd w:id="530"/>
    <w:bookmarkStart w:name="z570" w:id="531"/>
    <w:p>
      <w:pPr>
        <w:spacing w:after="0"/>
        <w:ind w:left="0"/>
        <w:jc w:val="both"/>
      </w:pPr>
      <w:r>
        <w:rPr>
          <w:rFonts w:ascii="Times New Roman"/>
          <w:b w:val="false"/>
          <w:i w:val="false"/>
          <w:color w:val="000000"/>
          <w:sz w:val="28"/>
        </w:rPr>
        <w:t>
      егер туу туралы акті жазбасы Қазақстан Республикасының аумағында басқа тіркеуші органда болса, көрсетілетін қызметті алушыны күнтізбелік 3 (үш) күн ішінде хабардар ете отырып, мемлекеттік қызметті көрсету мерзімі күнтiзбелiк 30 (отыз) күн;</w:t>
      </w:r>
    </w:p>
    <w:bookmarkEnd w:id="531"/>
    <w:bookmarkStart w:name="z571" w:id="53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күнтізбелік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532"/>
    <w:bookmarkStart w:name="z572" w:id="533"/>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 20 (жиырма) минут;</w:t>
      </w:r>
    </w:p>
    <w:bookmarkEnd w:id="533"/>
    <w:bookmarkStart w:name="z573" w:id="534"/>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нәтижесін көрсетілетін қызметті алушыға береді – 20 (жиырма) минут.</w:t>
      </w:r>
    </w:p>
    <w:bookmarkEnd w:id="534"/>
    <w:bookmarkStart w:name="z574" w:id="535"/>
    <w:p>
      <w:pPr>
        <w:spacing w:after="0"/>
        <w:ind w:left="0"/>
        <w:jc w:val="both"/>
      </w:pPr>
      <w:r>
        <w:rPr>
          <w:rFonts w:ascii="Times New Roman"/>
          <w:b w:val="false"/>
          <w:i w:val="false"/>
          <w:color w:val="000000"/>
          <w:sz w:val="28"/>
        </w:rPr>
        <w:t>
      10. Мемлекеттік көрсетілетін қызмет "Азаматтарға арналған үкімет" мемлекеттік корпорациясы" коммерциялық емес акционерлік қоғамымен және www.egov.kz "электрондық үкімет" веб-порталы арқылы жүзеге асырылмайды.</w:t>
      </w:r>
    </w:p>
    <w:bookmarkEnd w:id="535"/>
    <w:bookmarkStart w:name="z575" w:id="536"/>
    <w:p>
      <w:pPr>
        <w:spacing w:after="0"/>
        <w:ind w:left="0"/>
        <w:jc w:val="both"/>
      </w:pPr>
      <w:r>
        <w:rPr>
          <w:rFonts w:ascii="Times New Roman"/>
          <w:b w:val="false"/>
          <w:i w:val="false"/>
          <w:color w:val="000000"/>
          <w:sz w:val="28"/>
        </w:rPr>
        <w:t xml:space="preserve">
      11.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536"/>
    <w:bookmarkStart w:name="z576" w:id="537"/>
    <w:p>
      <w:pPr>
        <w:spacing w:after="0"/>
        <w:ind w:left="0"/>
        <w:jc w:val="left"/>
      </w:pPr>
      <w:r>
        <w:rPr>
          <w:rFonts w:ascii="Times New Roman"/>
          <w:b/>
          <w:i w:val="false"/>
          <w:color w:val="000000"/>
        </w:rPr>
        <w:t xml:space="preserve"> 4. Көрсетілетін мемлекеттік қызмет көрсету ерекшеліктері</w:t>
      </w:r>
      <w:r>
        <w:rPr>
          <w:rFonts w:ascii="Times New Roman"/>
          <w:b/>
          <w:i w:val="false"/>
          <w:color w:val="000000"/>
        </w:rPr>
        <w:t xml:space="preserve"> ескерілген өзге де талаптар</w:t>
      </w:r>
    </w:p>
    <w:bookmarkEnd w:id="537"/>
    <w:bookmarkStart w:name="z578" w:id="538"/>
    <w:p>
      <w:pPr>
        <w:spacing w:after="0"/>
        <w:ind w:left="0"/>
        <w:jc w:val="both"/>
      </w:pPr>
      <w:r>
        <w:rPr>
          <w:rFonts w:ascii="Times New Roman"/>
          <w:b w:val="false"/>
          <w:i w:val="false"/>
          <w:color w:val="000000"/>
          <w:sz w:val="28"/>
        </w:rPr>
        <w:t>
      12. Заңнамада белгіленген тәртіппен өзіне-өзі қызмет көрсетуді, өз бетімен қозғалуды, бағдар алуды жүзеге асыру қабілетін немесе мүмкіндігін толық немесе ішінара жоғалтқан көрсетілетін қызметті алушыларға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538"/>
    <w:bookmarkStart w:name="z579" w:id="539"/>
    <w:p>
      <w:pPr>
        <w:spacing w:after="0"/>
        <w:ind w:left="0"/>
        <w:jc w:val="both"/>
      </w:pPr>
      <w:r>
        <w:rPr>
          <w:rFonts w:ascii="Times New Roman"/>
          <w:b w:val="false"/>
          <w:i w:val="false"/>
          <w:color w:val="000000"/>
          <w:sz w:val="28"/>
        </w:rPr>
        <w:t>
      13. Мемлекеттік қызмет көрсету орындарының мекенжайлары мемлекеттік қызмет берушінің интернет-ресурстарында орналастырылған.</w:t>
      </w:r>
    </w:p>
    <w:bookmarkEnd w:id="539"/>
    <w:bookmarkStart w:name="z580" w:id="540"/>
    <w:p>
      <w:pPr>
        <w:spacing w:after="0"/>
        <w:ind w:left="0"/>
        <w:jc w:val="both"/>
      </w:pPr>
      <w:r>
        <w:rPr>
          <w:rFonts w:ascii="Times New Roman"/>
          <w:b w:val="false"/>
          <w:i w:val="false"/>
          <w:color w:val="000000"/>
          <w:sz w:val="28"/>
        </w:rPr>
        <w:t>
      14.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алады.</w:t>
      </w:r>
    </w:p>
    <w:bookmarkEnd w:id="5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"Әке болуды анықтауды тіркеу, оның ішінде азаматтық хал актілері жазбалары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83" w:id="541"/>
    <w:p>
      <w:pPr>
        <w:spacing w:after="0"/>
        <w:ind w:left="0"/>
        <w:jc w:val="left"/>
      </w:pPr>
      <w:r>
        <w:rPr>
          <w:rFonts w:ascii="Times New Roman"/>
          <w:b/>
          <w:i w:val="false"/>
          <w:color w:val="000000"/>
        </w:rPr>
        <w:t xml:space="preserve"> Көрсетілетін қызметті берушінің тізбесі:</w:t>
      </w:r>
    </w:p>
    <w:bookmarkEnd w:id="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542"/>
          <w:p>
            <w:pPr>
              <w:spacing w:after="20"/>
              <w:ind w:left="20"/>
              <w:jc w:val="both"/>
            </w:pPr>
            <w:r>
              <w:rPr>
                <w:rFonts w:ascii="Times New Roman"/>
                <w:b w:val="false"/>
                <w:i w:val="false"/>
                <w:color w:val="000000"/>
                <w:sz w:val="20"/>
              </w:rPr>
              <w:t>
Атауы</w:t>
            </w:r>
          </w:p>
          <w:bookmarkEnd w:id="54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543"/>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54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544"/>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54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545"/>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54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546"/>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54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547"/>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54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0" w:id="548"/>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54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1" w:id="549"/>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54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550"/>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55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551"/>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55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552"/>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55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553"/>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55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554"/>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55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55"/>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55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556"/>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55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 оның ішінде азаматтық хал актілері жазбалары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601" w:id="557"/>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557"/>
    <w:bookmarkStart w:name="z602"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 w:id="559"/>
    <w:p>
      <w:pPr>
        <w:spacing w:after="0"/>
        <w:ind w:left="0"/>
        <w:jc w:val="left"/>
      </w:pPr>
      <w:r>
        <w:rPr>
          <w:rFonts w:ascii="Times New Roman"/>
          <w:b/>
          <w:i w:val="false"/>
          <w:color w:val="000000"/>
        </w:rPr>
        <w:t xml:space="preserve"> Шартты белгілер:</w:t>
      </w:r>
    </w:p>
    <w:bookmarkEnd w:id="559"/>
    <w:bookmarkStart w:name="z604" w:id="560"/>
    <w:p>
      <w:pPr>
        <w:spacing w:after="0"/>
        <w:ind w:left="0"/>
        <w:jc w:val="both"/>
      </w:pPr>
      <w:r>
        <w:rPr>
          <w:rFonts w:ascii="Times New Roman"/>
          <w:b w:val="false"/>
          <w:i w:val="false"/>
          <w:color w:val="000000"/>
          <w:sz w:val="28"/>
        </w:rPr>
        <w:t xml:space="preserve">
      </w:t>
      </w:r>
    </w:p>
    <w:bookmarkEnd w:id="560"/>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7 қарашадағы № 447 қаулысымен бекітілді</w:t>
            </w:r>
          </w:p>
        </w:tc>
      </w:tr>
    </w:tbl>
    <w:bookmarkStart w:name="z606" w:id="561"/>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61"/>
    <w:bookmarkStart w:name="z607" w:id="562"/>
    <w:p>
      <w:pPr>
        <w:spacing w:after="0"/>
        <w:ind w:left="0"/>
        <w:jc w:val="left"/>
      </w:pPr>
      <w:r>
        <w:rPr>
          <w:rFonts w:ascii="Times New Roman"/>
          <w:b/>
          <w:i w:val="false"/>
          <w:color w:val="000000"/>
        </w:rPr>
        <w:t xml:space="preserve"> 1. Жалпы ережелер</w:t>
      </w:r>
    </w:p>
    <w:bookmarkEnd w:id="562"/>
    <w:bookmarkStart w:name="z608" w:id="563"/>
    <w:p>
      <w:pPr>
        <w:spacing w:after="0"/>
        <w:ind w:left="0"/>
        <w:jc w:val="both"/>
      </w:pPr>
      <w:r>
        <w:rPr>
          <w:rFonts w:ascii="Times New Roman"/>
          <w:b w:val="false"/>
          <w:i w:val="false"/>
          <w:color w:val="000000"/>
          <w:sz w:val="28"/>
        </w:rPr>
        <w:t xml:space="preserve">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bookmarkEnd w:id="563"/>
    <w:bookmarkStart w:name="z609" w:id="564"/>
    <w:p>
      <w:pPr>
        <w:spacing w:after="0"/>
        <w:ind w:left="0"/>
        <w:jc w:val="both"/>
      </w:pPr>
      <w:r>
        <w:rPr>
          <w:rFonts w:ascii="Times New Roman"/>
          <w:b w:val="false"/>
          <w:i w:val="false"/>
          <w:color w:val="000000"/>
          <w:sz w:val="28"/>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p>
    <w:bookmarkEnd w:id="564"/>
    <w:bookmarkStart w:name="z610" w:id="565"/>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мынандай баламалы негізде: </w:t>
      </w:r>
    </w:p>
    <w:bookmarkEnd w:id="565"/>
    <w:bookmarkStart w:name="z611" w:id="566"/>
    <w:p>
      <w:pPr>
        <w:spacing w:after="0"/>
        <w:ind w:left="0"/>
        <w:jc w:val="both"/>
      </w:pPr>
      <w:r>
        <w:rPr>
          <w:rFonts w:ascii="Times New Roman"/>
          <w:b w:val="false"/>
          <w:i w:val="false"/>
          <w:color w:val="000000"/>
          <w:sz w:val="28"/>
        </w:rPr>
        <w:t>
      1) аудандардың және облыстық маңызы бар қаланың, аудандық маңызы бар қалалардың ЖАО, ауылдық округтердің әкімдері;</w:t>
      </w:r>
    </w:p>
    <w:bookmarkEnd w:id="566"/>
    <w:bookmarkStart w:name="z612" w:id="567"/>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 </w:t>
      </w:r>
    </w:p>
    <w:bookmarkEnd w:id="567"/>
    <w:bookmarkStart w:name="z613" w:id="568"/>
    <w:p>
      <w:pPr>
        <w:spacing w:after="0"/>
        <w:ind w:left="0"/>
        <w:jc w:val="both"/>
      </w:pPr>
      <w:r>
        <w:rPr>
          <w:rFonts w:ascii="Times New Roman"/>
          <w:b w:val="false"/>
          <w:i w:val="false"/>
          <w:color w:val="000000"/>
          <w:sz w:val="28"/>
        </w:rPr>
        <w:t xml:space="preserve">
      2) тізбесі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w:t>
      </w:r>
    </w:p>
    <w:bookmarkEnd w:id="568"/>
    <w:bookmarkStart w:name="z614" w:id="569"/>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тұрақты тұрғылықты жері бойынша жеделдетіп қызмет көрсетусіз жүзеге асырылады, электрондық кезекті портал арқылы брондауға болады.</w:t>
      </w:r>
    </w:p>
    <w:bookmarkEnd w:id="569"/>
    <w:bookmarkStart w:name="z615" w:id="570"/>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570"/>
    <w:bookmarkStart w:name="z616" w:id="571"/>
    <w:p>
      <w:pPr>
        <w:spacing w:after="0"/>
        <w:ind w:left="0"/>
        <w:jc w:val="both"/>
      </w:pPr>
      <w:r>
        <w:rPr>
          <w:rFonts w:ascii="Times New Roman"/>
          <w:b w:val="false"/>
          <w:i w:val="false"/>
          <w:color w:val="000000"/>
          <w:sz w:val="28"/>
        </w:rPr>
        <w:t>
      Қабылдау тәулік бойы жөндеу жұмыстарын жүргізуге байланысты техникалық үзілістерді қоспағанда (көрсетілетін қызметті алушы жұмыс уақыты аяқталғаннан кейін, Қазақстан Республикасының еңбек заңнамасына сәйкес демалыс және мереке күндері өтініш білдірген кезде өтініштерді қабылдау және мемлекеттік қызмет көрсетудің нәтижесін беру келесі жұмыс күні жүзеге асырылады) жүзеге асырылады.</w:t>
      </w:r>
    </w:p>
    <w:bookmarkEnd w:id="571"/>
    <w:bookmarkStart w:name="z617" w:id="572"/>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572"/>
    <w:bookmarkStart w:name="z618" w:id="573"/>
    <w:p>
      <w:pPr>
        <w:spacing w:after="0"/>
        <w:ind w:left="0"/>
        <w:jc w:val="both"/>
      </w:pPr>
      <w:r>
        <w:rPr>
          <w:rFonts w:ascii="Times New Roman"/>
          <w:b w:val="false"/>
          <w:i w:val="false"/>
          <w:color w:val="000000"/>
          <w:sz w:val="28"/>
        </w:rPr>
        <w:t xml:space="preserve">
      3. Мемлекеттік қызметті көрсету нәтижесі: </w:t>
      </w:r>
    </w:p>
    <w:bookmarkEnd w:id="573"/>
    <w:bookmarkStart w:name="z619" w:id="574"/>
    <w:p>
      <w:pPr>
        <w:spacing w:after="0"/>
        <w:ind w:left="0"/>
        <w:jc w:val="both"/>
      </w:pPr>
      <w:r>
        <w:rPr>
          <w:rFonts w:ascii="Times New Roman"/>
          <w:b w:val="false"/>
          <w:i w:val="false"/>
          <w:color w:val="000000"/>
          <w:sz w:val="28"/>
        </w:rPr>
        <w:t>
      жеке басын куәландыратын құжатты көрсеткен кезде атын, әкесінің атын, тегін ауыстыру туралы куәлік, туу туралы куәлік (туу туралы акт жазбасын өзгерістер енгізілген жағдайда), енгізілген өзгерістермен, толықтырулармен және түзетулермен атын, әкесінің атын, тегін ауыстыру туралы қайталама куәлік не осы Регламенттің 5-тармағында көзделген негіздер бойынша және жағдайларда мемлекеттік қызмет көрсетуден бас тарту туралы қағаз жеткізгіштегі дәлелді жауап.</w:t>
      </w:r>
    </w:p>
    <w:bookmarkEnd w:id="574"/>
    <w:bookmarkStart w:name="z620" w:id="575"/>
    <w:p>
      <w:pPr>
        <w:spacing w:after="0"/>
        <w:ind w:left="0"/>
        <w:jc w:val="both"/>
      </w:pPr>
      <w:r>
        <w:rPr>
          <w:rFonts w:ascii="Times New Roman"/>
          <w:b w:val="false"/>
          <w:i w:val="false"/>
          <w:color w:val="000000"/>
          <w:sz w:val="28"/>
        </w:rPr>
        <w:t>
      Порталда көрсетілетін қызметті алушының "жеке кабинетіне" қызмет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не осы Регламенттің 5-тармағында көзделген негіздер бойынша және жағдайларда мемлекеттік қызмет көрсетуден бас тарту туралы электронды құжат нысанындағы дәлелді жауап жолданады.</w:t>
      </w:r>
    </w:p>
    <w:bookmarkEnd w:id="575"/>
    <w:bookmarkStart w:name="z621" w:id="576"/>
    <w:p>
      <w:pPr>
        <w:spacing w:after="0"/>
        <w:ind w:left="0"/>
        <w:jc w:val="both"/>
      </w:pPr>
      <w:r>
        <w:rPr>
          <w:rFonts w:ascii="Times New Roman"/>
          <w:b w:val="false"/>
          <w:i w:val="false"/>
          <w:color w:val="000000"/>
          <w:sz w:val="28"/>
        </w:rPr>
        <w:t xml:space="preserve">
      Мемлекеттік қызметті көрсету нәтижесін беру нысаны: қағаз түрінде. </w:t>
      </w:r>
    </w:p>
    <w:bookmarkEnd w:id="576"/>
    <w:bookmarkStart w:name="z622" w:id="577"/>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ақылы көрсетіледі.</w:t>
      </w:r>
    </w:p>
    <w:bookmarkEnd w:id="577"/>
    <w:bookmarkStart w:name="z623" w:id="578"/>
    <w:p>
      <w:pPr>
        <w:spacing w:after="0"/>
        <w:ind w:left="0"/>
        <w:jc w:val="both"/>
      </w:pPr>
      <w:r>
        <w:rPr>
          <w:rFonts w:ascii="Times New Roman"/>
          <w:b w:val="false"/>
          <w:i w:val="false"/>
          <w:color w:val="000000"/>
          <w:sz w:val="28"/>
        </w:rPr>
        <w:t>
      Атын, әкесінің атын, тегін ауыстыруды тіркеу үшін – 2 (екі) айлық есептік көрсеткіш (бұдан әрі – АЕК) мөлшерінде мемлекеттік баж алынады.</w:t>
      </w:r>
    </w:p>
    <w:bookmarkEnd w:id="578"/>
    <w:bookmarkStart w:name="z624" w:id="579"/>
    <w:p>
      <w:pPr>
        <w:spacing w:after="0"/>
        <w:ind w:left="0"/>
        <w:jc w:val="both"/>
      </w:pPr>
      <w:r>
        <w:rPr>
          <w:rFonts w:ascii="Times New Roman"/>
          <w:b w:val="false"/>
          <w:i w:val="false"/>
          <w:color w:val="000000"/>
          <w:sz w:val="28"/>
        </w:rPr>
        <w:t>
      Атын, әкесінің атын, тегін ауыстыру туралы акт жазбасын өзгертуге, толықтыруға, түзетуге және қалпына келтіруге байланысты куәлік бергені үшін - 0,5 АЕК мөлшерінде мемлекеттік баж алынады.</w:t>
      </w:r>
    </w:p>
    <w:bookmarkEnd w:id="579"/>
    <w:bookmarkStart w:name="z625" w:id="580"/>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580"/>
    <w:bookmarkStart w:name="z626" w:id="581"/>
    <w:p>
      <w:pPr>
        <w:spacing w:after="0"/>
        <w:ind w:left="0"/>
        <w:jc w:val="both"/>
      </w:pPr>
      <w:r>
        <w:rPr>
          <w:rFonts w:ascii="Times New Roman"/>
          <w:b w:val="false"/>
          <w:i w:val="false"/>
          <w:color w:val="000000"/>
          <w:sz w:val="28"/>
        </w:rPr>
        <w:t>
      Мемлекеттік корпорацияда мемлекеттік баж төлем мөлшері мен төленген күнін растайтын төлем құжатын беретін банк мекемелері арқылы төленеді.</w:t>
      </w:r>
    </w:p>
    <w:bookmarkEnd w:id="581"/>
    <w:bookmarkStart w:name="z627" w:id="582"/>
    <w:p>
      <w:pPr>
        <w:spacing w:after="0"/>
        <w:ind w:left="0"/>
        <w:jc w:val="both"/>
      </w:pPr>
      <w:r>
        <w:rPr>
          <w:rFonts w:ascii="Times New Roman"/>
          <w:b w:val="false"/>
          <w:i w:val="false"/>
          <w:color w:val="000000"/>
          <w:sz w:val="28"/>
        </w:rPr>
        <w:t xml:space="preserve">
      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 </w:t>
      </w:r>
    </w:p>
    <w:bookmarkEnd w:id="5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628" w:id="583"/>
    <w:p>
      <w:pPr>
        <w:spacing w:after="0"/>
        <w:ind w:left="0"/>
        <w:jc w:val="left"/>
      </w:pPr>
      <w:r>
        <w:rPr>
          <w:rFonts w:ascii="Times New Roman"/>
          <w:b/>
          <w:i w:val="false"/>
          <w:color w:val="000000"/>
        </w:rPr>
        <w:t xml:space="preserve"> 2. Мемлекеттік қызметті көрсету процесінде </w:t>
      </w:r>
      <w:r>
        <w:rPr>
          <w:rFonts w:ascii="Times New Roman"/>
          <w:b/>
          <w:i w:val="false"/>
          <w:color w:val="000000"/>
        </w:rPr>
        <w:t>көрсетілетін қызметті берушінің құрылымдық бөлімшелерінің (қызметкерлерінің) іс-қимылы тәртібін сипаттау</w:t>
      </w:r>
    </w:p>
    <w:bookmarkEnd w:id="583"/>
    <w:bookmarkStart w:name="z630" w:id="58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негіздеме көрсетілетін қызметті алушы көрсетілетін қызметті берушіге немесе Мемлекеттік корпорацияға жүгінген кезде атын, әкесінің атын, тегін ауыстыруды мемлекеттік тіркеу үшін қажетті құжаттар тізбесі болып табылады:</w:t>
      </w:r>
    </w:p>
    <w:bookmarkEnd w:id="584"/>
    <w:bookmarkStart w:name="z631" w:id="585"/>
    <w:p>
      <w:pPr>
        <w:spacing w:after="0"/>
        <w:ind w:left="0"/>
        <w:jc w:val="both"/>
      </w:pPr>
      <w:r>
        <w:rPr>
          <w:rFonts w:ascii="Times New Roman"/>
          <w:b w:val="false"/>
          <w:i w:val="false"/>
          <w:color w:val="000000"/>
          <w:sz w:val="28"/>
        </w:rPr>
        <w:t>
      1) Стандарттың 1-қосымшасына сәйкес нысан бойынша атын, әкесінің атын, тегін ауыстыруды мемлекеттік тіркеу туралы өтініш (бұдан әрі - өтініш);</w:t>
      </w:r>
    </w:p>
    <w:bookmarkEnd w:id="585"/>
    <w:bookmarkStart w:name="z632" w:id="586"/>
    <w:p>
      <w:pPr>
        <w:spacing w:after="0"/>
        <w:ind w:left="0"/>
        <w:jc w:val="both"/>
      </w:pPr>
      <w:r>
        <w:rPr>
          <w:rFonts w:ascii="Times New Roman"/>
          <w:b w:val="false"/>
          <w:i w:val="false"/>
          <w:color w:val="000000"/>
          <w:sz w:val="28"/>
        </w:rPr>
        <w:t>
      2) жеке басын куәландыратын құжат (тұлғаны сәйкестендіру үшін);</w:t>
      </w:r>
    </w:p>
    <w:bookmarkEnd w:id="586"/>
    <w:bookmarkStart w:name="z633" w:id="587"/>
    <w:p>
      <w:pPr>
        <w:spacing w:after="0"/>
        <w:ind w:left="0"/>
        <w:jc w:val="both"/>
      </w:pPr>
      <w:r>
        <w:rPr>
          <w:rFonts w:ascii="Times New Roman"/>
          <w:b w:val="false"/>
          <w:i w:val="false"/>
          <w:color w:val="000000"/>
          <w:sz w:val="28"/>
        </w:rPr>
        <w:t>
      3) көрсетілетін қызметті алушының туу туралы куәлігінің түпнұсқасы мен көшірмесі (егер акт жазбасы Қазақстан Республикасының аумағында 2008 жылдан кейін тіркелген болса, куәліктің көшірмесі ұсынылмайды);</w:t>
      </w:r>
    </w:p>
    <w:bookmarkEnd w:id="587"/>
    <w:bookmarkStart w:name="z634" w:id="588"/>
    <w:p>
      <w:pPr>
        <w:spacing w:after="0"/>
        <w:ind w:left="0"/>
        <w:jc w:val="both"/>
      </w:pPr>
      <w:r>
        <w:rPr>
          <w:rFonts w:ascii="Times New Roman"/>
          <w:b w:val="false"/>
          <w:i w:val="false"/>
          <w:color w:val="000000"/>
          <w:sz w:val="28"/>
        </w:rPr>
        <w:t>
      4) некені (ерлі-зайыптылықты) қию туралы куәліктің көшірмесі (егер акт жазбасы Қазақстан Республикасының аумағында 2008 жылдан кейін тіркелген болса, куәліктің көшірмесі ұсынылмайды);</w:t>
      </w:r>
    </w:p>
    <w:bookmarkEnd w:id="588"/>
    <w:bookmarkStart w:name="z635" w:id="589"/>
    <w:p>
      <w:pPr>
        <w:spacing w:after="0"/>
        <w:ind w:left="0"/>
        <w:jc w:val="both"/>
      </w:pPr>
      <w:r>
        <w:rPr>
          <w:rFonts w:ascii="Times New Roman"/>
          <w:b w:val="false"/>
          <w:i w:val="false"/>
          <w:color w:val="000000"/>
          <w:sz w:val="28"/>
        </w:rPr>
        <w:t>
      5) егер көрсетілетін қызметті алушының кәмелетке толмаған балалары болса, баланың туу туралы куәлігінің көшірмесі (егер акт жазбасы Қазақстан Республикасының аумағында 2008 жылдан кейін тіркелген болса, куәліктің көшірмесі ұсынылмайды);</w:t>
      </w:r>
    </w:p>
    <w:bookmarkEnd w:id="589"/>
    <w:bookmarkStart w:name="z636" w:id="590"/>
    <w:p>
      <w:pPr>
        <w:spacing w:after="0"/>
        <w:ind w:left="0"/>
        <w:jc w:val="both"/>
      </w:pPr>
      <w:r>
        <w:rPr>
          <w:rFonts w:ascii="Times New Roman"/>
          <w:b w:val="false"/>
          <w:i w:val="false"/>
          <w:color w:val="000000"/>
          <w:sz w:val="28"/>
        </w:rPr>
        <w:t>
      6) бала асырап алуды не әке болуды анықтау туралы куәліктің көшірмесі, егер оларды тіркеу органдары тіркесе (егер акт жазбасы Қазақстан Республикасының аумағында 2008 жылдан кейін тіркелген болса, куәліктің көшірмесі ұсынылмайды);</w:t>
      </w:r>
    </w:p>
    <w:bookmarkEnd w:id="590"/>
    <w:bookmarkStart w:name="z637" w:id="591"/>
    <w:p>
      <w:pPr>
        <w:spacing w:after="0"/>
        <w:ind w:left="0"/>
        <w:jc w:val="both"/>
      </w:pPr>
      <w:r>
        <w:rPr>
          <w:rFonts w:ascii="Times New Roman"/>
          <w:b w:val="false"/>
          <w:i w:val="false"/>
          <w:color w:val="000000"/>
          <w:sz w:val="28"/>
        </w:rPr>
        <w:t>
      7) егер көрсетілетін қызметті алушы некені (ерлі-зайыптылықты) бұзуға байланысты өзіне некеге дейінгі тегін беру туралы өтініш жасаса, некені (ерлі-зайыптылықты) бұзу туралы куәліктің көшірмесі (егер акт жазбасы Қазақстан Республикасының аумағында 2008 жылдан кейін тіркелген болса, куәліктің көшірмесі ұсынылмайды);</w:t>
      </w:r>
    </w:p>
    <w:bookmarkEnd w:id="591"/>
    <w:bookmarkStart w:name="z638" w:id="592"/>
    <w:p>
      <w:pPr>
        <w:spacing w:after="0"/>
        <w:ind w:left="0"/>
        <w:jc w:val="both"/>
      </w:pPr>
      <w:r>
        <w:rPr>
          <w:rFonts w:ascii="Times New Roman"/>
          <w:b w:val="false"/>
          <w:i w:val="false"/>
          <w:color w:val="000000"/>
          <w:sz w:val="28"/>
        </w:rPr>
        <w:t>
      8) көрсетілетін қызметті алушының 3*4 см. көлеміндегі екі фотосуреті;</w:t>
      </w:r>
    </w:p>
    <w:bookmarkEnd w:id="592"/>
    <w:bookmarkStart w:name="z639" w:id="593"/>
    <w:p>
      <w:pPr>
        <w:spacing w:after="0"/>
        <w:ind w:left="0"/>
        <w:jc w:val="both"/>
      </w:pPr>
      <w:r>
        <w:rPr>
          <w:rFonts w:ascii="Times New Roman"/>
          <w:b w:val="false"/>
          <w:i w:val="false"/>
          <w:color w:val="000000"/>
          <w:sz w:val="28"/>
        </w:rPr>
        <w:t>
      9) ЭҮТШ арқылы төлеу жағдайларын қоспағанда, мемлекеттік баждың бюджетке төленгенін растайтын құжат;</w:t>
      </w:r>
    </w:p>
    <w:bookmarkEnd w:id="593"/>
    <w:bookmarkStart w:name="z640" w:id="594"/>
    <w:p>
      <w:pPr>
        <w:spacing w:after="0"/>
        <w:ind w:left="0"/>
        <w:jc w:val="both"/>
      </w:pPr>
      <w:r>
        <w:rPr>
          <w:rFonts w:ascii="Times New Roman"/>
          <w:b w:val="false"/>
          <w:i w:val="false"/>
          <w:color w:val="000000"/>
          <w:sz w:val="28"/>
        </w:rPr>
        <w:t>
      10) қажет болған жағдайда көрсетілетін қызметті берушінің қызметкері көрсетілетін қызметті алушы атын, әкесінің атын, тегін ауыстыруын өтінуіне байланысты себептерді растайтын қосымша құжаттарды талап етеді.</w:t>
      </w:r>
    </w:p>
    <w:bookmarkEnd w:id="594"/>
    <w:bookmarkStart w:name="z641" w:id="595"/>
    <w:p>
      <w:pPr>
        <w:spacing w:after="0"/>
        <w:ind w:left="0"/>
        <w:jc w:val="both"/>
      </w:pPr>
      <w:r>
        <w:rPr>
          <w:rFonts w:ascii="Times New Roman"/>
          <w:b w:val="false"/>
          <w:i w:val="false"/>
          <w:color w:val="000000"/>
          <w:sz w:val="28"/>
        </w:rPr>
        <w:t>
      Порталға жүгіну кезінде, егер көрсетілетін қызметті алушы (некені (ерлі-зайыптылықты) бұзуға байланысты өзіне некеге дейінгі тегін беру туралы жүгінген кезде:</w:t>
      </w:r>
    </w:p>
    <w:bookmarkEnd w:id="595"/>
    <w:bookmarkStart w:name="z642" w:id="596"/>
    <w:p>
      <w:pPr>
        <w:spacing w:after="0"/>
        <w:ind w:left="0"/>
        <w:jc w:val="both"/>
      </w:pPr>
      <w:r>
        <w:rPr>
          <w:rFonts w:ascii="Times New Roman"/>
          <w:b w:val="false"/>
          <w:i w:val="false"/>
          <w:color w:val="000000"/>
          <w:sz w:val="28"/>
        </w:rPr>
        <w:t>
      1) көрсетілетін қызметті алушының ЭЦҚ-мен куәландырылған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қолданатын парольмен куәландырылған электрондық өтініш;</w:t>
      </w:r>
    </w:p>
    <w:bookmarkEnd w:id="596"/>
    <w:bookmarkStart w:name="z643" w:id="597"/>
    <w:p>
      <w:pPr>
        <w:spacing w:after="0"/>
        <w:ind w:left="0"/>
        <w:jc w:val="both"/>
      </w:pPr>
      <w:r>
        <w:rPr>
          <w:rFonts w:ascii="Times New Roman"/>
          <w:b w:val="false"/>
          <w:i w:val="false"/>
          <w:color w:val="000000"/>
          <w:sz w:val="28"/>
        </w:rPr>
        <w:t xml:space="preserve">
      2) азаматтық хал актілерін тіркеу туралы электрондық құжат (Қазақстан Республикасының аумағында 2008 жылдан кейін тіркелген құжаттар ұсынылмайды). </w:t>
      </w:r>
    </w:p>
    <w:bookmarkEnd w:id="597"/>
    <w:bookmarkStart w:name="z644" w:id="598"/>
    <w:p>
      <w:pPr>
        <w:spacing w:after="0"/>
        <w:ind w:left="0"/>
        <w:jc w:val="both"/>
      </w:pPr>
      <w:r>
        <w:rPr>
          <w:rFonts w:ascii="Times New Roman"/>
          <w:b w:val="false"/>
          <w:i w:val="false"/>
          <w:color w:val="000000"/>
          <w:sz w:val="28"/>
        </w:rPr>
        <w:t>
      Порталда электрондық өтінішті қабылдау көрсетілетін қызметті алушының "жеке кабинетінде" жүзеге асырылады. Құжаттар көрсетілетін қызметті алушының ЭЦҚ-мен куәландырылған, құжаттардың электрондық көшірмелері түрінде ұсынылады.</w:t>
      </w:r>
    </w:p>
    <w:bookmarkEnd w:id="598"/>
    <w:bookmarkStart w:name="z645" w:id="599"/>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мәліметтер, көрсетілетін қызметті алушымен бюджетке төленген алымның соммасын растайтын құжат (ЭҮПШ арқылы төленген жағдайда), сондай-ақ егер тіркеу Қазақстан Республикасының аумағында 2008 жылдан кейін жүргізілген болса, азаматтық хал актілерін тіркеу туралы куәліктер туралы мәліметті көрсетілетін қызметті беруші немесе Мемлекеттік корпорацияның қызметкері "электрондық үкімет" шлюзі арқылы тиісті мемлекеттік ақпараттық жүйелерден алады.</w:t>
      </w:r>
    </w:p>
    <w:bookmarkEnd w:id="599"/>
    <w:bookmarkStart w:name="z646" w:id="600"/>
    <w:p>
      <w:pPr>
        <w:spacing w:after="0"/>
        <w:ind w:left="0"/>
        <w:jc w:val="both"/>
      </w:pPr>
      <w:r>
        <w:rPr>
          <w:rFonts w:ascii="Times New Roman"/>
          <w:b w:val="false"/>
          <w:i w:val="false"/>
          <w:color w:val="000000"/>
          <w:sz w:val="28"/>
        </w:rPr>
        <w:t>
      Көрсетілетін қызметті алушы атын, әкесінің атын, тегін ауыстыру туралы акт жазбасына өзгерістер, толықтырулар мен түзетулер енгізу үшін көрсетілетін қызметті берушіге немесе Мемлекеттік корпорацияға жүгінген кезде қажетті құжаттардың тізбесі:</w:t>
      </w:r>
    </w:p>
    <w:bookmarkEnd w:id="600"/>
    <w:bookmarkStart w:name="z647" w:id="601"/>
    <w:p>
      <w:pPr>
        <w:spacing w:after="0"/>
        <w:ind w:left="0"/>
        <w:jc w:val="both"/>
      </w:pPr>
      <w:r>
        <w:rPr>
          <w:rFonts w:ascii="Times New Roman"/>
          <w:b w:val="false"/>
          <w:i w:val="false"/>
          <w:color w:val="000000"/>
          <w:sz w:val="28"/>
        </w:rPr>
        <w:t>
      1) Стандарттың 2-қосымшасына сәйкес нысан бойынша өзгерістер, толықтырулар мен түзетулер енгізу туралы өтініш;</w:t>
      </w:r>
    </w:p>
    <w:bookmarkEnd w:id="601"/>
    <w:bookmarkStart w:name="z648" w:id="602"/>
    <w:p>
      <w:pPr>
        <w:spacing w:after="0"/>
        <w:ind w:left="0"/>
        <w:jc w:val="both"/>
      </w:pPr>
      <w:r>
        <w:rPr>
          <w:rFonts w:ascii="Times New Roman"/>
          <w:b w:val="false"/>
          <w:i w:val="false"/>
          <w:color w:val="000000"/>
          <w:sz w:val="28"/>
        </w:rPr>
        <w:t>
      2) жеке басын куәландыратын құжат (тұлғаны сәйкестендіру үшін);</w:t>
      </w:r>
    </w:p>
    <w:bookmarkEnd w:id="602"/>
    <w:bookmarkStart w:name="z649" w:id="603"/>
    <w:p>
      <w:pPr>
        <w:spacing w:after="0"/>
        <w:ind w:left="0"/>
        <w:jc w:val="both"/>
      </w:pPr>
      <w:r>
        <w:rPr>
          <w:rFonts w:ascii="Times New Roman"/>
          <w:b w:val="false"/>
          <w:i w:val="false"/>
          <w:color w:val="000000"/>
          <w:sz w:val="28"/>
        </w:rPr>
        <w:t>
      3) азаматтық хал актісі жазбасына өзгерістер, толықтырулар мен түзетулер енгізуге байланысты айырбастауға жататын азаматтық хал актісін мемлекеттік тіркеу туралы куәліктің түпнұсқасы мен көшірмесі, куәліктің түпнұсқасы жоғалған жағдайда – азаматтық хал актісін тіркеу туралы анықтама;</w:t>
      </w:r>
    </w:p>
    <w:bookmarkEnd w:id="603"/>
    <w:bookmarkStart w:name="z650" w:id="604"/>
    <w:p>
      <w:pPr>
        <w:spacing w:after="0"/>
        <w:ind w:left="0"/>
        <w:jc w:val="both"/>
      </w:pPr>
      <w:r>
        <w:rPr>
          <w:rFonts w:ascii="Times New Roman"/>
          <w:b w:val="false"/>
          <w:i w:val="false"/>
          <w:color w:val="000000"/>
          <w:sz w:val="28"/>
        </w:rPr>
        <w:t>
      4) азаматтық хал актісі жазбасына өзгерістер, толықтырулар мен түзетулер енгізу үшін негіздеменің болуын растайтын құжат;</w:t>
      </w:r>
    </w:p>
    <w:bookmarkEnd w:id="604"/>
    <w:bookmarkStart w:name="z651" w:id="605"/>
    <w:p>
      <w:pPr>
        <w:spacing w:after="0"/>
        <w:ind w:left="0"/>
        <w:jc w:val="both"/>
      </w:pPr>
      <w:r>
        <w:rPr>
          <w:rFonts w:ascii="Times New Roman"/>
          <w:b w:val="false"/>
          <w:i w:val="false"/>
          <w:color w:val="000000"/>
          <w:sz w:val="28"/>
        </w:rPr>
        <w:t>
      5) көрсетілетін қызметті алушының өкілі жүгінген жағдайда нотариат куәландырған сенімхат.</w:t>
      </w:r>
    </w:p>
    <w:bookmarkEnd w:id="605"/>
    <w:bookmarkStart w:name="z652" w:id="606"/>
    <w:p>
      <w:pPr>
        <w:spacing w:after="0"/>
        <w:ind w:left="0"/>
        <w:jc w:val="both"/>
      </w:pPr>
      <w:r>
        <w:rPr>
          <w:rFonts w:ascii="Times New Roman"/>
          <w:b w:val="false"/>
          <w:i w:val="false"/>
          <w:color w:val="000000"/>
          <w:sz w:val="28"/>
        </w:rPr>
        <w:t>
      Құжаттарды қабылдау кезінде аудандардың және облыстық маңызы бар қаланың, аудандық маңызы бар қалалардың ЖАО, ауылдық округтердің әкімдері немесе Мемлекеттік корпорацияның қызметкері құжаттардың көшірмелерін тексереді, одан кейін көрсетілетін қызметті алушыға түпнұсқасын қайтарады.</w:t>
      </w:r>
    </w:p>
    <w:bookmarkEnd w:id="606"/>
    <w:bookmarkStart w:name="z653" w:id="607"/>
    <w:p>
      <w:pPr>
        <w:spacing w:after="0"/>
        <w:ind w:left="0"/>
        <w:jc w:val="both"/>
      </w:pPr>
      <w:r>
        <w:rPr>
          <w:rFonts w:ascii="Times New Roman"/>
          <w:b w:val="false"/>
          <w:i w:val="false"/>
          <w:color w:val="000000"/>
          <w:sz w:val="28"/>
        </w:rPr>
        <w:t xml:space="preserve">
      Көрсетілетін қызметті алушы осы Регламенттің 4-тармағында көрсетілген құжаттарды беру кезінде, өтініштің қабылданғанын растайтын: </w:t>
      </w:r>
    </w:p>
    <w:bookmarkEnd w:id="607"/>
    <w:bookmarkStart w:name="z654" w:id="608"/>
    <w:p>
      <w:pPr>
        <w:spacing w:after="0"/>
        <w:ind w:left="0"/>
        <w:jc w:val="both"/>
      </w:pPr>
      <w:r>
        <w:rPr>
          <w:rFonts w:ascii="Times New Roman"/>
          <w:b w:val="false"/>
          <w:i w:val="false"/>
          <w:color w:val="000000"/>
          <w:sz w:val="28"/>
        </w:rPr>
        <w:t xml:space="preserve">
      1) аудандардың және облыстық маңызы бар қаланың, аудандық маңызы бар қалалардың ЖАО, ауылдық округтердің әкімдерінде қағаз түрінде құжаттар пакетінің қабылданған күні мен уақыты көрсетілген тіркеу туралы белгі; </w:t>
      </w:r>
    </w:p>
    <w:bookmarkEnd w:id="608"/>
    <w:bookmarkStart w:name="z655" w:id="609"/>
    <w:p>
      <w:pPr>
        <w:spacing w:after="0"/>
        <w:ind w:left="0"/>
        <w:jc w:val="both"/>
      </w:pPr>
      <w:r>
        <w:rPr>
          <w:rFonts w:ascii="Times New Roman"/>
          <w:b w:val="false"/>
          <w:i w:val="false"/>
          <w:color w:val="000000"/>
          <w:sz w:val="28"/>
        </w:rPr>
        <w:t xml:space="preserve">
      2) портал арқылы - көрсетілетін қызметті алушының "жеке кабинетінде" сұрау салудың қабылданғаны туралы және атын, әкесінің атын, тегін ауыстыруды тіркеу күнін тағайындау туралы мәртебе көрсетіледі; </w:t>
      </w:r>
    </w:p>
    <w:bookmarkEnd w:id="609"/>
    <w:bookmarkStart w:name="z656" w:id="610"/>
    <w:p>
      <w:pPr>
        <w:spacing w:after="0"/>
        <w:ind w:left="0"/>
        <w:jc w:val="both"/>
      </w:pPr>
      <w:r>
        <w:rPr>
          <w:rFonts w:ascii="Times New Roman"/>
          <w:b w:val="false"/>
          <w:i w:val="false"/>
          <w:color w:val="000000"/>
          <w:sz w:val="28"/>
        </w:rPr>
        <w:t xml:space="preserve">
      3)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өтінішті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(бар болса) және олардың байланыс телефондары көрсетілген қолхат беріледі. </w:t>
      </w:r>
    </w:p>
    <w:bookmarkEnd w:id="610"/>
    <w:bookmarkStart w:name="z657" w:id="611"/>
    <w:p>
      <w:pPr>
        <w:spacing w:after="0"/>
        <w:ind w:left="0"/>
        <w:jc w:val="both"/>
      </w:pPr>
      <w:r>
        <w:rPr>
          <w:rFonts w:ascii="Times New Roman"/>
          <w:b w:val="false"/>
          <w:i w:val="false"/>
          <w:color w:val="000000"/>
          <w:sz w:val="28"/>
        </w:rPr>
        <w:t>
      Мемлекеттік корпорацияда дайын құжаттарды беру көрсетілетін қызметті алушының жеке басын куәландыратын құжатты ұсынуы арқылы (немесе нотариат куәландырған сенімхат бойынша оның өкілінің) қолхат негізінде жүзеге асырылады.</w:t>
      </w:r>
    </w:p>
    <w:bookmarkEnd w:id="611"/>
    <w:bookmarkStart w:name="z658" w:id="612"/>
    <w:p>
      <w:pPr>
        <w:spacing w:after="0"/>
        <w:ind w:left="0"/>
        <w:jc w:val="both"/>
      </w:pPr>
      <w:r>
        <w:rPr>
          <w:rFonts w:ascii="Times New Roman"/>
          <w:b w:val="false"/>
          <w:i w:val="false"/>
          <w:color w:val="000000"/>
          <w:sz w:val="28"/>
        </w:rPr>
        <w:t>
      Мемлекеттік корпорация нәтиженің сақталуын бір ай ішінде қамтамасыз етеді, содан кейін оны көрсетілетін қызметті берушіге одан әрі сақтау үшін береді. Көрсетілетін қызметті алушы бір ай өткен соң өтініш жасаған кезде көрсетілетін қызметті беруші Мемлекеттік корпорацияның сұрау салуы бойынша бір жұмыс күні ішінде дайын құжаттарды Мемлекеттік корпорацияға көрсетілетін қызметті алушыға беру үшін жолдайды.</w:t>
      </w:r>
    </w:p>
    <w:bookmarkEnd w:id="612"/>
    <w:bookmarkStart w:name="z659" w:id="613"/>
    <w:p>
      <w:pPr>
        <w:spacing w:after="0"/>
        <w:ind w:left="0"/>
        <w:jc w:val="both"/>
      </w:pPr>
      <w:r>
        <w:rPr>
          <w:rFonts w:ascii="Times New Roman"/>
          <w:b w:val="false"/>
          <w:i w:val="false"/>
          <w:color w:val="000000"/>
          <w:sz w:val="28"/>
        </w:rPr>
        <w:t>
      5. Көрсетілетін қызметті беруші мемлекеттік қызметті көрсетуден мынадай негіздер бойынша бас тартады:</w:t>
      </w:r>
    </w:p>
    <w:bookmarkEnd w:id="613"/>
    <w:bookmarkStart w:name="z660" w:id="614"/>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құжаттардың және (немесе) онда қамтылатын деректердің (мәліметтердің) анық еместігін анықтау;</w:t>
      </w:r>
    </w:p>
    <w:bookmarkEnd w:id="614"/>
    <w:bookmarkStart w:name="z661" w:id="615"/>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"Неке (ерлі-зайыптылық) және отбасы туралы" Қазақстан Республикасы </w:t>
      </w:r>
      <w:r>
        <w:rPr>
          <w:rFonts w:ascii="Times New Roman"/>
          <w:b w:val="false"/>
          <w:i w:val="false"/>
          <w:color w:val="000000"/>
          <w:sz w:val="28"/>
        </w:rPr>
        <w:t>Кодексінің</w:t>
      </w:r>
      <w:r>
        <w:rPr>
          <w:rFonts w:ascii="Times New Roman"/>
          <w:b w:val="false"/>
          <w:i w:val="false"/>
          <w:color w:val="000000"/>
          <w:sz w:val="28"/>
        </w:rPr>
        <w:t>, Қазақстан Республикасының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заңдарының,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Қазақстан Республикасы Әділет министрінің 2015 жылғы 25 ақпандағы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тіркелді) талаптарына сәйкес келмеуі;</w:t>
      </w:r>
    </w:p>
    <w:bookmarkEnd w:id="615"/>
    <w:bookmarkStart w:name="z662" w:id="616"/>
    <w:p>
      <w:pPr>
        <w:spacing w:after="0"/>
        <w:ind w:left="0"/>
        <w:jc w:val="both"/>
      </w:pPr>
      <w:r>
        <w:rPr>
          <w:rFonts w:ascii="Times New Roman"/>
          <w:b w:val="false"/>
          <w:i w:val="false"/>
          <w:color w:val="000000"/>
          <w:sz w:val="28"/>
        </w:rPr>
        <w:t>
      3) уәкілетті мемлекеттік органның мемлекеттік қызмет көрсету үшін талап етлетін келісімі туралы сұрау салуға берілген теріс жауап, сондай-ақ сараптаманың, зерттеудің не тексерудің теріс қорытындысы;</w:t>
      </w:r>
    </w:p>
    <w:bookmarkEnd w:id="616"/>
    <w:bookmarkStart w:name="z663" w:id="617"/>
    <w:p>
      <w:pPr>
        <w:spacing w:after="0"/>
        <w:ind w:left="0"/>
        <w:jc w:val="both"/>
      </w:pPr>
      <w:r>
        <w:rPr>
          <w:rFonts w:ascii="Times New Roman"/>
          <w:b w:val="false"/>
          <w:i w:val="false"/>
          <w:color w:val="000000"/>
          <w:sz w:val="28"/>
        </w:rPr>
        <w:t>
      4) атын, әкесінің атын, тегін ауыстыруды мемлекеттік тіркеу үшін өкіл арқылы жүгінген кезде.</w:t>
      </w:r>
    </w:p>
    <w:bookmarkEnd w:id="617"/>
    <w:bookmarkStart w:name="z664" w:id="618"/>
    <w:p>
      <w:pPr>
        <w:spacing w:after="0"/>
        <w:ind w:left="0"/>
        <w:jc w:val="both"/>
      </w:pPr>
      <w:r>
        <w:rPr>
          <w:rFonts w:ascii="Times New Roman"/>
          <w:b w:val="false"/>
          <w:i w:val="false"/>
          <w:color w:val="000000"/>
          <w:sz w:val="28"/>
        </w:rPr>
        <w:t>
      Көрсетілетін қызметті алушы осы Регламенттің 4-тармағында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Стандартқа 3-қосымшаға сәйкес нысан бойынша құжат қабылдаудан бас тартқаны туралы қолхат береді.</w:t>
      </w:r>
    </w:p>
    <w:bookmarkEnd w:id="618"/>
    <w:bookmarkStart w:name="z665" w:id="619"/>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 </w:t>
      </w:r>
    </w:p>
    <w:bookmarkEnd w:id="619"/>
    <w:bookmarkStart w:name="z666" w:id="620"/>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не Мемлекеттік корпорация қызметкері ұсынған құжаттарды қабылдайды, өтінішті тіркейді және көрсетілетін қызметті берушінің басшысына береді – 15 (он бес) минут;</w:t>
      </w:r>
    </w:p>
    <w:bookmarkEnd w:id="620"/>
    <w:bookmarkStart w:name="z667" w:id="621"/>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bookmarkEnd w:id="621"/>
    <w:bookmarkStart w:name="z668" w:id="622"/>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 ресімдейді және көрсетілетін қызметті берушінің басшысына қол қою үшін береді – 6 (алты) жұмыс күні:</w:t>
      </w:r>
    </w:p>
    <w:bookmarkEnd w:id="622"/>
    <w:bookmarkStart w:name="z669" w:id="623"/>
    <w:p>
      <w:pPr>
        <w:spacing w:after="0"/>
        <w:ind w:left="0"/>
        <w:jc w:val="both"/>
      </w:pPr>
      <w:r>
        <w:rPr>
          <w:rFonts w:ascii="Times New Roman"/>
          <w:b w:val="false"/>
          <w:i w:val="false"/>
          <w:color w:val="000000"/>
          <w:sz w:val="28"/>
        </w:rPr>
        <w:t>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623"/>
    <w:bookmarkStart w:name="z670" w:id="624"/>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күнтізбелік 30 (отыз) күннен аспайтын уақытқа ұзартылады;</w:t>
      </w:r>
    </w:p>
    <w:bookmarkEnd w:id="624"/>
    <w:bookmarkStart w:name="z671" w:id="625"/>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нәтижесіне қол қойып, жауапты орындаушыға жолдайды – 15 (он бес) минут; </w:t>
      </w:r>
    </w:p>
    <w:bookmarkEnd w:id="625"/>
    <w:bookmarkStart w:name="z672" w:id="626"/>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15 (он бес) минут.</w:t>
      </w:r>
    </w:p>
    <w:bookmarkEnd w:id="626"/>
    <w:bookmarkStart w:name="z673" w:id="627"/>
    <w:p>
      <w:pPr>
        <w:spacing w:after="0"/>
        <w:ind w:left="0"/>
        <w:jc w:val="both"/>
      </w:pPr>
      <w:r>
        <w:rPr>
          <w:rFonts w:ascii="Times New Roman"/>
          <w:b w:val="false"/>
          <w:i w:val="false"/>
          <w:color w:val="000000"/>
          <w:sz w:val="28"/>
        </w:rPr>
        <w:t>
      7. Келесi рәсiмдi (iс-қимылды) орындауды бастау үшiн негiз болатын мемлекеттiк қызметтi көрсету бойынша рәсiмнiң (iс-қимылдың) нәтижесi:</w:t>
      </w:r>
    </w:p>
    <w:bookmarkEnd w:id="627"/>
    <w:bookmarkStart w:name="z674" w:id="628"/>
    <w:p>
      <w:pPr>
        <w:spacing w:after="0"/>
        <w:ind w:left="0"/>
        <w:jc w:val="both"/>
      </w:pPr>
      <w:r>
        <w:rPr>
          <w:rFonts w:ascii="Times New Roman"/>
          <w:b w:val="false"/>
          <w:i w:val="false"/>
          <w:color w:val="000000"/>
          <w:sz w:val="28"/>
        </w:rPr>
        <w:t>
      1) өтінішті тіркеу;</w:t>
      </w:r>
    </w:p>
    <w:bookmarkEnd w:id="628"/>
    <w:bookmarkStart w:name="z675" w:id="629"/>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629"/>
    <w:bookmarkStart w:name="z676" w:id="630"/>
    <w:p>
      <w:pPr>
        <w:spacing w:after="0"/>
        <w:ind w:left="0"/>
        <w:jc w:val="both"/>
      </w:pPr>
      <w:r>
        <w:rPr>
          <w:rFonts w:ascii="Times New Roman"/>
          <w:b w:val="false"/>
          <w:i w:val="false"/>
          <w:color w:val="000000"/>
          <w:sz w:val="28"/>
        </w:rPr>
        <w:t>
      3) мемлекеттік қызметті көрсету нәтижесінің жобасы;</w:t>
      </w:r>
    </w:p>
    <w:bookmarkEnd w:id="630"/>
    <w:bookmarkStart w:name="z677" w:id="631"/>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631"/>
    <w:bookmarkStart w:name="z678" w:id="632"/>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632"/>
    <w:bookmarkStart w:name="z679" w:id="633"/>
    <w:p>
      <w:pPr>
        <w:spacing w:after="0"/>
        <w:ind w:left="0"/>
        <w:jc w:val="left"/>
      </w:pPr>
      <w:r>
        <w:rPr>
          <w:rFonts w:ascii="Times New Roman"/>
          <w:b/>
          <w:i w:val="false"/>
          <w:color w:val="000000"/>
        </w:rPr>
        <w:t xml:space="preserve"> 3. Мемлекеттiк қызмет көрсету процесiнде</w:t>
      </w:r>
      <w:r>
        <w:rPr>
          <w:rFonts w:ascii="Times New Roman"/>
          <w:b/>
          <w:i w:val="false"/>
          <w:color w:val="000000"/>
        </w:rPr>
        <w:t xml:space="preserve"> көрсетiлетiн қызмет берушiнiң құрылымдық бөлiмшелерiнiң (қызметкерлерiнiң) өзара iс-қимылы тәртiбiн сипаттау</w:t>
      </w:r>
    </w:p>
    <w:bookmarkEnd w:id="633"/>
    <w:bookmarkStart w:name="z681" w:id="634"/>
    <w:p>
      <w:pPr>
        <w:spacing w:after="0"/>
        <w:ind w:left="0"/>
        <w:jc w:val="both"/>
      </w:pPr>
      <w:r>
        <w:rPr>
          <w:rFonts w:ascii="Times New Roman"/>
          <w:b w:val="false"/>
          <w:i w:val="false"/>
          <w:color w:val="000000"/>
          <w:sz w:val="28"/>
        </w:rPr>
        <w:t>
      8. Мемлекеттiк қызмет көрсету процесiне қатысатын көрсетiлетiн қызметтi берушiнің құрылымдық бөлiмшелерiнiң тiзбесi:</w:t>
      </w:r>
    </w:p>
    <w:bookmarkEnd w:id="634"/>
    <w:bookmarkStart w:name="z682" w:id="635"/>
    <w:p>
      <w:pPr>
        <w:spacing w:after="0"/>
        <w:ind w:left="0"/>
        <w:jc w:val="both"/>
      </w:pPr>
      <w:r>
        <w:rPr>
          <w:rFonts w:ascii="Times New Roman"/>
          <w:b w:val="false"/>
          <w:i w:val="false"/>
          <w:color w:val="000000"/>
          <w:sz w:val="28"/>
        </w:rPr>
        <w:t>
      көрсетілетін қызметті берушінің кеңсе қызметкері;</w:t>
      </w:r>
    </w:p>
    <w:bookmarkEnd w:id="635"/>
    <w:bookmarkStart w:name="z683" w:id="636"/>
    <w:p>
      <w:pPr>
        <w:spacing w:after="0"/>
        <w:ind w:left="0"/>
        <w:jc w:val="both"/>
      </w:pPr>
      <w:r>
        <w:rPr>
          <w:rFonts w:ascii="Times New Roman"/>
          <w:b w:val="false"/>
          <w:i w:val="false"/>
          <w:color w:val="000000"/>
          <w:sz w:val="28"/>
        </w:rPr>
        <w:t>
      көрсетілетін қызметті берушінің басшысы;</w:t>
      </w:r>
    </w:p>
    <w:bookmarkEnd w:id="636"/>
    <w:bookmarkStart w:name="z684" w:id="637"/>
    <w:p>
      <w:pPr>
        <w:spacing w:after="0"/>
        <w:ind w:left="0"/>
        <w:jc w:val="both"/>
      </w:pPr>
      <w:r>
        <w:rPr>
          <w:rFonts w:ascii="Times New Roman"/>
          <w:b w:val="false"/>
          <w:i w:val="false"/>
          <w:color w:val="000000"/>
          <w:sz w:val="28"/>
        </w:rPr>
        <w:t>
      көрсетілетін қызметті алушының жауапты орындаушысы.</w:t>
      </w:r>
    </w:p>
    <w:bookmarkEnd w:id="637"/>
    <w:bookmarkStart w:name="z685" w:id="638"/>
    <w:p>
      <w:pPr>
        <w:spacing w:after="0"/>
        <w:ind w:left="0"/>
        <w:jc w:val="both"/>
      </w:pPr>
      <w:r>
        <w:rPr>
          <w:rFonts w:ascii="Times New Roman"/>
          <w:b w:val="false"/>
          <w:i w:val="false"/>
          <w:color w:val="000000"/>
          <w:sz w:val="28"/>
        </w:rPr>
        <w:t xml:space="preserve">
      9. Көрсетілетін қызметті берушінің құрылымдық бөлімшелері арасында рәсімнің (іс-қимылдың) реттілігін сипаттау: </w:t>
      </w:r>
    </w:p>
    <w:bookmarkEnd w:id="638"/>
    <w:bookmarkStart w:name="z686" w:id="639"/>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ұсынған құжаттарды қабылдайды, өтінішті тіркейді және көрсетілетін қызметті берушінің басшысына береді – 15 (он бес) минут;</w:t>
      </w:r>
    </w:p>
    <w:bookmarkEnd w:id="639"/>
    <w:bookmarkStart w:name="z687" w:id="640"/>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bookmarkEnd w:id="640"/>
    <w:bookmarkStart w:name="z688" w:id="641"/>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 ресімдейді және көрсетілетін қызметті берушінің басшысына қол қою үшін береді – күнтізбелік 6 (алты) жұмыс күні:</w:t>
      </w:r>
    </w:p>
    <w:bookmarkEnd w:id="641"/>
    <w:bookmarkStart w:name="z689" w:id="642"/>
    <w:p>
      <w:pPr>
        <w:spacing w:after="0"/>
        <w:ind w:left="0"/>
        <w:jc w:val="both"/>
      </w:pPr>
      <w:r>
        <w:rPr>
          <w:rFonts w:ascii="Times New Roman"/>
          <w:b w:val="false"/>
          <w:i w:val="false"/>
          <w:color w:val="000000"/>
          <w:sz w:val="28"/>
        </w:rPr>
        <w:t>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642"/>
    <w:bookmarkStart w:name="z690" w:id="643"/>
    <w:p>
      <w:pPr>
        <w:spacing w:after="0"/>
        <w:ind w:left="0"/>
        <w:jc w:val="both"/>
      </w:pPr>
      <w:r>
        <w:rPr>
          <w:rFonts w:ascii="Times New Roman"/>
          <w:b w:val="false"/>
          <w:i w:val="false"/>
          <w:color w:val="000000"/>
          <w:sz w:val="28"/>
        </w:rPr>
        <w:t>
      азаматтық хал актісі жазбасына өзгерістер, толықтырулар мен түзетулер енгізу туралы өтініш - күнтізбелік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күнтізбелік 30 (отыз) күннен аспайтын уақытқа ұзартылады;</w:t>
      </w:r>
    </w:p>
    <w:bookmarkEnd w:id="643"/>
    <w:bookmarkStart w:name="z691" w:id="644"/>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нәтижесіне қол қойып, жауапты орындаушыға жолдайды – 15 (он бес) минут; </w:t>
      </w:r>
    </w:p>
    <w:bookmarkEnd w:id="644"/>
    <w:bookmarkStart w:name="z692" w:id="645"/>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15 (он бес) минут.</w:t>
      </w:r>
    </w:p>
    <w:bookmarkEnd w:id="645"/>
    <w:bookmarkStart w:name="z693" w:id="646"/>
    <w:p>
      <w:pPr>
        <w:spacing w:after="0"/>
        <w:ind w:left="0"/>
        <w:jc w:val="both"/>
      </w:pPr>
      <w:r>
        <w:rPr>
          <w:rFonts w:ascii="Times New Roman"/>
          <w:b w:val="false"/>
          <w:i w:val="false"/>
          <w:color w:val="000000"/>
          <w:sz w:val="28"/>
        </w:rPr>
        <w:t xml:space="preserve">
      10. Мемлекеттік көрсетілетін қызмет алдын ала жазылусыз және жеделдетіп қызмет көрсетусіз кезек тәртібінде көрсетіледі. </w:t>
      </w:r>
    </w:p>
    <w:bookmarkEnd w:id="646"/>
    <w:bookmarkStart w:name="z694" w:id="647"/>
    <w:p>
      <w:pPr>
        <w:spacing w:after="0"/>
        <w:ind w:left="0"/>
        <w:jc w:val="both"/>
      </w:pPr>
      <w:r>
        <w:rPr>
          <w:rFonts w:ascii="Times New Roman"/>
          <w:b w:val="false"/>
          <w:i w:val="false"/>
          <w:color w:val="000000"/>
          <w:sz w:val="28"/>
        </w:rPr>
        <w:t>
      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p>
    <w:bookmarkEnd w:id="647"/>
    <w:bookmarkStart w:name="z695" w:id="648"/>
    <w:p>
      <w:pPr>
        <w:spacing w:after="0"/>
        <w:ind w:left="0"/>
        <w:jc w:val="both"/>
      </w:pPr>
      <w:r>
        <w:rPr>
          <w:rFonts w:ascii="Times New Roman"/>
          <w:b w:val="false"/>
          <w:i w:val="false"/>
          <w:color w:val="000000"/>
          <w:sz w:val="28"/>
        </w:rPr>
        <w:t>
      1) өтініштің қабылданған күні;</w:t>
      </w:r>
    </w:p>
    <w:bookmarkEnd w:id="648"/>
    <w:bookmarkStart w:name="z696" w:id="649"/>
    <w:p>
      <w:pPr>
        <w:spacing w:after="0"/>
        <w:ind w:left="0"/>
        <w:jc w:val="both"/>
      </w:pPr>
      <w:r>
        <w:rPr>
          <w:rFonts w:ascii="Times New Roman"/>
          <w:b w:val="false"/>
          <w:i w:val="false"/>
          <w:color w:val="000000"/>
          <w:sz w:val="28"/>
        </w:rPr>
        <w:t>
      2) қоса берілген құжаттар саны;</w:t>
      </w:r>
    </w:p>
    <w:bookmarkEnd w:id="649"/>
    <w:bookmarkStart w:name="z697" w:id="650"/>
    <w:p>
      <w:pPr>
        <w:spacing w:after="0"/>
        <w:ind w:left="0"/>
        <w:jc w:val="both"/>
      </w:pPr>
      <w:r>
        <w:rPr>
          <w:rFonts w:ascii="Times New Roman"/>
          <w:b w:val="false"/>
          <w:i w:val="false"/>
          <w:color w:val="000000"/>
          <w:sz w:val="28"/>
        </w:rPr>
        <w:t>
      3) құжат берілген күн, уақыт;</w:t>
      </w:r>
    </w:p>
    <w:bookmarkEnd w:id="650"/>
    <w:bookmarkStart w:name="z698" w:id="651"/>
    <w:p>
      <w:pPr>
        <w:spacing w:after="0"/>
        <w:ind w:left="0"/>
        <w:jc w:val="both"/>
      </w:pPr>
      <w:r>
        <w:rPr>
          <w:rFonts w:ascii="Times New Roman"/>
          <w:b w:val="false"/>
          <w:i w:val="false"/>
          <w:color w:val="000000"/>
          <w:sz w:val="28"/>
        </w:rPr>
        <w:t>
      4) құжатты ресімдеуге өтінішті қабылдаған маманның тегі, аты, әкесінің аты.</w:t>
      </w:r>
    </w:p>
    <w:bookmarkEnd w:id="651"/>
    <w:bookmarkStart w:name="z699" w:id="652"/>
    <w:p>
      <w:pPr>
        <w:spacing w:after="0"/>
        <w:ind w:left="0"/>
        <w:jc w:val="left"/>
      </w:pPr>
      <w:r>
        <w:rPr>
          <w:rFonts w:ascii="Times New Roman"/>
          <w:b/>
          <w:i w:val="false"/>
          <w:color w:val="000000"/>
        </w:rPr>
        <w:t xml:space="preserve"> 4. Мемлекеттік корпорациямен және өзге де көрсетілетін қызметті берушiлермен өзара iс-қимыл тәртiбiн, сондай-ақ мемлекеттiк қызмет көрсету процесiнде ақпараттық жүйелерді пайдалану </w:t>
      </w:r>
      <w:r>
        <w:rPr>
          <w:rFonts w:ascii="Times New Roman"/>
          <w:b/>
          <w:i w:val="false"/>
          <w:color w:val="000000"/>
        </w:rPr>
        <w:t>тәртібін сипаттау</w:t>
      </w:r>
    </w:p>
    <w:bookmarkEnd w:id="652"/>
    <w:bookmarkStart w:name="z701" w:id="653"/>
    <w:p>
      <w:pPr>
        <w:spacing w:after="0"/>
        <w:ind w:left="0"/>
        <w:jc w:val="both"/>
      </w:pPr>
      <w:r>
        <w:rPr>
          <w:rFonts w:ascii="Times New Roman"/>
          <w:b w:val="false"/>
          <w:i w:val="false"/>
          <w:color w:val="000000"/>
          <w:sz w:val="28"/>
        </w:rPr>
        <w:t>
      11. Мемлекеттік корпорацияға жүгіну тәртібін сипаттау, көрсетілетін қызметті алушы сұрауын өңдеу ұзақтығы:</w:t>
      </w:r>
    </w:p>
    <w:bookmarkEnd w:id="653"/>
    <w:bookmarkStart w:name="z702" w:id="654"/>
    <w:p>
      <w:pPr>
        <w:spacing w:after="0"/>
        <w:ind w:left="0"/>
        <w:jc w:val="both"/>
      </w:pPr>
      <w:r>
        <w:rPr>
          <w:rFonts w:ascii="Times New Roman"/>
          <w:b w:val="false"/>
          <w:i w:val="false"/>
          <w:color w:val="000000"/>
          <w:sz w:val="28"/>
        </w:rPr>
        <w:t>
      Мемлекеттік корпорация қызметкері құжаттарды қабылдайды, өтінішті тіркейді және тиісті құжаттарды қабылдау туралы қолхат береді және құжаттар пакетін көрсетілетін қызметті берушіге береді – 15 (он бес) минут.</w:t>
      </w:r>
    </w:p>
    <w:bookmarkEnd w:id="654"/>
    <w:bookmarkStart w:name="z703" w:id="655"/>
    <w:p>
      <w:pPr>
        <w:spacing w:after="0"/>
        <w:ind w:left="0"/>
        <w:jc w:val="both"/>
      </w:pPr>
      <w:r>
        <w:rPr>
          <w:rFonts w:ascii="Times New Roman"/>
          <w:b w:val="false"/>
          <w:i w:val="false"/>
          <w:color w:val="000000"/>
          <w:sz w:val="28"/>
        </w:rPr>
        <w:t>
      Көрсетілетін қызметті алушы осы Регламенттің 4-тармағында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Стандартқа 3-қосымшаға сәйкес нысан бойынша құжаттарды қабылдаудан бас тарту туралы қолхат береді;</w:t>
      </w:r>
    </w:p>
    <w:bookmarkEnd w:id="655"/>
    <w:bookmarkStart w:name="z704" w:id="656"/>
    <w:p>
      <w:pPr>
        <w:spacing w:after="0"/>
        <w:ind w:left="0"/>
        <w:jc w:val="both"/>
      </w:pPr>
      <w:r>
        <w:rPr>
          <w:rFonts w:ascii="Times New Roman"/>
          <w:b w:val="false"/>
          <w:i w:val="false"/>
          <w:color w:val="000000"/>
          <w:sz w:val="28"/>
        </w:rPr>
        <w:t xml:space="preserve">
      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p>
    <w:bookmarkEnd w:id="656"/>
    <w:bookmarkStart w:name="z705" w:id="657"/>
    <w:p>
      <w:pPr>
        <w:spacing w:after="0"/>
        <w:ind w:left="0"/>
        <w:jc w:val="both"/>
      </w:pPr>
      <w:r>
        <w:rPr>
          <w:rFonts w:ascii="Times New Roman"/>
          <w:b w:val="false"/>
          <w:i w:val="false"/>
          <w:color w:val="000000"/>
          <w:sz w:val="28"/>
        </w:rPr>
        <w:t xml:space="preserve">
      3) Мемлекеттік корпорация қызметкері қолхат негізінде жеке басын куәландыратын құжатты көрсеткен кезде мемлекеттік қызмет көрсету нәтижесін береді - 5 (бес) минут. </w:t>
      </w:r>
    </w:p>
    <w:bookmarkEnd w:id="657"/>
    <w:bookmarkStart w:name="z706" w:id="658"/>
    <w:p>
      <w:pPr>
        <w:spacing w:after="0"/>
        <w:ind w:left="0"/>
        <w:jc w:val="both"/>
      </w:pPr>
      <w:r>
        <w:rPr>
          <w:rFonts w:ascii="Times New Roman"/>
          <w:b w:val="false"/>
          <w:i w:val="false"/>
          <w:color w:val="000000"/>
          <w:sz w:val="28"/>
        </w:rPr>
        <w:t>
      12. Портал арқылы мемлекеттік қызметті көрсету үшін көрсетілетін қызметті алушы мыналарды ұсынады:</w:t>
      </w:r>
    </w:p>
    <w:bookmarkEnd w:id="658"/>
    <w:bookmarkStart w:name="z707" w:id="659"/>
    <w:p>
      <w:pPr>
        <w:spacing w:after="0"/>
        <w:ind w:left="0"/>
        <w:jc w:val="both"/>
      </w:pPr>
      <w:r>
        <w:rPr>
          <w:rFonts w:ascii="Times New Roman"/>
          <w:b w:val="false"/>
          <w:i w:val="false"/>
          <w:color w:val="000000"/>
          <w:sz w:val="28"/>
        </w:rPr>
        <w:t>
      1) азаматтық хал актілерін тіркеу 2008 жылға дейін жүргізілген жағдайда, көрсетілетін қызметті алушының ЭЦҚ-сымен куәландырылған электрондық құжат нысанындағы сұрау салу, сканерден өткізілген көшірме түріндегі құжат электрондық сұрау салуға тіркеледі, ЭҮТШ арқылы мемлекеттік баж салығына жасалған төлем – 15 (он бес) минут;</w:t>
      </w:r>
    </w:p>
    <w:bookmarkEnd w:id="659"/>
    <w:bookmarkStart w:name="z708" w:id="660"/>
    <w:p>
      <w:pPr>
        <w:spacing w:after="0"/>
        <w:ind w:left="0"/>
        <w:jc w:val="both"/>
      </w:pPr>
      <w:r>
        <w:rPr>
          <w:rFonts w:ascii="Times New Roman"/>
          <w:b w:val="false"/>
          <w:i w:val="false"/>
          <w:color w:val="000000"/>
          <w:sz w:val="28"/>
        </w:rPr>
        <w:t>
      2) көрсетілетін қызметті беруші мемлекеттік қызмет көрсету процесінде көрсетілетін қызметті берушінің құрылымдық бөлімшелері (қызметкерлері) өзара іс-қимылының тәртібін сипаттауға сәйкес рәсімдерді (іс-қимылдарды) жүзеге асырады;</w:t>
      </w:r>
    </w:p>
    <w:bookmarkEnd w:id="660"/>
    <w:bookmarkStart w:name="z709" w:id="661"/>
    <w:p>
      <w:pPr>
        <w:spacing w:after="0"/>
        <w:ind w:left="0"/>
        <w:jc w:val="both"/>
      </w:pPr>
      <w:r>
        <w:rPr>
          <w:rFonts w:ascii="Times New Roman"/>
          <w:b w:val="false"/>
          <w:i w:val="false"/>
          <w:color w:val="000000"/>
          <w:sz w:val="28"/>
        </w:rPr>
        <w:t>
      3) портал арқылы жүгінген кезде дайын құжаттарды беру мемлекеттік корпорацияда жүзеге асырылады – 5 (бес) минут.</w:t>
      </w:r>
    </w:p>
    <w:bookmarkEnd w:id="661"/>
    <w:bookmarkStart w:name="z710" w:id="662"/>
    <w:p>
      <w:pPr>
        <w:spacing w:after="0"/>
        <w:ind w:left="0"/>
        <w:jc w:val="both"/>
      </w:pPr>
      <w:r>
        <w:rPr>
          <w:rFonts w:ascii="Times New Roman"/>
          <w:b w:val="false"/>
          <w:i w:val="false"/>
          <w:color w:val="000000"/>
          <w:sz w:val="28"/>
        </w:rPr>
        <w:t xml:space="preserve">
      13.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662"/>
    <w:bookmarkStart w:name="z711" w:id="663"/>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663"/>
    <w:bookmarkStart w:name="z712" w:id="664"/>
    <w:p>
      <w:pPr>
        <w:spacing w:after="0"/>
        <w:ind w:left="0"/>
        <w:jc w:val="both"/>
      </w:pPr>
      <w:r>
        <w:rPr>
          <w:rFonts w:ascii="Times New Roman"/>
          <w:b w:val="false"/>
          <w:i w:val="false"/>
          <w:color w:val="000000"/>
          <w:sz w:val="28"/>
        </w:rPr>
        <w:t>
      14.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664"/>
    <w:bookmarkStart w:name="z713" w:id="665"/>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665"/>
    <w:bookmarkStart w:name="z714" w:id="666"/>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қолданатын парольді қолданған жағдайда портал арқылы электрондық нысанда алуға мүмкіндігі бар.</w:t>
      </w:r>
    </w:p>
    <w:bookmarkEnd w:id="666"/>
    <w:bookmarkStart w:name="z715" w:id="667"/>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718" w:id="668"/>
    <w:p>
      <w:pPr>
        <w:spacing w:after="0"/>
        <w:ind w:left="0"/>
        <w:jc w:val="left"/>
      </w:pPr>
      <w:r>
        <w:rPr>
          <w:rFonts w:ascii="Times New Roman"/>
          <w:b/>
          <w:i w:val="false"/>
          <w:color w:val="000000"/>
        </w:rPr>
        <w:t xml:space="preserve"> Көрсетілетін қызметті берушінің тізбесі:</w:t>
      </w:r>
    </w:p>
    <w:bookmarkEnd w:id="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669"/>
          <w:p>
            <w:pPr>
              <w:spacing w:after="20"/>
              <w:ind w:left="20"/>
              <w:jc w:val="both"/>
            </w:pPr>
            <w:r>
              <w:rPr>
                <w:rFonts w:ascii="Times New Roman"/>
                <w:b w:val="false"/>
                <w:i w:val="false"/>
                <w:color w:val="000000"/>
                <w:sz w:val="20"/>
              </w:rPr>
              <w:t>
Атауы</w:t>
            </w:r>
          </w:p>
          <w:bookmarkEnd w:id="66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670"/>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67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71"/>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67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72"/>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67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73"/>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67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74"/>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67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75"/>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67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76"/>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67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77"/>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67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78"/>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67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79"/>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67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80"/>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68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81"/>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68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82"/>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68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83"/>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68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736" w:id="684"/>
    <w:p>
      <w:pPr>
        <w:spacing w:after="0"/>
        <w:ind w:left="0"/>
        <w:jc w:val="left"/>
      </w:pPr>
      <w:r>
        <w:rPr>
          <w:rFonts w:ascii="Times New Roman"/>
          <w:b/>
          <w:i w:val="false"/>
          <w:color w:val="000000"/>
        </w:rPr>
        <w:t xml:space="preserve"> Мемлекеттік корпорацияның тізбесі:</w:t>
      </w:r>
    </w:p>
    <w:bookmarkEnd w:id="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9"/>
        <w:gridCol w:w="1787"/>
        <w:gridCol w:w="4650"/>
        <w:gridCol w:w="1944"/>
      </w:tblGrid>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685"/>
          <w:p>
            <w:pPr>
              <w:spacing w:after="20"/>
              <w:ind w:left="20"/>
              <w:jc w:val="both"/>
            </w:pPr>
            <w:r>
              <w:rPr>
                <w:rFonts w:ascii="Times New Roman"/>
                <w:b w:val="false"/>
                <w:i w:val="false"/>
                <w:color w:val="000000"/>
                <w:sz w:val="20"/>
              </w:rPr>
              <w:t>
Атауы</w:t>
            </w:r>
            <w:r>
              <w:br/>
            </w:r>
            <w:r>
              <w:rPr>
                <w:rFonts w:ascii="Times New Roman"/>
                <w:b w:val="false"/>
                <w:i w:val="false"/>
                <w:color w:val="000000"/>
                <w:sz w:val="20"/>
              </w:rPr>
              <w:t>
 </w:t>
            </w:r>
          </w:p>
          <w:bookmarkEnd w:id="68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68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1 бөлімі</w:t>
            </w:r>
          </w:p>
          <w:bookmarkEnd w:id="68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68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2 бөлімі</w:t>
            </w:r>
          </w:p>
          <w:bookmarkEnd w:id="68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68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3 бөлімі</w:t>
            </w:r>
          </w:p>
          <w:bookmarkEnd w:id="68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Совет көшесі, 34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68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Айыртау ауданының бөлімі</w:t>
            </w:r>
          </w:p>
          <w:bookmarkEnd w:id="68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69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Ақжар ауданының бөлімі</w:t>
            </w:r>
          </w:p>
          <w:bookmarkEnd w:id="69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69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Аққайың ауданының бөлімі</w:t>
            </w:r>
          </w:p>
          <w:bookmarkEnd w:id="69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69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Есіл ауданының бөлімі</w:t>
            </w:r>
          </w:p>
          <w:bookmarkEnd w:id="69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69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Жамбыл ауданының бөлімі</w:t>
            </w:r>
          </w:p>
          <w:bookmarkEnd w:id="69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69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Ғабит Мүсірепов атындағы ауданның бөлімі</w:t>
            </w:r>
          </w:p>
          <w:bookmarkEnd w:id="69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69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Қызылжар ауданының бөлімі</w:t>
            </w:r>
          </w:p>
          <w:bookmarkEnd w:id="69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69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Мағжан Жұмабаев ауданының бөлімі</w:t>
            </w:r>
          </w:p>
          <w:bookmarkEnd w:id="69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69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Мамлют ауданының бөлімі</w:t>
            </w:r>
          </w:p>
          <w:bookmarkEnd w:id="69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69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Тайынша ауданының бөлімі</w:t>
            </w:r>
          </w:p>
          <w:bookmarkEnd w:id="69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69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Тимирязев ауданының бөлімі</w:t>
            </w:r>
          </w:p>
          <w:bookmarkEnd w:id="69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70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Уәлиханов ауданының бөлімі</w:t>
            </w:r>
          </w:p>
          <w:bookmarkEnd w:id="70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70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Шал ақын ауданының бөлімі</w:t>
            </w:r>
          </w:p>
          <w:bookmarkEnd w:id="70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 тіркеу, оның ішінде азаматтық хал актілері қазбаларына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56" w:id="702"/>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702"/>
    <w:bookmarkStart w:name="z757"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 w:id="704"/>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bookmarkEnd w:id="704"/>
    <w:bookmarkStart w:name="z759"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 w:id="706"/>
    <w:p>
      <w:pPr>
        <w:spacing w:after="0"/>
        <w:ind w:left="0"/>
        <w:jc w:val="left"/>
      </w:pPr>
      <w:r>
        <w:rPr>
          <w:rFonts w:ascii="Times New Roman"/>
          <w:b/>
          <w:i w:val="false"/>
          <w:color w:val="000000"/>
        </w:rPr>
        <w:t xml:space="preserve"> Портал арқылы мемлекеттік қызметті көрсетудің бизнес-процестерінің анықтамалығы:</w:t>
      </w:r>
    </w:p>
    <w:bookmarkEnd w:id="706"/>
    <w:bookmarkStart w:name="z761" w:id="707"/>
    <w:p>
      <w:pPr>
        <w:spacing w:after="0"/>
        <w:ind w:left="0"/>
        <w:jc w:val="left"/>
      </w:pPr>
    </w:p>
    <w:bookmarkEnd w:id="707"/>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76700"/>
                    </a:xfrm>
                    <a:prstGeom prst="rect">
                      <a:avLst/>
                    </a:prstGeom>
                  </pic:spPr>
                </pic:pic>
              </a:graphicData>
            </a:graphic>
          </wp:inline>
        </w:drawing>
      </w:r>
    </w:p>
    <w:p>
      <w:pPr>
        <w:spacing w:after="0"/>
        <w:ind w:left="0"/>
        <w:jc w:val="left"/>
      </w:pPr>
      <w:r>
        <w:br/>
      </w:r>
    </w:p>
    <w:bookmarkStart w:name="z762" w:id="708"/>
    <w:p>
      <w:pPr>
        <w:spacing w:after="0"/>
        <w:ind w:left="0"/>
        <w:jc w:val="left"/>
      </w:pPr>
      <w:r>
        <w:rPr>
          <w:rFonts w:ascii="Times New Roman"/>
          <w:b/>
          <w:i w:val="false"/>
          <w:color w:val="000000"/>
        </w:rPr>
        <w:t xml:space="preserve"> Шартты белгілер:</w:t>
      </w:r>
    </w:p>
    <w:bookmarkEnd w:id="708"/>
    <w:bookmarkStart w:name="z763" w:id="709"/>
    <w:p>
      <w:pPr>
        <w:spacing w:after="0"/>
        <w:ind w:left="0"/>
        <w:jc w:val="left"/>
      </w:pPr>
    </w:p>
    <w:bookmarkEnd w:id="709"/>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717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әкімдігінің 2017 жылғы 7 қарашадағы № 447 қаулысымен бекітілді</w:t>
            </w:r>
          </w:p>
        </w:tc>
      </w:tr>
    </w:tbl>
    <w:bookmarkStart w:name="z766" w:id="710"/>
    <w:p>
      <w:pPr>
        <w:spacing w:after="0"/>
        <w:ind w:left="0"/>
        <w:jc w:val="left"/>
      </w:pPr>
      <w:r>
        <w:rPr>
          <w:rFonts w:ascii="Times New Roman"/>
          <w:b/>
          <w:i w:val="false"/>
          <w:color w:val="000000"/>
        </w:rPr>
        <w:t xml:space="preserve"> "Азаматтық хал актілерінің жазбаларын қалпына келтіру"</w:t>
      </w:r>
      <w:r>
        <w:rPr>
          <w:rFonts w:ascii="Times New Roman"/>
          <w:b/>
          <w:i w:val="false"/>
          <w:color w:val="000000"/>
        </w:rPr>
        <w:t xml:space="preserve"> мемлекеттік көрсетілетін қызмет регламенті</w:t>
      </w:r>
    </w:p>
    <w:bookmarkEnd w:id="710"/>
    <w:bookmarkStart w:name="z768" w:id="711"/>
    <w:p>
      <w:pPr>
        <w:spacing w:after="0"/>
        <w:ind w:left="0"/>
        <w:jc w:val="left"/>
      </w:pPr>
      <w:r>
        <w:rPr>
          <w:rFonts w:ascii="Times New Roman"/>
          <w:b/>
          <w:i w:val="false"/>
          <w:color w:val="000000"/>
        </w:rPr>
        <w:t xml:space="preserve"> 1. Жалпы ережелер</w:t>
      </w:r>
    </w:p>
    <w:bookmarkEnd w:id="711"/>
    <w:bookmarkStart w:name="z769" w:id="712"/>
    <w:p>
      <w:pPr>
        <w:spacing w:after="0"/>
        <w:ind w:left="0"/>
        <w:jc w:val="both"/>
      </w:pPr>
      <w:r>
        <w:rPr>
          <w:rFonts w:ascii="Times New Roman"/>
          <w:b w:val="false"/>
          <w:i w:val="false"/>
          <w:color w:val="000000"/>
          <w:sz w:val="28"/>
        </w:rPr>
        <w:t xml:space="preserve">
      1. "Азаматтық хал актілерінің жазбаларын қалпына келтіру"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әзірленді.</w:t>
      </w:r>
    </w:p>
    <w:bookmarkEnd w:id="712"/>
    <w:bookmarkStart w:name="z770" w:id="713"/>
    <w:p>
      <w:pPr>
        <w:spacing w:after="0"/>
        <w:ind w:left="0"/>
        <w:jc w:val="both"/>
      </w:pPr>
      <w:r>
        <w:rPr>
          <w:rFonts w:ascii="Times New Roman"/>
          <w:b w:val="false"/>
          <w:i w:val="false"/>
          <w:color w:val="000000"/>
          <w:sz w:val="28"/>
        </w:rPr>
        <w:t xml:space="preserve">
      "Азаматтық хал актілерінің жазбаларын қалпына келтіру" мемлекеттік көрсетілетін қызметі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p>
    <w:bookmarkEnd w:id="713"/>
    <w:bookmarkStart w:name="z771" w:id="714"/>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мынандай баламалы негізде: </w:t>
      </w:r>
    </w:p>
    <w:bookmarkEnd w:id="714"/>
    <w:bookmarkStart w:name="z772" w:id="715"/>
    <w:p>
      <w:pPr>
        <w:spacing w:after="0"/>
        <w:ind w:left="0"/>
        <w:jc w:val="both"/>
      </w:pPr>
      <w:r>
        <w:rPr>
          <w:rFonts w:ascii="Times New Roman"/>
          <w:b w:val="false"/>
          <w:i w:val="false"/>
          <w:color w:val="000000"/>
          <w:sz w:val="28"/>
        </w:rPr>
        <w:t>
      1) аудандардың және облыстық маңызы бар қаланың, аудандық маңызы бар қалалардың ЖАО, ауылдық округтердің әкімдері;</w:t>
      </w:r>
    </w:p>
    <w:bookmarkEnd w:id="715"/>
    <w:bookmarkStart w:name="z773" w:id="716"/>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 </w:t>
      </w:r>
    </w:p>
    <w:bookmarkEnd w:id="716"/>
    <w:bookmarkStart w:name="z774" w:id="717"/>
    <w:p>
      <w:pPr>
        <w:spacing w:after="0"/>
        <w:ind w:left="0"/>
        <w:jc w:val="both"/>
      </w:pPr>
      <w:r>
        <w:rPr>
          <w:rFonts w:ascii="Times New Roman"/>
          <w:b w:val="false"/>
          <w:i w:val="false"/>
          <w:color w:val="000000"/>
          <w:sz w:val="28"/>
        </w:rPr>
        <w:t xml:space="preserve">
      2) тізбесі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 жүзеге асырылады;</w:t>
      </w:r>
    </w:p>
    <w:bookmarkEnd w:id="717"/>
    <w:bookmarkStart w:name="z775" w:id="718"/>
    <w:p>
      <w:pPr>
        <w:spacing w:after="0"/>
        <w:ind w:left="0"/>
        <w:jc w:val="both"/>
      </w:pPr>
      <w:r>
        <w:rPr>
          <w:rFonts w:ascii="Times New Roman"/>
          <w:b w:val="false"/>
          <w:i w:val="false"/>
          <w:color w:val="000000"/>
          <w:sz w:val="28"/>
        </w:rPr>
        <w:t>
      Мемлекеттік көрсетілетін қызмет "электрондық" кезек тәртібімен, көрсетілетін қызметті алушының тұрғылықты жері бойынша, жеделдетіп қызмет көрсетусіз көрсетіледі, электрондық кезекті портал арқылы брондауға болады.</w:t>
      </w:r>
    </w:p>
    <w:bookmarkEnd w:id="718"/>
    <w:bookmarkStart w:name="z776" w:id="719"/>
    <w:p>
      <w:pPr>
        <w:spacing w:after="0"/>
        <w:ind w:left="0"/>
        <w:jc w:val="both"/>
      </w:pPr>
      <w:r>
        <w:rPr>
          <w:rFonts w:ascii="Times New Roman"/>
          <w:b w:val="false"/>
          <w:i w:val="false"/>
          <w:color w:val="000000"/>
          <w:sz w:val="28"/>
        </w:rPr>
        <w:t>
      2. Мемлекеттік қызметті көрсету нысаны: қағаз түрінде.</w:t>
      </w:r>
    </w:p>
    <w:bookmarkEnd w:id="719"/>
    <w:bookmarkStart w:name="z777" w:id="720"/>
    <w:p>
      <w:pPr>
        <w:spacing w:after="0"/>
        <w:ind w:left="0"/>
        <w:jc w:val="both"/>
      </w:pPr>
      <w:r>
        <w:rPr>
          <w:rFonts w:ascii="Times New Roman"/>
          <w:b w:val="false"/>
          <w:i w:val="false"/>
          <w:color w:val="000000"/>
          <w:sz w:val="28"/>
        </w:rPr>
        <w:t xml:space="preserve">
      3. Мемлекеттік қызметті көрсету нәтижесі: </w:t>
      </w:r>
    </w:p>
    <w:bookmarkEnd w:id="720"/>
    <w:bookmarkStart w:name="z778" w:id="721"/>
    <w:p>
      <w:pPr>
        <w:spacing w:after="0"/>
        <w:ind w:left="0"/>
        <w:jc w:val="both"/>
      </w:pPr>
      <w:r>
        <w:rPr>
          <w:rFonts w:ascii="Times New Roman"/>
          <w:b w:val="false"/>
          <w:i w:val="false"/>
          <w:color w:val="000000"/>
          <w:sz w:val="28"/>
        </w:rPr>
        <w:t>
      жеке басын куәландыратын құжатты көрсету кезінде азаматтық хал актісін мемлекеттік тіркеу туралы куәлік не осы Регламенттің 5-тармағында көзделген негіздер бойынша және жағдайда мемлекеттік қызмет көрсетуден бас тарту туралы қағаз жеткізгіштегі дәлелді жауап.</w:t>
      </w:r>
    </w:p>
    <w:bookmarkEnd w:id="721"/>
    <w:bookmarkStart w:name="z779" w:id="722"/>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722"/>
    <w:bookmarkStart w:name="z780" w:id="723"/>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ақылы/тегін көрсетіледі.</w:t>
      </w:r>
    </w:p>
    <w:bookmarkEnd w:id="723"/>
    <w:bookmarkStart w:name="z781" w:id="724"/>
    <w:p>
      <w:pPr>
        <w:spacing w:after="0"/>
        <w:ind w:left="0"/>
        <w:jc w:val="both"/>
      </w:pPr>
      <w:r>
        <w:rPr>
          <w:rFonts w:ascii="Times New Roman"/>
          <w:b w:val="false"/>
          <w:i w:val="false"/>
          <w:color w:val="000000"/>
          <w:sz w:val="28"/>
        </w:rPr>
        <w:t xml:space="preserve">
      Азаматтық хал актілерінің жазбаларын қалпына келтіруге байланысты куәліктер берілгені үшін 0,5 айлық есептік көрсеткіш мөлшерінде мемлекеттік баж алынады. </w:t>
      </w:r>
    </w:p>
    <w:bookmarkEnd w:id="724"/>
    <w:bookmarkStart w:name="z782" w:id="725"/>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 </w:t>
      </w:r>
    </w:p>
    <w:bookmarkEnd w:id="725"/>
    <w:bookmarkStart w:name="z783" w:id="726"/>
    <w:p>
      <w:pPr>
        <w:spacing w:after="0"/>
        <w:ind w:left="0"/>
        <w:jc w:val="both"/>
      </w:pPr>
      <w:r>
        <w:rPr>
          <w:rFonts w:ascii="Times New Roman"/>
          <w:b w:val="false"/>
          <w:i w:val="false"/>
          <w:color w:val="000000"/>
          <w:sz w:val="28"/>
        </w:rPr>
        <w:t>
      Азаматтық хал актiлерiн тiркеу кезiнде мыналар:</w:t>
      </w:r>
    </w:p>
    <w:bookmarkEnd w:id="726"/>
    <w:bookmarkStart w:name="z784" w:id="727"/>
    <w:p>
      <w:pPr>
        <w:spacing w:after="0"/>
        <w:ind w:left="0"/>
        <w:jc w:val="both"/>
      </w:pPr>
      <w:r>
        <w:rPr>
          <w:rFonts w:ascii="Times New Roman"/>
          <w:b w:val="false"/>
          <w:i w:val="false"/>
          <w:color w:val="000000"/>
          <w:sz w:val="28"/>
        </w:rPr>
        <w:t>
      1) Ұлы Отан соғысына қатысушылар мен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куәлiктері тiркелгенi және қайта берілгенi үшін;</w:t>
      </w:r>
    </w:p>
    <w:bookmarkEnd w:id="727"/>
    <w:bookmarkStart w:name="z785" w:id="728"/>
    <w:p>
      <w:pPr>
        <w:spacing w:after="0"/>
        <w:ind w:left="0"/>
        <w:jc w:val="both"/>
      </w:pPr>
      <w:r>
        <w:rPr>
          <w:rFonts w:ascii="Times New Roman"/>
          <w:b w:val="false"/>
          <w:i w:val="false"/>
          <w:color w:val="000000"/>
          <w:sz w:val="28"/>
        </w:rPr>
        <w:t>
      2) жеке тұлғалар – азаматтық хал актiлерiн тiркеу кезiнде жiберiлген қателерге байланысты туу, қайтыс болу туралы, әкесін анықтау, ұл бала асырап алу (қыз бала асырап алу) туралы актiлер жазбалары қалпына келтірілген және өздеріне куәлiктер берілгенi үшiн растайтын құжаттар ұсынған кезде мемлекеттiк баж төлеуден босатылады.</w:t>
      </w:r>
    </w:p>
    <w:bookmarkEnd w:id="728"/>
    <w:bookmarkStart w:name="z786" w:id="729"/>
    <w:p>
      <w:pPr>
        <w:spacing w:after="0"/>
        <w:ind w:left="0"/>
        <w:jc w:val="both"/>
      </w:pPr>
      <w:r>
        <w:rPr>
          <w:rFonts w:ascii="Times New Roman"/>
          <w:b w:val="false"/>
          <w:i w:val="false"/>
          <w:color w:val="000000"/>
          <w:sz w:val="28"/>
        </w:rPr>
        <w:t xml:space="preserve">
      Мемлекеттік баж мөлшері мен төленген күнін растайтын төлем құжатын беретін банк мекемелері арқылы төленеді. </w:t>
      </w:r>
    </w:p>
    <w:bookmarkEnd w:id="7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787" w:id="730"/>
    <w:p>
      <w:pPr>
        <w:spacing w:after="0"/>
        <w:ind w:left="0"/>
        <w:jc w:val="left"/>
      </w:pPr>
      <w:r>
        <w:rPr>
          <w:rFonts w:ascii="Times New Roman"/>
          <w:b/>
          <w:i w:val="false"/>
          <w:color w:val="000000"/>
        </w:rPr>
        <w:t xml:space="preserve"> 2. Мемлекеттік қызметті көрсету процесінде </w:t>
      </w:r>
      <w:r>
        <w:rPr>
          <w:rFonts w:ascii="Times New Roman"/>
          <w:b/>
          <w:i w:val="false"/>
          <w:color w:val="000000"/>
        </w:rPr>
        <w:t>көрсетілетін қызметті берушінің құрылымдық бөлімшелерінің (қызметкерлерінің) іс-қимылы тәртібін сипаттау</w:t>
      </w:r>
    </w:p>
    <w:bookmarkEnd w:id="730"/>
    <w:bookmarkStart w:name="z789" w:id="731"/>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не оның уәкілетті өкілі жүгінген кезде азаматтық хал актісі жазбасын қалпына келтіру үшін қажетті құжаттардың тізбесі болып табылады: </w:t>
      </w:r>
    </w:p>
    <w:bookmarkEnd w:id="731"/>
    <w:bookmarkStart w:name="z790" w:id="732"/>
    <w:p>
      <w:pPr>
        <w:spacing w:after="0"/>
        <w:ind w:left="0"/>
        <w:jc w:val="both"/>
      </w:pPr>
      <w:r>
        <w:rPr>
          <w:rFonts w:ascii="Times New Roman"/>
          <w:b w:val="false"/>
          <w:i w:val="false"/>
          <w:color w:val="000000"/>
          <w:sz w:val="28"/>
        </w:rPr>
        <w:t>
      1) Стандарттың 1-қосымшасына сәйкес нысандағы акт жазбасын қалпына келтіру туралы өтініш (бұдан әрі - өтініш);</w:t>
      </w:r>
    </w:p>
    <w:bookmarkEnd w:id="732"/>
    <w:bookmarkStart w:name="z791" w:id="733"/>
    <w:p>
      <w:pPr>
        <w:spacing w:after="0"/>
        <w:ind w:left="0"/>
        <w:jc w:val="both"/>
      </w:pPr>
      <w:r>
        <w:rPr>
          <w:rFonts w:ascii="Times New Roman"/>
          <w:b w:val="false"/>
          <w:i w:val="false"/>
          <w:color w:val="000000"/>
          <w:sz w:val="28"/>
        </w:rPr>
        <w:t xml:space="preserve">
      2) жеке басын куәландыратын құжат (сәйкестендіру үшін); </w:t>
      </w:r>
    </w:p>
    <w:bookmarkEnd w:id="733"/>
    <w:bookmarkStart w:name="z792" w:id="734"/>
    <w:p>
      <w:pPr>
        <w:spacing w:after="0"/>
        <w:ind w:left="0"/>
        <w:jc w:val="both"/>
      </w:pPr>
      <w:r>
        <w:rPr>
          <w:rFonts w:ascii="Times New Roman"/>
          <w:b w:val="false"/>
          <w:i w:val="false"/>
          <w:color w:val="000000"/>
          <w:sz w:val="28"/>
        </w:rPr>
        <w:t>
      3) азаматтық хал актілерін тіркеу кітаптарында акті жазбасының жоқтығы туралы, жоғалтылған жазба болған жер бойынша облыстық (қалалық) азаматтық хал актілерін жазу мұрағатының анықтамасы;</w:t>
      </w:r>
    </w:p>
    <w:bookmarkEnd w:id="734"/>
    <w:bookmarkStart w:name="z793" w:id="735"/>
    <w:p>
      <w:pPr>
        <w:spacing w:after="0"/>
        <w:ind w:left="0"/>
        <w:jc w:val="both"/>
      </w:pPr>
      <w:r>
        <w:rPr>
          <w:rFonts w:ascii="Times New Roman"/>
          <w:b w:val="false"/>
          <w:i w:val="false"/>
          <w:color w:val="000000"/>
          <w:sz w:val="28"/>
        </w:rPr>
        <w:t>
      4) көрсетілетін қызметті алушы және оның жақын туыстары (ата-анасы, балалары, аға-інілері, апа-сіңлілері мен қарындастары) туралы деректер толық көрсетілген өмірбаян;</w:t>
      </w:r>
    </w:p>
    <w:bookmarkEnd w:id="735"/>
    <w:bookmarkStart w:name="z794" w:id="736"/>
    <w:p>
      <w:pPr>
        <w:spacing w:after="0"/>
        <w:ind w:left="0"/>
        <w:jc w:val="both"/>
      </w:pPr>
      <w:r>
        <w:rPr>
          <w:rFonts w:ascii="Times New Roman"/>
          <w:b w:val="false"/>
          <w:i w:val="false"/>
          <w:color w:val="000000"/>
          <w:sz w:val="28"/>
        </w:rPr>
        <w:t>
      5) еңбек кітапшасының көшірмесі не еңбек қызметін растайтын басқа құжат, егер көрсетілетін қызметті алушы студент болса – оқу орнынан туған күні мен жері көрсетілген анықтама (бар болса);</w:t>
      </w:r>
    </w:p>
    <w:bookmarkEnd w:id="736"/>
    <w:bookmarkStart w:name="z795" w:id="737"/>
    <w:p>
      <w:pPr>
        <w:spacing w:after="0"/>
        <w:ind w:left="0"/>
        <w:jc w:val="both"/>
      </w:pPr>
      <w:r>
        <w:rPr>
          <w:rFonts w:ascii="Times New Roman"/>
          <w:b w:val="false"/>
          <w:i w:val="false"/>
          <w:color w:val="000000"/>
          <w:sz w:val="28"/>
        </w:rPr>
        <w:t>
      6) егер көрсетілетін қызметті алушы әскери міндетті болса, әскери билеттің көшірмесі (бар болса);</w:t>
      </w:r>
    </w:p>
    <w:bookmarkEnd w:id="737"/>
    <w:bookmarkStart w:name="z796" w:id="738"/>
    <w:p>
      <w:pPr>
        <w:spacing w:after="0"/>
        <w:ind w:left="0"/>
        <w:jc w:val="both"/>
      </w:pPr>
      <w:r>
        <w:rPr>
          <w:rFonts w:ascii="Times New Roman"/>
          <w:b w:val="false"/>
          <w:i w:val="false"/>
          <w:color w:val="000000"/>
          <w:sz w:val="28"/>
        </w:rPr>
        <w:t>
      7) көрсетілетін қызметті алушының 3*4 см. мөлшердегі екі фотосуреті;</w:t>
      </w:r>
    </w:p>
    <w:bookmarkEnd w:id="738"/>
    <w:bookmarkStart w:name="z797" w:id="739"/>
    <w:p>
      <w:pPr>
        <w:spacing w:after="0"/>
        <w:ind w:left="0"/>
        <w:jc w:val="both"/>
      </w:pPr>
      <w:r>
        <w:rPr>
          <w:rFonts w:ascii="Times New Roman"/>
          <w:b w:val="false"/>
          <w:i w:val="false"/>
          <w:color w:val="000000"/>
          <w:sz w:val="28"/>
        </w:rPr>
        <w:t>
      8) мемлекеттік бажды бюджетке төлегенін растайтын құжат немесе салық жеңілдіктерін беруге негіз болып табылатын құжат.</w:t>
      </w:r>
    </w:p>
    <w:bookmarkEnd w:id="739"/>
    <w:bookmarkStart w:name="z798" w:id="740"/>
    <w:p>
      <w:pPr>
        <w:spacing w:after="0"/>
        <w:ind w:left="0"/>
        <w:jc w:val="both"/>
      </w:pPr>
      <w:r>
        <w:rPr>
          <w:rFonts w:ascii="Times New Roman"/>
          <w:b w:val="false"/>
          <w:i w:val="false"/>
          <w:color w:val="000000"/>
          <w:sz w:val="28"/>
        </w:rPr>
        <w:t>
      Қосымша мынадай құжаттардың көшірмелері ұсынылады (Қазақстан Республикасының аумағында 2008 жылдан кейін жүргізілген азаматтық хал актілері жазбаларын мемлекеттік тіркеу жағдайларынан басқа):</w:t>
      </w:r>
    </w:p>
    <w:bookmarkEnd w:id="740"/>
    <w:bookmarkStart w:name="z799" w:id="741"/>
    <w:p>
      <w:pPr>
        <w:spacing w:after="0"/>
        <w:ind w:left="0"/>
        <w:jc w:val="both"/>
      </w:pPr>
      <w:r>
        <w:rPr>
          <w:rFonts w:ascii="Times New Roman"/>
          <w:b w:val="false"/>
          <w:i w:val="false"/>
          <w:color w:val="000000"/>
          <w:sz w:val="28"/>
        </w:rPr>
        <w:t>
      9) егер некеде (ерлі-зайыптылықта) тұрған болса, неке қию (ерлі-зайыптылық) туралы куәлігінің көшірмесі;</w:t>
      </w:r>
    </w:p>
    <w:bookmarkEnd w:id="741"/>
    <w:bookmarkStart w:name="z800" w:id="742"/>
    <w:p>
      <w:pPr>
        <w:spacing w:after="0"/>
        <w:ind w:left="0"/>
        <w:jc w:val="both"/>
      </w:pPr>
      <w:r>
        <w:rPr>
          <w:rFonts w:ascii="Times New Roman"/>
          <w:b w:val="false"/>
          <w:i w:val="false"/>
          <w:color w:val="000000"/>
          <w:sz w:val="28"/>
        </w:rPr>
        <w:t>
      10) балалары бар болса, балаларының туу туралы куәліктерінің көшірмелері;</w:t>
      </w:r>
    </w:p>
    <w:bookmarkEnd w:id="742"/>
    <w:bookmarkStart w:name="z801" w:id="743"/>
    <w:p>
      <w:pPr>
        <w:spacing w:after="0"/>
        <w:ind w:left="0"/>
        <w:jc w:val="both"/>
      </w:pPr>
      <w:r>
        <w:rPr>
          <w:rFonts w:ascii="Times New Roman"/>
          <w:b w:val="false"/>
          <w:i w:val="false"/>
          <w:color w:val="000000"/>
          <w:sz w:val="28"/>
        </w:rPr>
        <w:t>
      11) ата-анасының жеке басын куәландыратын құжат (жеке басын сәйкестендіру үшін) не ата-анасының қайтыс болғаны туралы куәлік;</w:t>
      </w:r>
    </w:p>
    <w:bookmarkEnd w:id="743"/>
    <w:bookmarkStart w:name="z802" w:id="744"/>
    <w:p>
      <w:pPr>
        <w:spacing w:after="0"/>
        <w:ind w:left="0"/>
        <w:jc w:val="both"/>
      </w:pPr>
      <w:r>
        <w:rPr>
          <w:rFonts w:ascii="Times New Roman"/>
          <w:b w:val="false"/>
          <w:i w:val="false"/>
          <w:color w:val="000000"/>
          <w:sz w:val="28"/>
        </w:rPr>
        <w:t>
      12) ата-анасының неке қию (ерлі-зайыптылық) туралы куәлігінің көшірмесі (бар болса);</w:t>
      </w:r>
    </w:p>
    <w:bookmarkEnd w:id="744"/>
    <w:bookmarkStart w:name="z803" w:id="745"/>
    <w:p>
      <w:pPr>
        <w:spacing w:after="0"/>
        <w:ind w:left="0"/>
        <w:jc w:val="both"/>
      </w:pPr>
      <w:r>
        <w:rPr>
          <w:rFonts w:ascii="Times New Roman"/>
          <w:b w:val="false"/>
          <w:i w:val="false"/>
          <w:color w:val="000000"/>
          <w:sz w:val="28"/>
        </w:rPr>
        <w:t>
      13) көрсетілетін қызметті алушының өкілі жүгінген жағдайда нотариалды куәландырылған сенімхат;</w:t>
      </w:r>
    </w:p>
    <w:bookmarkEnd w:id="745"/>
    <w:bookmarkStart w:name="z804" w:id="746"/>
    <w:p>
      <w:pPr>
        <w:spacing w:after="0"/>
        <w:ind w:left="0"/>
        <w:jc w:val="both"/>
      </w:pPr>
      <w:r>
        <w:rPr>
          <w:rFonts w:ascii="Times New Roman"/>
          <w:b w:val="false"/>
          <w:i w:val="false"/>
          <w:color w:val="000000"/>
          <w:sz w:val="28"/>
        </w:rPr>
        <w:t xml:space="preserve">
      14) егер көрсетілетін қызметті алушы зейнеткер болса, зейнеткер куәлігінің көшірмесі ұсынылады. </w:t>
      </w:r>
    </w:p>
    <w:bookmarkEnd w:id="746"/>
    <w:bookmarkStart w:name="z805" w:id="747"/>
    <w:p>
      <w:pPr>
        <w:spacing w:after="0"/>
        <w:ind w:left="0"/>
        <w:jc w:val="both"/>
      </w:pPr>
      <w:r>
        <w:rPr>
          <w:rFonts w:ascii="Times New Roman"/>
          <w:b w:val="false"/>
          <w:i w:val="false"/>
          <w:color w:val="000000"/>
          <w:sz w:val="28"/>
        </w:rPr>
        <w:t xml:space="preserve">
      Заңды күшіне енген сот шешімі негізінде мемлекеттік қызмет көрсету кезінде көрсетілетін қызметті алушы мыналарды ұсынады: </w:t>
      </w:r>
    </w:p>
    <w:bookmarkEnd w:id="747"/>
    <w:bookmarkStart w:name="z806" w:id="748"/>
    <w:p>
      <w:pPr>
        <w:spacing w:after="0"/>
        <w:ind w:left="0"/>
        <w:jc w:val="both"/>
      </w:pPr>
      <w:r>
        <w:rPr>
          <w:rFonts w:ascii="Times New Roman"/>
          <w:b w:val="false"/>
          <w:i w:val="false"/>
          <w:color w:val="000000"/>
          <w:sz w:val="28"/>
        </w:rPr>
        <w:t>
      1) Стандартқа 2-қосымшаға сәйкес нысандағы сот шешімі негізінде акт жазбасын қалпына келтіру туралы өтініш;</w:t>
      </w:r>
    </w:p>
    <w:bookmarkEnd w:id="748"/>
    <w:bookmarkStart w:name="z807" w:id="749"/>
    <w:p>
      <w:pPr>
        <w:spacing w:after="0"/>
        <w:ind w:left="0"/>
        <w:jc w:val="both"/>
      </w:pPr>
      <w:r>
        <w:rPr>
          <w:rFonts w:ascii="Times New Roman"/>
          <w:b w:val="false"/>
          <w:i w:val="false"/>
          <w:color w:val="000000"/>
          <w:sz w:val="28"/>
        </w:rPr>
        <w:t>
      2) көрсетілетін қызметті алушының жеке куәлігі (жеке басын сәйкестендіру үшін);</w:t>
      </w:r>
    </w:p>
    <w:bookmarkEnd w:id="749"/>
    <w:bookmarkStart w:name="z808" w:id="750"/>
    <w:p>
      <w:pPr>
        <w:spacing w:after="0"/>
        <w:ind w:left="0"/>
        <w:jc w:val="both"/>
      </w:pPr>
      <w:r>
        <w:rPr>
          <w:rFonts w:ascii="Times New Roman"/>
          <w:b w:val="false"/>
          <w:i w:val="false"/>
          <w:color w:val="000000"/>
          <w:sz w:val="28"/>
        </w:rPr>
        <w:t>
      3) мемлекеттік тіркеу орны мен уақыты көрсетілген актілік жазбаны қалпына келтіру туралы соттың заңды күшіне енген шешімі.</w:t>
      </w:r>
    </w:p>
    <w:bookmarkEnd w:id="750"/>
    <w:bookmarkStart w:name="z809" w:id="751"/>
    <w:p>
      <w:pPr>
        <w:spacing w:after="0"/>
        <w:ind w:left="0"/>
        <w:jc w:val="both"/>
      </w:pPr>
      <w:r>
        <w:rPr>
          <w:rFonts w:ascii="Times New Roman"/>
          <w:b w:val="false"/>
          <w:i w:val="false"/>
          <w:color w:val="000000"/>
          <w:sz w:val="28"/>
        </w:rPr>
        <w:t>
      Оралмандар Қазақстан Республикасына заңды көшіп келгені туралы және олардың Қазақстан Республикасының азаматтығын алу туралы өтінішхаттары туралы ішкі істер органдары берген құжаттарды қосымша тапсырады.</w:t>
      </w:r>
    </w:p>
    <w:bookmarkEnd w:id="751"/>
    <w:bookmarkStart w:name="z810" w:id="752"/>
    <w:p>
      <w:pPr>
        <w:spacing w:after="0"/>
        <w:ind w:left="0"/>
        <w:jc w:val="both"/>
      </w:pPr>
      <w:r>
        <w:rPr>
          <w:rFonts w:ascii="Times New Roman"/>
          <w:b w:val="false"/>
          <w:i w:val="false"/>
          <w:color w:val="000000"/>
          <w:sz w:val="28"/>
        </w:rPr>
        <w:t>
      Азаматтық хал актілерінің жазбаларын қалпына келтіру үшін көрсетілетін қызметті алушы азаматтық хал актілерінің жазбаларын қалпына келтіруге қажетті мәліметтерді растайтын құжаттарды (жұмыс немесе оқу орнынан анықтама, білімі туралы құжаттар, мемлекеттік мұрағаттардың анықтамалары) ұсынады.</w:t>
      </w:r>
    </w:p>
    <w:bookmarkEnd w:id="752"/>
    <w:bookmarkStart w:name="z811" w:id="753"/>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сондай-ақ егер тіркеу ҚР аумағында 2008 жылдан кейін жүргізілген болса, азаматтық хал актілерін тіркеу туралы куәліктер туралы мәліметтер, көрсетілетін қызметті берушіге немесе Мемлекеттік корпорация қызметкеріне "электрондық үкімет" шлюзі арқылы тиісті мемлекеттік ақпараттық жүйелерден беріледі.</w:t>
      </w:r>
    </w:p>
    <w:bookmarkEnd w:id="753"/>
    <w:bookmarkStart w:name="z812" w:id="754"/>
    <w:p>
      <w:pPr>
        <w:spacing w:after="0"/>
        <w:ind w:left="0"/>
        <w:jc w:val="both"/>
      </w:pPr>
      <w:r>
        <w:rPr>
          <w:rFonts w:ascii="Times New Roman"/>
          <w:b w:val="false"/>
          <w:i w:val="false"/>
          <w:color w:val="000000"/>
          <w:sz w:val="28"/>
        </w:rPr>
        <w:t>
      Құжаттарды қабылдау кезінде аудандардың және облыстық маңызы бар қалалардың, аудандық маңызы бар қалалардың ЖАО, ауылдық округтердің әкімдері немесе Мемлекеттік корпорацияның қызметкері құжаттардың көшірмелерін тексереді, одан кейін түпнұсқаларын көрсетілетін қызметті алушыға қайтарады.</w:t>
      </w:r>
    </w:p>
    <w:bookmarkEnd w:id="754"/>
    <w:bookmarkStart w:name="z813" w:id="755"/>
    <w:p>
      <w:pPr>
        <w:spacing w:after="0"/>
        <w:ind w:left="0"/>
        <w:jc w:val="both"/>
      </w:pPr>
      <w:r>
        <w:rPr>
          <w:rFonts w:ascii="Times New Roman"/>
          <w:b w:val="false"/>
          <w:i w:val="false"/>
          <w:color w:val="000000"/>
          <w:sz w:val="28"/>
        </w:rPr>
        <w:t>
      Көрсетілетін қызметті алушы осы Регламенттің 4-тармағында көрсетілген құжаттарды берген кезде өтініштің қабылданғанын растау болып табылады:</w:t>
      </w:r>
    </w:p>
    <w:bookmarkEnd w:id="755"/>
    <w:bookmarkStart w:name="z814" w:id="756"/>
    <w:p>
      <w:pPr>
        <w:spacing w:after="0"/>
        <w:ind w:left="0"/>
        <w:jc w:val="both"/>
      </w:pPr>
      <w:r>
        <w:rPr>
          <w:rFonts w:ascii="Times New Roman"/>
          <w:b w:val="false"/>
          <w:i w:val="false"/>
          <w:color w:val="000000"/>
          <w:sz w:val="28"/>
        </w:rPr>
        <w:t xml:space="preserve">
      1) аудандардың және облыстық маңызы бар қалалардың, аудандық маңызы бар қалалардың ЖАО, ауылдық округтердің әкімдерінде қағаз түрінде құжаттар топтамасының қабылданған күні мен уақыты көрсетілген тіркеу туралы белгі; </w:t>
      </w:r>
    </w:p>
    <w:bookmarkEnd w:id="756"/>
    <w:bookmarkStart w:name="z815" w:id="757"/>
    <w:p>
      <w:pPr>
        <w:spacing w:after="0"/>
        <w:ind w:left="0"/>
        <w:jc w:val="both"/>
      </w:pPr>
      <w:r>
        <w:rPr>
          <w:rFonts w:ascii="Times New Roman"/>
          <w:b w:val="false"/>
          <w:i w:val="false"/>
          <w:color w:val="000000"/>
          <w:sz w:val="28"/>
        </w:rPr>
        <w:t xml:space="preserve">
      2)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құжаттардың берілген күні, уақыты және орны, құжаттарды рәсімдеуге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және олардың байланыс телефондары көрсетілген қолхат беріледі. </w:t>
      </w:r>
    </w:p>
    <w:bookmarkEnd w:id="757"/>
    <w:bookmarkStart w:name="z816" w:id="758"/>
    <w:p>
      <w:pPr>
        <w:spacing w:after="0"/>
        <w:ind w:left="0"/>
        <w:jc w:val="both"/>
      </w:pPr>
      <w:r>
        <w:rPr>
          <w:rFonts w:ascii="Times New Roman"/>
          <w:b w:val="false"/>
          <w:i w:val="false"/>
          <w:color w:val="000000"/>
          <w:sz w:val="28"/>
        </w:rPr>
        <w:t>
      Мемлекеттік корпорацияда дайын құжаттарды беру көрсетілетін қызметті алушының жеке басын куәландыратын құжатты ұсынған кезде (немесе нотариатта куәландырылған сенімхат бойынша оның өкілінің) қолхат негізінде жүзеге асырылады.</w:t>
      </w:r>
    </w:p>
    <w:bookmarkEnd w:id="758"/>
    <w:bookmarkStart w:name="z817" w:id="759"/>
    <w:p>
      <w:pPr>
        <w:spacing w:after="0"/>
        <w:ind w:left="0"/>
        <w:jc w:val="both"/>
      </w:pPr>
      <w:r>
        <w:rPr>
          <w:rFonts w:ascii="Times New Roman"/>
          <w:b w:val="false"/>
          <w:i w:val="false"/>
          <w:color w:val="000000"/>
          <w:sz w:val="28"/>
        </w:rPr>
        <w:t>
      Мемлекеттік корпорация нәтиженің бір ай бойы сақталуын қамтамасыз етеді, содан соң одан әрі сақтау үшін көрсетілетін қызметті берушіге тапсырады. Көрсетілетін қызметті алушы бір ай өткен соң өтініш жасаған кезде, көрсетілетін қызметті беруші Мемлекеттік корпорацияның сұрау салуы бойынша бір жұмыс күні ішінде дайын құжаттарды көрсетілетін қызметті алушыға табыс ету үшін Мемлекеттік корпорацияға жолдайды.</w:t>
      </w:r>
    </w:p>
    <w:bookmarkEnd w:id="759"/>
    <w:bookmarkStart w:name="z818" w:id="760"/>
    <w:p>
      <w:pPr>
        <w:spacing w:after="0"/>
        <w:ind w:left="0"/>
        <w:jc w:val="both"/>
      </w:pPr>
      <w:r>
        <w:rPr>
          <w:rFonts w:ascii="Times New Roman"/>
          <w:b w:val="false"/>
          <w:i w:val="false"/>
          <w:color w:val="000000"/>
          <w:sz w:val="28"/>
        </w:rPr>
        <w:t>
      5. Көрсетілетін қызметті беруші мемлекеттік қызметті көрсетуден мынадай негіздер бойынша бас тартады:</w:t>
      </w:r>
    </w:p>
    <w:bookmarkEnd w:id="760"/>
    <w:bookmarkStart w:name="z819" w:id="761"/>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құжаттардың және (немесе) онда қамтылатын деректердің (мәліметтердің) анық еместігін анықтау;</w:t>
      </w:r>
    </w:p>
    <w:bookmarkEnd w:id="761"/>
    <w:bookmarkStart w:name="z820" w:id="762"/>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"Неке (ерлі-зайыптылық) және отбасы туралы" Қазақстан Республикасы </w:t>
      </w:r>
      <w:r>
        <w:rPr>
          <w:rFonts w:ascii="Times New Roman"/>
          <w:b w:val="false"/>
          <w:i w:val="false"/>
          <w:color w:val="000000"/>
          <w:sz w:val="28"/>
        </w:rPr>
        <w:t>Кодексінің</w:t>
      </w:r>
      <w:r>
        <w:rPr>
          <w:rFonts w:ascii="Times New Roman"/>
          <w:b w:val="false"/>
          <w:i w:val="false"/>
          <w:color w:val="000000"/>
          <w:sz w:val="28"/>
        </w:rPr>
        <w:t>, Қазақстан Республикасының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заңдарының,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Қазақстан Республикасы Әділет министрінің 2015 жылғы 25 ақпандағы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тіркелді) талаптарына сәйкес келмеуі;</w:t>
      </w:r>
    </w:p>
    <w:bookmarkEnd w:id="762"/>
    <w:bookmarkStart w:name="z821" w:id="763"/>
    <w:p>
      <w:pPr>
        <w:spacing w:after="0"/>
        <w:ind w:left="0"/>
        <w:jc w:val="both"/>
      </w:pPr>
      <w:r>
        <w:rPr>
          <w:rFonts w:ascii="Times New Roman"/>
          <w:b w:val="false"/>
          <w:i w:val="false"/>
          <w:color w:val="000000"/>
          <w:sz w:val="28"/>
        </w:rPr>
        <w:t>
      3) уәкілетті мемлекеттік органның мемлекеттік қызмет көрсету үшін талап етілетін келісімі туралы сұрау салуға берілген теріс жауап, сондай-ақ сараптаманың, зерттеудің не тексерудің теріс қорытындысы.</w:t>
      </w:r>
    </w:p>
    <w:bookmarkEnd w:id="763"/>
    <w:bookmarkStart w:name="z822" w:id="764"/>
    <w:p>
      <w:pPr>
        <w:spacing w:after="0"/>
        <w:ind w:left="0"/>
        <w:jc w:val="both"/>
      </w:pPr>
      <w:r>
        <w:rPr>
          <w:rFonts w:ascii="Times New Roman"/>
          <w:b w:val="false"/>
          <w:i w:val="false"/>
          <w:color w:val="000000"/>
          <w:sz w:val="28"/>
        </w:rPr>
        <w:t>
      Көрсетілетін қызметті алушы осы Регламенттің 4-тармағында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Стандартқа 3-қосымшаға сәйкес нысан бойынша құжат қабылдаудан бас тартқаны туралы қолхат береді.</w:t>
      </w:r>
    </w:p>
    <w:bookmarkEnd w:id="764"/>
    <w:bookmarkStart w:name="z823" w:id="765"/>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 </w:t>
      </w:r>
    </w:p>
    <w:bookmarkEnd w:id="765"/>
    <w:bookmarkStart w:name="z824" w:id="766"/>
    <w:p>
      <w:pPr>
        <w:spacing w:after="0"/>
        <w:ind w:left="0"/>
        <w:jc w:val="both"/>
      </w:pPr>
      <w:r>
        <w:rPr>
          <w:rFonts w:ascii="Times New Roman"/>
          <w:b w:val="false"/>
          <w:i w:val="false"/>
          <w:color w:val="000000"/>
          <w:sz w:val="28"/>
        </w:rPr>
        <w:t>
      1) көрсетілетін қызметті беруші кеңсесінің қызметкері құжатты қабылдайды, көрсетілетін қызметті алушы не Мемлекеттік корпорация қызметкері ұсынған өтінішті тіркейді және көрсетілетін қызметті берушіге береді – 20 (жиырма) минут;</w:t>
      </w:r>
    </w:p>
    <w:bookmarkEnd w:id="766"/>
    <w:bookmarkStart w:name="z825" w:id="767"/>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- 20 (жиырма) минут;</w:t>
      </w:r>
    </w:p>
    <w:bookmarkEnd w:id="767"/>
    <w:bookmarkStart w:name="z826" w:id="768"/>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ұсынылған құжаттарды тексергеннен және талдағаннан кейін мемлекеттік қызметті көрсету нәтижесінің жобасын дайындайды және көрсетілетін қызметті берушінің басшысына қол қою үшін береді – 6 (алты) жұмыс күні:</w:t>
      </w:r>
    </w:p>
    <w:bookmarkEnd w:id="768"/>
    <w:bookmarkStart w:name="z827" w:id="769"/>
    <w:p>
      <w:pPr>
        <w:spacing w:after="0"/>
        <w:ind w:left="0"/>
        <w:jc w:val="both"/>
      </w:pPr>
      <w:r>
        <w:rPr>
          <w:rFonts w:ascii="Times New Roman"/>
          <w:b w:val="false"/>
          <w:i w:val="false"/>
          <w:color w:val="000000"/>
          <w:sz w:val="28"/>
        </w:rPr>
        <w:t>
      басқа мемлекеттік органға сұрау салу және қосымша зерделеу немесе тексеру өткізу қажет болған кезде, қызмет көрсету мерзімі күнтiзбелiк 30 (отыз) күннен аспайтын уақытқа ұзартылады, ол туралы қарау мерзімін ұзарту сәтінен күнтізбелік 3 (үш) күн ішінде көрсетілетін қызметті алушыны хабардар етеді;</w:t>
      </w:r>
    </w:p>
    <w:bookmarkEnd w:id="769"/>
    <w:bookmarkStart w:name="z828" w:id="770"/>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20 (жиырма) минут; </w:t>
      </w:r>
    </w:p>
    <w:bookmarkEnd w:id="770"/>
    <w:bookmarkStart w:name="z829" w:id="771"/>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20 (жиырма) минут.</w:t>
      </w:r>
    </w:p>
    <w:bookmarkEnd w:id="771"/>
    <w:bookmarkStart w:name="z830" w:id="772"/>
    <w:p>
      <w:pPr>
        <w:spacing w:after="0"/>
        <w:ind w:left="0"/>
        <w:jc w:val="both"/>
      </w:pPr>
      <w:r>
        <w:rPr>
          <w:rFonts w:ascii="Times New Roman"/>
          <w:b w:val="false"/>
          <w:i w:val="false"/>
          <w:color w:val="000000"/>
          <w:sz w:val="28"/>
        </w:rPr>
        <w:t>
      7. Келесi рәсiмдi (iс-қимылды) орындауды бастау үшiн негiз болатын мемлекеттiк қызметтi көрсету бойынша рәсiмнiң (iс-қимылдың) нәтижесi:</w:t>
      </w:r>
    </w:p>
    <w:bookmarkEnd w:id="772"/>
    <w:bookmarkStart w:name="z831" w:id="773"/>
    <w:p>
      <w:pPr>
        <w:spacing w:after="0"/>
        <w:ind w:left="0"/>
        <w:jc w:val="both"/>
      </w:pPr>
      <w:r>
        <w:rPr>
          <w:rFonts w:ascii="Times New Roman"/>
          <w:b w:val="false"/>
          <w:i w:val="false"/>
          <w:color w:val="000000"/>
          <w:sz w:val="28"/>
        </w:rPr>
        <w:t>
      1) өтінішті тіркеу;</w:t>
      </w:r>
    </w:p>
    <w:bookmarkEnd w:id="773"/>
    <w:bookmarkStart w:name="z832" w:id="774"/>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774"/>
    <w:bookmarkStart w:name="z833" w:id="775"/>
    <w:p>
      <w:pPr>
        <w:spacing w:after="0"/>
        <w:ind w:left="0"/>
        <w:jc w:val="both"/>
      </w:pPr>
      <w:r>
        <w:rPr>
          <w:rFonts w:ascii="Times New Roman"/>
          <w:b w:val="false"/>
          <w:i w:val="false"/>
          <w:color w:val="000000"/>
          <w:sz w:val="28"/>
        </w:rPr>
        <w:t>
      3) мемлекеттік қызметті көрсету нәтижесінің жобасы;</w:t>
      </w:r>
    </w:p>
    <w:bookmarkEnd w:id="775"/>
    <w:bookmarkStart w:name="z834" w:id="776"/>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776"/>
    <w:bookmarkStart w:name="z835" w:id="777"/>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777"/>
    <w:bookmarkStart w:name="z836" w:id="778"/>
    <w:p>
      <w:pPr>
        <w:spacing w:after="0"/>
        <w:ind w:left="0"/>
        <w:jc w:val="left"/>
      </w:pPr>
      <w:r>
        <w:rPr>
          <w:rFonts w:ascii="Times New Roman"/>
          <w:b/>
          <w:i w:val="false"/>
          <w:color w:val="000000"/>
        </w:rPr>
        <w:t xml:space="preserve"> 3. Мемлекеттiк қызмет көрсету процесiнде</w:t>
      </w:r>
      <w:r>
        <w:rPr>
          <w:rFonts w:ascii="Times New Roman"/>
          <w:b/>
          <w:i w:val="false"/>
          <w:color w:val="000000"/>
        </w:rPr>
        <w:t xml:space="preserve"> көрсетiлетiн қызмет берушiнiң құрылымдық бөлiмшелерiнiң (қызметкерлерiнiң) өзара iс-қимылы тәртiбiн сипаттау</w:t>
      </w:r>
    </w:p>
    <w:bookmarkEnd w:id="778"/>
    <w:bookmarkStart w:name="z838" w:id="779"/>
    <w:p>
      <w:pPr>
        <w:spacing w:after="0"/>
        <w:ind w:left="0"/>
        <w:jc w:val="both"/>
      </w:pPr>
      <w:r>
        <w:rPr>
          <w:rFonts w:ascii="Times New Roman"/>
          <w:b w:val="false"/>
          <w:i w:val="false"/>
          <w:color w:val="000000"/>
          <w:sz w:val="28"/>
        </w:rPr>
        <w:t>
      8. Мемлекеттiк қызмет көрсету процесiне қатысатын көрсетiлетiн қызметтi берушiнің құрылымдық бөлiмшелерiнiң тiзбесi:</w:t>
      </w:r>
    </w:p>
    <w:bookmarkEnd w:id="779"/>
    <w:bookmarkStart w:name="z839" w:id="780"/>
    <w:p>
      <w:pPr>
        <w:spacing w:after="0"/>
        <w:ind w:left="0"/>
        <w:jc w:val="both"/>
      </w:pPr>
      <w:r>
        <w:rPr>
          <w:rFonts w:ascii="Times New Roman"/>
          <w:b w:val="false"/>
          <w:i w:val="false"/>
          <w:color w:val="000000"/>
          <w:sz w:val="28"/>
        </w:rPr>
        <w:t>
      көрсетілетін қызметті берушінің кеңсе қызметкері;</w:t>
      </w:r>
    </w:p>
    <w:bookmarkEnd w:id="780"/>
    <w:bookmarkStart w:name="z840" w:id="781"/>
    <w:p>
      <w:pPr>
        <w:spacing w:after="0"/>
        <w:ind w:left="0"/>
        <w:jc w:val="both"/>
      </w:pPr>
      <w:r>
        <w:rPr>
          <w:rFonts w:ascii="Times New Roman"/>
          <w:b w:val="false"/>
          <w:i w:val="false"/>
          <w:color w:val="000000"/>
          <w:sz w:val="28"/>
        </w:rPr>
        <w:t>
      көрсетілетін қызметті берушінің басшысы;</w:t>
      </w:r>
    </w:p>
    <w:bookmarkEnd w:id="781"/>
    <w:bookmarkStart w:name="z841" w:id="782"/>
    <w:p>
      <w:pPr>
        <w:spacing w:after="0"/>
        <w:ind w:left="0"/>
        <w:jc w:val="both"/>
      </w:pPr>
      <w:r>
        <w:rPr>
          <w:rFonts w:ascii="Times New Roman"/>
          <w:b w:val="false"/>
          <w:i w:val="false"/>
          <w:color w:val="000000"/>
          <w:sz w:val="28"/>
        </w:rPr>
        <w:t>
      көрсетілетін қызметті алушының жауапты орындаушысы.</w:t>
      </w:r>
    </w:p>
    <w:bookmarkEnd w:id="782"/>
    <w:bookmarkStart w:name="z842" w:id="783"/>
    <w:p>
      <w:pPr>
        <w:spacing w:after="0"/>
        <w:ind w:left="0"/>
        <w:jc w:val="both"/>
      </w:pPr>
      <w:r>
        <w:rPr>
          <w:rFonts w:ascii="Times New Roman"/>
          <w:b w:val="false"/>
          <w:i w:val="false"/>
          <w:color w:val="000000"/>
          <w:sz w:val="28"/>
        </w:rPr>
        <w:t>
      9. Көрсетілетін қызметті берушінің құрылымдық бөлімшелерінің (қызметкерлерінің) арасындағы рәсімдер (іс-қимылдар) реттілігін сипаттау:</w:t>
      </w:r>
    </w:p>
    <w:bookmarkEnd w:id="783"/>
    <w:bookmarkStart w:name="z843" w:id="784"/>
    <w:p>
      <w:pPr>
        <w:spacing w:after="0"/>
        <w:ind w:left="0"/>
        <w:jc w:val="both"/>
      </w:pPr>
      <w:r>
        <w:rPr>
          <w:rFonts w:ascii="Times New Roman"/>
          <w:b w:val="false"/>
          <w:i w:val="false"/>
          <w:color w:val="000000"/>
          <w:sz w:val="28"/>
        </w:rPr>
        <w:t>
      1) көрсетілетін қызметті беруші кеңсесінің қызметкері құжатты қабылдайды, көрсетілетін қызметті алушы не Мемлекеттік корпорация қызметкері ұсынған өтінішті тіркейді және көрсетілетін қызметті берушіге береді – 20 (жиырма) минут;</w:t>
      </w:r>
    </w:p>
    <w:bookmarkEnd w:id="784"/>
    <w:bookmarkStart w:name="z844" w:id="78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- 20 (жиырма) минут;</w:t>
      </w:r>
    </w:p>
    <w:bookmarkEnd w:id="785"/>
    <w:bookmarkStart w:name="z845" w:id="78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ұсынылған құжаттарды тексергеннен және талдағаннан кейін мемлекеттік қызметті көрсету нәтижесінің жобасын дайындайды және көрсетілетін қызметті берушінің басшысына қол қою үшін береді – 6 (алты) жұмыс күні:</w:t>
      </w:r>
    </w:p>
    <w:bookmarkEnd w:id="786"/>
    <w:bookmarkStart w:name="z846" w:id="787"/>
    <w:p>
      <w:pPr>
        <w:spacing w:after="0"/>
        <w:ind w:left="0"/>
        <w:jc w:val="both"/>
      </w:pPr>
      <w:r>
        <w:rPr>
          <w:rFonts w:ascii="Times New Roman"/>
          <w:b w:val="false"/>
          <w:i w:val="false"/>
          <w:color w:val="000000"/>
          <w:sz w:val="28"/>
        </w:rPr>
        <w:t>
      басқа мемлекеттік органға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p>
    <w:bookmarkEnd w:id="787"/>
    <w:bookmarkStart w:name="z847" w:id="788"/>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20 (жиырма) минут; </w:t>
      </w:r>
    </w:p>
    <w:bookmarkEnd w:id="788"/>
    <w:bookmarkStart w:name="z848" w:id="789"/>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20 (жиырма) минут.</w:t>
      </w:r>
    </w:p>
    <w:bookmarkEnd w:id="789"/>
    <w:bookmarkStart w:name="z849" w:id="790"/>
    <w:p>
      <w:pPr>
        <w:spacing w:after="0"/>
        <w:ind w:left="0"/>
        <w:jc w:val="both"/>
      </w:pPr>
      <w:r>
        <w:rPr>
          <w:rFonts w:ascii="Times New Roman"/>
          <w:b w:val="false"/>
          <w:i w:val="false"/>
          <w:color w:val="000000"/>
          <w:sz w:val="28"/>
        </w:rPr>
        <w:t xml:space="preserve">
      10. Мемлекеттік көрсетілетін қызмет алдын ала жазылусыз және жеделдетіп қызмет көрсетусіз кезек тәртібінде көрсетіледі. </w:t>
      </w:r>
    </w:p>
    <w:bookmarkEnd w:id="790"/>
    <w:bookmarkStart w:name="z850" w:id="791"/>
    <w:p>
      <w:pPr>
        <w:spacing w:after="0"/>
        <w:ind w:left="0"/>
        <w:jc w:val="both"/>
      </w:pPr>
      <w:r>
        <w:rPr>
          <w:rFonts w:ascii="Times New Roman"/>
          <w:b w:val="false"/>
          <w:i w:val="false"/>
          <w:color w:val="000000"/>
          <w:sz w:val="28"/>
        </w:rPr>
        <w:t>
      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p>
    <w:bookmarkEnd w:id="791"/>
    <w:bookmarkStart w:name="z851" w:id="792"/>
    <w:p>
      <w:pPr>
        <w:spacing w:after="0"/>
        <w:ind w:left="0"/>
        <w:jc w:val="both"/>
      </w:pPr>
      <w:r>
        <w:rPr>
          <w:rFonts w:ascii="Times New Roman"/>
          <w:b w:val="false"/>
          <w:i w:val="false"/>
          <w:color w:val="000000"/>
          <w:sz w:val="28"/>
        </w:rPr>
        <w:t>
      1) өтініштің қабылданған күні;</w:t>
      </w:r>
    </w:p>
    <w:bookmarkEnd w:id="792"/>
    <w:bookmarkStart w:name="z852" w:id="793"/>
    <w:p>
      <w:pPr>
        <w:spacing w:after="0"/>
        <w:ind w:left="0"/>
        <w:jc w:val="both"/>
      </w:pPr>
      <w:r>
        <w:rPr>
          <w:rFonts w:ascii="Times New Roman"/>
          <w:b w:val="false"/>
          <w:i w:val="false"/>
          <w:color w:val="000000"/>
          <w:sz w:val="28"/>
        </w:rPr>
        <w:t>
      2) қоса берілген құжаттар саны;</w:t>
      </w:r>
    </w:p>
    <w:bookmarkEnd w:id="793"/>
    <w:bookmarkStart w:name="z853" w:id="794"/>
    <w:p>
      <w:pPr>
        <w:spacing w:after="0"/>
        <w:ind w:left="0"/>
        <w:jc w:val="both"/>
      </w:pPr>
      <w:r>
        <w:rPr>
          <w:rFonts w:ascii="Times New Roman"/>
          <w:b w:val="false"/>
          <w:i w:val="false"/>
          <w:color w:val="000000"/>
          <w:sz w:val="28"/>
        </w:rPr>
        <w:t>
      3) құжат берілген күн, уақыт;</w:t>
      </w:r>
    </w:p>
    <w:bookmarkEnd w:id="794"/>
    <w:bookmarkStart w:name="z854" w:id="795"/>
    <w:p>
      <w:pPr>
        <w:spacing w:after="0"/>
        <w:ind w:left="0"/>
        <w:jc w:val="both"/>
      </w:pPr>
      <w:r>
        <w:rPr>
          <w:rFonts w:ascii="Times New Roman"/>
          <w:b w:val="false"/>
          <w:i w:val="false"/>
          <w:color w:val="000000"/>
          <w:sz w:val="28"/>
        </w:rPr>
        <w:t>
      4) құжатты ресімдеуге өтінішті қабылдаған маманның тегі, аты, әкесінің аты.</w:t>
      </w:r>
    </w:p>
    <w:bookmarkEnd w:id="795"/>
    <w:bookmarkStart w:name="z855" w:id="79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берушiлермен өзара iс-қимылы тәртiбiн, </w:t>
      </w:r>
      <w:r>
        <w:rPr>
          <w:rFonts w:ascii="Times New Roman"/>
          <w:b/>
          <w:i w:val="false"/>
          <w:color w:val="000000"/>
        </w:rPr>
        <w:t>сондай-ақ мемлекеттiк қызмет көрсету процесiнде ақпараттық жүйелерді пайдалану тәртібін сипаттау</w:t>
      </w:r>
    </w:p>
    <w:bookmarkEnd w:id="796"/>
    <w:bookmarkStart w:name="z857" w:id="797"/>
    <w:p>
      <w:pPr>
        <w:spacing w:after="0"/>
        <w:ind w:left="0"/>
        <w:jc w:val="both"/>
      </w:pPr>
      <w:r>
        <w:rPr>
          <w:rFonts w:ascii="Times New Roman"/>
          <w:b w:val="false"/>
          <w:i w:val="false"/>
          <w:color w:val="000000"/>
          <w:sz w:val="28"/>
        </w:rPr>
        <w:t>
      11. Мемлекеттік корпорацияға жүгіну тәртібін сипаттау, көрсетілетін қызметті алушының сұрау салуын өңдеу ұзақтығы.</w:t>
      </w:r>
    </w:p>
    <w:bookmarkEnd w:id="797"/>
    <w:bookmarkStart w:name="z858" w:id="798"/>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тиісті құжаттарды қабылдағаны туралы қолхат береді және құжаттар топтамасын көрсетілетін қызметті берушіге береді – 15 (он бес) минут;</w:t>
      </w:r>
    </w:p>
    <w:bookmarkEnd w:id="798"/>
    <w:bookmarkStart w:name="z859" w:id="799"/>
    <w:p>
      <w:pPr>
        <w:spacing w:after="0"/>
        <w:ind w:left="0"/>
        <w:jc w:val="both"/>
      </w:pPr>
      <w:r>
        <w:rPr>
          <w:rFonts w:ascii="Times New Roman"/>
          <w:b w:val="false"/>
          <w:i w:val="false"/>
          <w:color w:val="000000"/>
          <w:sz w:val="28"/>
        </w:rPr>
        <w:t>
      Көрсетілетін қызметті алушы осы Регламенттің 4-тармағында қарастырылған тізбеге сәйкес құжаттар топтамасын толық ұсынбаған жағдайда Мемлекеттік корпорация қызметкері өтінішті қабылдаудан бас тартады және Стандарттың 3-қосымшасына сәйкес нысан бойынша құжатты қабылдаудан бас тарту туралы қолхат береді.</w:t>
      </w:r>
    </w:p>
    <w:bookmarkEnd w:id="799"/>
    <w:bookmarkStart w:name="z860" w:id="800"/>
    <w:p>
      <w:pPr>
        <w:spacing w:after="0"/>
        <w:ind w:left="0"/>
        <w:jc w:val="both"/>
      </w:pPr>
      <w:r>
        <w:rPr>
          <w:rFonts w:ascii="Times New Roman"/>
          <w:b w:val="false"/>
          <w:i w:val="false"/>
          <w:color w:val="000000"/>
          <w:sz w:val="28"/>
        </w:rPr>
        <w:t xml:space="preserve">
      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p>
    <w:bookmarkEnd w:id="800"/>
    <w:bookmarkStart w:name="z861" w:id="801"/>
    <w:p>
      <w:pPr>
        <w:spacing w:after="0"/>
        <w:ind w:left="0"/>
        <w:jc w:val="both"/>
      </w:pPr>
      <w:r>
        <w:rPr>
          <w:rFonts w:ascii="Times New Roman"/>
          <w:b w:val="false"/>
          <w:i w:val="false"/>
          <w:color w:val="000000"/>
          <w:sz w:val="28"/>
        </w:rPr>
        <w:t xml:space="preserve">
      3) Мемлекеттік корпорация қызметкері қолхат негізінде жеке басын куәландыратын құжатты көрсеткен кезде мемлекеттік қызмет көрсету нәтижесін береді 15 (он бес) минут. </w:t>
      </w:r>
    </w:p>
    <w:bookmarkEnd w:id="801"/>
    <w:bookmarkStart w:name="z862" w:id="802"/>
    <w:p>
      <w:pPr>
        <w:spacing w:after="0"/>
        <w:ind w:left="0"/>
        <w:jc w:val="both"/>
      </w:pPr>
      <w:r>
        <w:rPr>
          <w:rFonts w:ascii="Times New Roman"/>
          <w:b w:val="false"/>
          <w:i w:val="false"/>
          <w:color w:val="000000"/>
          <w:sz w:val="28"/>
        </w:rPr>
        <w:t xml:space="preserve">
      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802"/>
    <w:bookmarkStart w:name="z863" w:id="803"/>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803"/>
    <w:bookmarkStart w:name="z864" w:id="804"/>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804"/>
    <w:bookmarkStart w:name="z865" w:id="805"/>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805"/>
    <w:bookmarkStart w:name="z866" w:id="806"/>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8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актілерінің жазбаларын қалпына келтіру"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869" w:id="807"/>
    <w:p>
      <w:pPr>
        <w:spacing w:after="0"/>
        <w:ind w:left="0"/>
        <w:jc w:val="left"/>
      </w:pPr>
      <w:r>
        <w:rPr>
          <w:rFonts w:ascii="Times New Roman"/>
          <w:b/>
          <w:i w:val="false"/>
          <w:color w:val="000000"/>
        </w:rPr>
        <w:t xml:space="preserve"> Көрсетілетін қызметті берушінің тізбесі:</w:t>
      </w:r>
    </w:p>
    <w:bookmarkEnd w:id="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808"/>
          <w:p>
            <w:pPr>
              <w:spacing w:after="20"/>
              <w:ind w:left="20"/>
              <w:jc w:val="both"/>
            </w:pPr>
            <w:r>
              <w:rPr>
                <w:rFonts w:ascii="Times New Roman"/>
                <w:b w:val="false"/>
                <w:i w:val="false"/>
                <w:color w:val="000000"/>
                <w:sz w:val="20"/>
              </w:rPr>
              <w:t>
Атауы</w:t>
            </w:r>
          </w:p>
          <w:bookmarkEnd w:id="80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Орналасқан жері </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809"/>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80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810"/>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81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811"/>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81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812"/>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81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813"/>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81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814"/>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81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815"/>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81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816"/>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81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817"/>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81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818"/>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81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819"/>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81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820"/>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82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21"/>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82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822"/>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82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 қалпына келтіру"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888" w:id="823"/>
    <w:p>
      <w:pPr>
        <w:spacing w:after="0"/>
        <w:ind w:left="0"/>
        <w:jc w:val="left"/>
      </w:pPr>
      <w:r>
        <w:rPr>
          <w:rFonts w:ascii="Times New Roman"/>
          <w:b/>
          <w:i w:val="false"/>
          <w:color w:val="000000"/>
        </w:rPr>
        <w:t xml:space="preserve"> Мемлекеттік корпорацияның тізбесі:</w:t>
      </w:r>
    </w:p>
    <w:bookmarkEnd w:id="8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9"/>
        <w:gridCol w:w="1787"/>
        <w:gridCol w:w="4650"/>
        <w:gridCol w:w="1944"/>
      </w:tblGrid>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824"/>
          <w:p>
            <w:pPr>
              <w:spacing w:after="20"/>
              <w:ind w:left="20"/>
              <w:jc w:val="both"/>
            </w:pPr>
            <w:r>
              <w:rPr>
                <w:rFonts w:ascii="Times New Roman"/>
                <w:b w:val="false"/>
                <w:i w:val="false"/>
                <w:color w:val="000000"/>
                <w:sz w:val="20"/>
              </w:rPr>
              <w:t xml:space="preserve">
Атауы </w:t>
            </w:r>
          </w:p>
          <w:bookmarkEnd w:id="82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82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1 бөлімі</w:t>
            </w:r>
          </w:p>
          <w:bookmarkEnd w:id="82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82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2 бөлімі</w:t>
            </w:r>
          </w:p>
          <w:bookmarkEnd w:id="82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82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Айыртау ауданының бөлімі</w:t>
            </w:r>
          </w:p>
          <w:bookmarkEnd w:id="82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82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Ақжар ауданының бөлімі</w:t>
            </w:r>
          </w:p>
          <w:bookmarkEnd w:id="82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82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Аққайың ауданының бөлімі</w:t>
            </w:r>
          </w:p>
          <w:bookmarkEnd w:id="82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83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Есіл ауданының бөлімі</w:t>
            </w:r>
          </w:p>
          <w:bookmarkEnd w:id="83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83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Жамбыл ауданының бөлімі</w:t>
            </w:r>
          </w:p>
          <w:bookmarkEnd w:id="83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83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Ғабит Мүсірепов атындағы ауданның бөлімі</w:t>
            </w:r>
          </w:p>
          <w:bookmarkEnd w:id="83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83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Қызылжар ауданының бөлімі</w:t>
            </w:r>
          </w:p>
          <w:bookmarkEnd w:id="83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83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Мағжан Жұмабаев ауданының бөлімі</w:t>
            </w:r>
          </w:p>
          <w:bookmarkEnd w:id="83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83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Мамлют ауданының бөлімі</w:t>
            </w:r>
          </w:p>
          <w:bookmarkEnd w:id="83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83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Тайынша ауданының бөлімі</w:t>
            </w:r>
          </w:p>
          <w:bookmarkEnd w:id="83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3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Тимирязев ауданының бөлімі</w:t>
            </w:r>
          </w:p>
          <w:bookmarkEnd w:id="83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3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Уәлиханов ауданының бөлімі</w:t>
            </w:r>
          </w:p>
          <w:bookmarkEnd w:id="83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3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Шал ақын ауданының бөлімі</w:t>
            </w:r>
          </w:p>
          <w:bookmarkEnd w:id="83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актілерінің жазбаларын қалпына келтіру"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907" w:id="840"/>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840"/>
    <w:bookmarkStart w:name="z908" w:id="841"/>
    <w:p>
      <w:pPr>
        <w:spacing w:after="0"/>
        <w:ind w:left="0"/>
        <w:jc w:val="both"/>
      </w:pPr>
      <w:r>
        <w:rPr>
          <w:rFonts w:ascii="Times New Roman"/>
          <w:b w:val="false"/>
          <w:i w:val="false"/>
          <w:color w:val="000000"/>
          <w:sz w:val="28"/>
        </w:rPr>
        <w:t xml:space="preserve">
      </w:t>
      </w:r>
    </w:p>
    <w:bookmarkEnd w:id="841"/>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9" w:id="842"/>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bookmarkEnd w:id="842"/>
    <w:bookmarkStart w:name="z910" w:id="843"/>
    <w:p>
      <w:pPr>
        <w:spacing w:after="0"/>
        <w:ind w:left="0"/>
        <w:jc w:val="both"/>
      </w:pPr>
      <w:r>
        <w:rPr>
          <w:rFonts w:ascii="Times New Roman"/>
          <w:b w:val="false"/>
          <w:i w:val="false"/>
          <w:color w:val="000000"/>
          <w:sz w:val="28"/>
        </w:rPr>
        <w:t xml:space="preserve">
      </w:t>
      </w:r>
    </w:p>
    <w:bookmarkEnd w:id="843"/>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1" w:id="844"/>
    <w:p>
      <w:pPr>
        <w:spacing w:after="0"/>
        <w:ind w:left="0"/>
        <w:jc w:val="left"/>
      </w:pPr>
      <w:r>
        <w:rPr>
          <w:rFonts w:ascii="Times New Roman"/>
          <w:b/>
          <w:i w:val="false"/>
          <w:color w:val="000000"/>
        </w:rPr>
        <w:t xml:space="preserve"> Шартты белгілер:</w:t>
      </w:r>
    </w:p>
    <w:bookmarkEnd w:id="844"/>
    <w:bookmarkStart w:name="z912"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7 қарашадағы № 447 қаулысымен бекітілді</w:t>
            </w:r>
          </w:p>
        </w:tc>
      </w:tr>
    </w:tbl>
    <w:bookmarkStart w:name="z914" w:id="846"/>
    <w:p>
      <w:pPr>
        <w:spacing w:after="0"/>
        <w:ind w:left="0"/>
        <w:jc w:val="left"/>
      </w:pPr>
      <w:r>
        <w:rPr>
          <w:rFonts w:ascii="Times New Roman"/>
          <w:b/>
          <w:i w:val="false"/>
          <w:color w:val="000000"/>
        </w:rPr>
        <w:t xml:space="preserve">  "Қайтыс болуды тіркеу, оның ішінде азаматтық хал актілері</w:t>
      </w:r>
      <w:r>
        <w:rPr>
          <w:rFonts w:ascii="Times New Roman"/>
          <w:b/>
          <w:i w:val="false"/>
          <w:color w:val="000000"/>
        </w:rPr>
        <w:t xml:space="preserve">  жазбаларына өзгерістер, толықтырулар мен түзетулер енгізу"</w:t>
      </w:r>
      <w:r>
        <w:rPr>
          <w:rFonts w:ascii="Times New Roman"/>
          <w:b/>
          <w:i w:val="false"/>
          <w:color w:val="000000"/>
        </w:rPr>
        <w:t xml:space="preserve"> мемлекеттік көрсетілетін қызмет регламенті</w:t>
      </w:r>
    </w:p>
    <w:bookmarkEnd w:id="846"/>
    <w:bookmarkStart w:name="z917" w:id="847"/>
    <w:p>
      <w:pPr>
        <w:spacing w:after="0"/>
        <w:ind w:left="0"/>
        <w:jc w:val="left"/>
      </w:pPr>
      <w:r>
        <w:rPr>
          <w:rFonts w:ascii="Times New Roman"/>
          <w:b/>
          <w:i w:val="false"/>
          <w:color w:val="000000"/>
        </w:rPr>
        <w:t xml:space="preserve"> 1. Жалпы ережелер</w:t>
      </w:r>
    </w:p>
    <w:bookmarkEnd w:id="847"/>
    <w:bookmarkStart w:name="z918" w:id="848"/>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w:t>
      </w:r>
    </w:p>
    <w:bookmarkEnd w:id="848"/>
    <w:bookmarkStart w:name="z919" w:id="849"/>
    <w:p>
      <w:pPr>
        <w:spacing w:after="0"/>
        <w:ind w:left="0"/>
        <w:jc w:val="both"/>
      </w:pPr>
      <w:r>
        <w:rPr>
          <w:rFonts w:ascii="Times New Roman"/>
          <w:b w:val="false"/>
          <w:i w:val="false"/>
          <w:color w:val="000000"/>
          <w:sz w:val="28"/>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p>
    <w:bookmarkEnd w:id="849"/>
    <w:bookmarkStart w:name="z920" w:id="850"/>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мынандай баламалы негізде: </w:t>
      </w:r>
    </w:p>
    <w:bookmarkEnd w:id="850"/>
    <w:bookmarkStart w:name="z921" w:id="851"/>
    <w:p>
      <w:pPr>
        <w:spacing w:after="0"/>
        <w:ind w:left="0"/>
        <w:jc w:val="both"/>
      </w:pPr>
      <w:r>
        <w:rPr>
          <w:rFonts w:ascii="Times New Roman"/>
          <w:b w:val="false"/>
          <w:i w:val="false"/>
          <w:color w:val="000000"/>
          <w:sz w:val="28"/>
        </w:rPr>
        <w:t>
      1) аудандардың және облыстық маңызы бар қаланың, аудандық маңызы бар қалалардың ЖАО, ауылдық округтердің әкімдері;</w:t>
      </w:r>
    </w:p>
    <w:bookmarkEnd w:id="851"/>
    <w:bookmarkStart w:name="z922" w:id="852"/>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 </w:t>
      </w:r>
    </w:p>
    <w:bookmarkEnd w:id="852"/>
    <w:bookmarkStart w:name="z923" w:id="853"/>
    <w:p>
      <w:pPr>
        <w:spacing w:after="0"/>
        <w:ind w:left="0"/>
        <w:jc w:val="both"/>
      </w:pPr>
      <w:r>
        <w:rPr>
          <w:rFonts w:ascii="Times New Roman"/>
          <w:b w:val="false"/>
          <w:i w:val="false"/>
          <w:color w:val="000000"/>
          <w:sz w:val="28"/>
        </w:rPr>
        <w:t xml:space="preserve">
      2) тізбесі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 жүзеге асырылады.</w:t>
      </w:r>
    </w:p>
    <w:bookmarkEnd w:id="853"/>
    <w:bookmarkStart w:name="z924" w:id="854"/>
    <w:p>
      <w:pPr>
        <w:spacing w:after="0"/>
        <w:ind w:left="0"/>
        <w:jc w:val="both"/>
      </w:pPr>
      <w:r>
        <w:rPr>
          <w:rFonts w:ascii="Times New Roman"/>
          <w:b w:val="false"/>
          <w:i w:val="false"/>
          <w:color w:val="000000"/>
          <w:sz w:val="28"/>
        </w:rPr>
        <w:t>
      Мемлекеттік көрсетілетін қызмет "электрондық" кезек тәртібімен, ата-анасының біреуінің тұрғылықты жері бойынша немесе баланың туған жері бойынша, жеделдетіп қызмет көрсетусіз көрсетіледі, электрондық кезекті портал арқылы брондауға болады.</w:t>
      </w:r>
    </w:p>
    <w:bookmarkEnd w:id="854"/>
    <w:bookmarkStart w:name="z925" w:id="855"/>
    <w:p>
      <w:pPr>
        <w:spacing w:after="0"/>
        <w:ind w:left="0"/>
        <w:jc w:val="both"/>
      </w:pPr>
      <w:r>
        <w:rPr>
          <w:rFonts w:ascii="Times New Roman"/>
          <w:b w:val="false"/>
          <w:i w:val="false"/>
          <w:color w:val="000000"/>
          <w:sz w:val="28"/>
        </w:rPr>
        <w:t>
      2. Мемлекеттік қызметті көрсету нысаны: қағаз түрінде.</w:t>
      </w:r>
    </w:p>
    <w:bookmarkEnd w:id="855"/>
    <w:bookmarkStart w:name="z926" w:id="856"/>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ақылы/тегін көрсетіледі.</w:t>
      </w:r>
    </w:p>
    <w:bookmarkEnd w:id="856"/>
    <w:bookmarkStart w:name="z927" w:id="857"/>
    <w:p>
      <w:pPr>
        <w:spacing w:after="0"/>
        <w:ind w:left="0"/>
        <w:jc w:val="both"/>
      </w:pPr>
      <w:r>
        <w:rPr>
          <w:rFonts w:ascii="Times New Roman"/>
          <w:b w:val="false"/>
          <w:i w:val="false"/>
          <w:color w:val="000000"/>
          <w:sz w:val="28"/>
        </w:rPr>
        <w:t>
      1) қайтыс болуды мемлекеттік тіркеу тегін көрсетіледі.</w:t>
      </w:r>
    </w:p>
    <w:bookmarkEnd w:id="857"/>
    <w:bookmarkStart w:name="z928" w:id="858"/>
    <w:p>
      <w:pPr>
        <w:spacing w:after="0"/>
        <w:ind w:left="0"/>
        <w:jc w:val="both"/>
      </w:pPr>
      <w:r>
        <w:rPr>
          <w:rFonts w:ascii="Times New Roman"/>
          <w:b w:val="false"/>
          <w:i w:val="false"/>
          <w:color w:val="000000"/>
          <w:sz w:val="28"/>
        </w:rPr>
        <w:t>
      2) қайтыс болу туралы актіге өзгерістер, толықтырулар мен түзетулер енгізілуіне байланысты куәлікті бергені үшін 0,5 айлық есептік көрсеткіш мөлшерінде мемлекеттік баж алынады.</w:t>
      </w:r>
    </w:p>
    <w:bookmarkEnd w:id="858"/>
    <w:bookmarkStart w:name="z929" w:id="859"/>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 </w:t>
      </w:r>
    </w:p>
    <w:bookmarkEnd w:id="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930" w:id="860"/>
    <w:p>
      <w:pPr>
        <w:spacing w:after="0"/>
        <w:ind w:left="0"/>
        <w:jc w:val="both"/>
      </w:pPr>
      <w:r>
        <w:rPr>
          <w:rFonts w:ascii="Times New Roman"/>
          <w:b w:val="false"/>
          <w:i w:val="false"/>
          <w:color w:val="000000"/>
          <w:sz w:val="28"/>
        </w:rPr>
        <w:t xml:space="preserve">
      3. Мемлекеттік қызметті көрсету нәтижесі: </w:t>
      </w:r>
    </w:p>
    <w:bookmarkEnd w:id="860"/>
    <w:bookmarkStart w:name="z931" w:id="861"/>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қайтыс болу туралы куәлік, енгізілген өзгерістерімен, толықтыруларымен және түзетулерімен қоса қайтыс болу туралы қайталама куәлік не осы Мемлекеттік қызмет көрсету регламентінің 5-тармағымен көзделген жағдайларда және негіздер бойынша мемлекеттік қызмет көрсетуден бас тарту туралы дәлелді жауап.</w:t>
      </w:r>
    </w:p>
    <w:bookmarkEnd w:id="861"/>
    <w:bookmarkStart w:name="z932" w:id="862"/>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End w:id="862"/>
    <w:bookmarkStart w:name="z933" w:id="863"/>
    <w:p>
      <w:pPr>
        <w:spacing w:after="0"/>
        <w:ind w:left="0"/>
        <w:jc w:val="left"/>
      </w:pPr>
      <w:r>
        <w:rPr>
          <w:rFonts w:ascii="Times New Roman"/>
          <w:b/>
          <w:i w:val="false"/>
          <w:color w:val="000000"/>
        </w:rPr>
        <w:t xml:space="preserve"> 2. Мемлекеттік қызметті көрсету процесінде </w:t>
      </w:r>
      <w:r>
        <w:rPr>
          <w:rFonts w:ascii="Times New Roman"/>
          <w:b/>
          <w:i w:val="false"/>
          <w:color w:val="000000"/>
        </w:rPr>
        <w:t>көрсетілетін қызметті берушінің құрылымдық бөлімшелерінің (қызметкерлерінің) іс-қимылы тәртібін сипаттау</w:t>
      </w:r>
    </w:p>
    <w:bookmarkEnd w:id="863"/>
    <w:bookmarkStart w:name="z935" w:id="86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қайтыс болуды тіркеу үшін көрсетілетін қызметті берушіге не Мемлекеттік корпорацияға жүгінген кезде қажетті құжаттар тізбесі болып табылады: </w:t>
      </w:r>
    </w:p>
    <w:bookmarkEnd w:id="864"/>
    <w:bookmarkStart w:name="z936" w:id="865"/>
    <w:p>
      <w:pPr>
        <w:spacing w:after="0"/>
        <w:ind w:left="0"/>
        <w:jc w:val="both"/>
      </w:pPr>
      <w:r>
        <w:rPr>
          <w:rFonts w:ascii="Times New Roman"/>
          <w:b w:val="false"/>
          <w:i w:val="false"/>
          <w:color w:val="000000"/>
          <w:sz w:val="28"/>
        </w:rPr>
        <w:t>
      1) Стандартқа 1-қосымшаға сәйкес нысан бойынша қайтыс болуды мемлекеттік тіркеу туралы өтініші (бұдан әрі - өтініш);</w:t>
      </w:r>
    </w:p>
    <w:bookmarkEnd w:id="865"/>
    <w:bookmarkStart w:name="z937" w:id="866"/>
    <w:p>
      <w:pPr>
        <w:spacing w:after="0"/>
        <w:ind w:left="0"/>
        <w:jc w:val="both"/>
      </w:pPr>
      <w:r>
        <w:rPr>
          <w:rFonts w:ascii="Times New Roman"/>
          <w:b w:val="false"/>
          <w:i w:val="false"/>
          <w:color w:val="000000"/>
          <w:sz w:val="28"/>
        </w:rPr>
        <w:t xml:space="preserve">
      2) "Денсаулық сақтау ұйымдарының бастапқы медициналық құжаттама нысандарын бекіту туралы" Қазақстан Республикасы Денсаулық сақтау министрі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(Нормативтік құқықтық актілерді мемлекеттік тіркеу тізілімінде № 6697 болып тіркелді) медициналық ұйым берген қайтыс болу туралы белгіленген нысандағы құжат;</w:t>
      </w:r>
    </w:p>
    <w:bookmarkEnd w:id="866"/>
    <w:bookmarkStart w:name="z938" w:id="867"/>
    <w:p>
      <w:pPr>
        <w:spacing w:after="0"/>
        <w:ind w:left="0"/>
        <w:jc w:val="both"/>
      </w:pPr>
      <w:r>
        <w:rPr>
          <w:rFonts w:ascii="Times New Roman"/>
          <w:b w:val="false"/>
          <w:i w:val="false"/>
          <w:color w:val="000000"/>
          <w:sz w:val="28"/>
        </w:rPr>
        <w:t>
      3) қайтыс болған адамның жеке басын куәландыратын куәлігі;</w:t>
      </w:r>
    </w:p>
    <w:bookmarkEnd w:id="867"/>
    <w:bookmarkStart w:name="z939" w:id="868"/>
    <w:p>
      <w:pPr>
        <w:spacing w:after="0"/>
        <w:ind w:left="0"/>
        <w:jc w:val="both"/>
      </w:pPr>
      <w:r>
        <w:rPr>
          <w:rFonts w:ascii="Times New Roman"/>
          <w:b w:val="false"/>
          <w:i w:val="false"/>
          <w:color w:val="000000"/>
          <w:sz w:val="28"/>
        </w:rPr>
        <w:t>
      4) көрсетілетін қызметті алушының өкілі өтініш жасаған жағдайда нотариалды куәландырылған сенімхат;</w:t>
      </w:r>
    </w:p>
    <w:bookmarkEnd w:id="868"/>
    <w:bookmarkStart w:name="z940" w:id="869"/>
    <w:p>
      <w:pPr>
        <w:spacing w:after="0"/>
        <w:ind w:left="0"/>
        <w:jc w:val="both"/>
      </w:pPr>
      <w:r>
        <w:rPr>
          <w:rFonts w:ascii="Times New Roman"/>
          <w:b w:val="false"/>
          <w:i w:val="false"/>
          <w:color w:val="000000"/>
          <w:sz w:val="28"/>
        </w:rPr>
        <w:t>
      5) қайтыс болу туралы акті жазбаның тіркелмегені туралы қайтыс болған адамның қайтыс болған жері мен тұрғылықты жері бойынша тіркеуші органның анықтамасы (Қазақстан Республикасының аумағында 2008 жылдан кейін қайтыс болған адамдарды қоспағанда);</w:t>
      </w:r>
    </w:p>
    <w:bookmarkEnd w:id="869"/>
    <w:bookmarkStart w:name="z941" w:id="870"/>
    <w:p>
      <w:pPr>
        <w:spacing w:after="0"/>
        <w:ind w:left="0"/>
        <w:jc w:val="both"/>
      </w:pPr>
      <w:r>
        <w:rPr>
          <w:rFonts w:ascii="Times New Roman"/>
          <w:b w:val="false"/>
          <w:i w:val="false"/>
          <w:color w:val="000000"/>
          <w:sz w:val="28"/>
        </w:rPr>
        <w:t>
      6) сот шешімі негізінде тіркеу жағдайында, қайтыс болу фактісін белгілеу туралы немесе адамды қайтыс болды деп жариялау туралы соттың заңды күшіне енген шешімі;</w:t>
      </w:r>
    </w:p>
    <w:bookmarkEnd w:id="870"/>
    <w:bookmarkStart w:name="z942" w:id="871"/>
    <w:p>
      <w:pPr>
        <w:spacing w:after="0"/>
        <w:ind w:left="0"/>
        <w:jc w:val="both"/>
      </w:pPr>
      <w:r>
        <w:rPr>
          <w:rFonts w:ascii="Times New Roman"/>
          <w:b w:val="false"/>
          <w:i w:val="false"/>
          <w:color w:val="000000"/>
          <w:sz w:val="28"/>
        </w:rPr>
        <w:t>
      7) қайтыс болған тұлғаның әскери билеті (бар болса);</w:t>
      </w:r>
    </w:p>
    <w:bookmarkEnd w:id="871"/>
    <w:bookmarkStart w:name="z943" w:id="872"/>
    <w:p>
      <w:pPr>
        <w:spacing w:after="0"/>
        <w:ind w:left="0"/>
        <w:jc w:val="both"/>
      </w:pPr>
      <w:r>
        <w:rPr>
          <w:rFonts w:ascii="Times New Roman"/>
          <w:b w:val="false"/>
          <w:i w:val="false"/>
          <w:color w:val="000000"/>
          <w:sz w:val="28"/>
        </w:rPr>
        <w:t>
      8) қажет болған жағдайда жақын туыстығын растайтын құжат.</w:t>
      </w:r>
    </w:p>
    <w:bookmarkEnd w:id="872"/>
    <w:bookmarkStart w:name="z944" w:id="873"/>
    <w:p>
      <w:pPr>
        <w:spacing w:after="0"/>
        <w:ind w:left="0"/>
        <w:jc w:val="both"/>
      </w:pPr>
      <w:r>
        <w:rPr>
          <w:rFonts w:ascii="Times New Roman"/>
          <w:b w:val="false"/>
          <w:i w:val="false"/>
          <w:color w:val="000000"/>
          <w:sz w:val="28"/>
        </w:rPr>
        <w:t>
      Қайтыс болу туралы акт жазбасына өзгерістер, толықтырулар мен түзетулер енгізу үшін қажетті құжаттардың тізбесі:</w:t>
      </w:r>
    </w:p>
    <w:bookmarkEnd w:id="873"/>
    <w:bookmarkStart w:name="z945" w:id="874"/>
    <w:p>
      <w:pPr>
        <w:spacing w:after="0"/>
        <w:ind w:left="0"/>
        <w:jc w:val="both"/>
      </w:pPr>
      <w:r>
        <w:rPr>
          <w:rFonts w:ascii="Times New Roman"/>
          <w:b w:val="false"/>
          <w:i w:val="false"/>
          <w:color w:val="000000"/>
          <w:sz w:val="28"/>
        </w:rPr>
        <w:t>
      1) Стандартқа 2-қосымшаға сәйкес нысандағы өзгерістер, толықтырулар мен түзетулер енгізу туралы өтініш;</w:t>
      </w:r>
    </w:p>
    <w:bookmarkEnd w:id="874"/>
    <w:bookmarkStart w:name="z946" w:id="875"/>
    <w:p>
      <w:pPr>
        <w:spacing w:after="0"/>
        <w:ind w:left="0"/>
        <w:jc w:val="both"/>
      </w:pPr>
      <w:r>
        <w:rPr>
          <w:rFonts w:ascii="Times New Roman"/>
          <w:b w:val="false"/>
          <w:i w:val="false"/>
          <w:color w:val="000000"/>
          <w:sz w:val="28"/>
        </w:rPr>
        <w:t>
      2) қайтыс болғанын тіркеу туралы куәлік, куәліктің түпнұсқасы жоғалып қалған жағдайда – қайтыс болғанын тіркеу туралы анықтама;</w:t>
      </w:r>
    </w:p>
    <w:bookmarkEnd w:id="875"/>
    <w:bookmarkStart w:name="z947" w:id="876"/>
    <w:p>
      <w:pPr>
        <w:spacing w:after="0"/>
        <w:ind w:left="0"/>
        <w:jc w:val="both"/>
      </w:pPr>
      <w:r>
        <w:rPr>
          <w:rFonts w:ascii="Times New Roman"/>
          <w:b w:val="false"/>
          <w:i w:val="false"/>
          <w:color w:val="000000"/>
          <w:sz w:val="28"/>
        </w:rPr>
        <w:t>
      3) өзгерістер, толықтырулар мен түзетулер енгізу қажеттігін растайтын құжаттар;</w:t>
      </w:r>
    </w:p>
    <w:bookmarkEnd w:id="876"/>
    <w:bookmarkStart w:name="z948" w:id="877"/>
    <w:p>
      <w:pPr>
        <w:spacing w:after="0"/>
        <w:ind w:left="0"/>
        <w:jc w:val="both"/>
      </w:pPr>
      <w:r>
        <w:rPr>
          <w:rFonts w:ascii="Times New Roman"/>
          <w:b w:val="false"/>
          <w:i w:val="false"/>
          <w:color w:val="000000"/>
          <w:sz w:val="28"/>
        </w:rPr>
        <w:t>
      4) бюджетке мемлекеттік баждың төленгенін растайтын құжат немесе салық жеңілдіктерін беруге негіз болып табылатын құжат;</w:t>
      </w:r>
    </w:p>
    <w:bookmarkEnd w:id="877"/>
    <w:bookmarkStart w:name="z949" w:id="878"/>
    <w:p>
      <w:pPr>
        <w:spacing w:after="0"/>
        <w:ind w:left="0"/>
        <w:jc w:val="both"/>
      </w:pPr>
      <w:r>
        <w:rPr>
          <w:rFonts w:ascii="Times New Roman"/>
          <w:b w:val="false"/>
          <w:i w:val="false"/>
          <w:color w:val="000000"/>
          <w:sz w:val="28"/>
        </w:rPr>
        <w:t>
      5) көрсетілетін қызметті алушының өкілі өтініш жасаған кезде нотариатта куәландырылған сенімхат.</w:t>
      </w:r>
    </w:p>
    <w:bookmarkEnd w:id="878"/>
    <w:bookmarkStart w:name="z950" w:id="879"/>
    <w:p>
      <w:pPr>
        <w:spacing w:after="0"/>
        <w:ind w:left="0"/>
        <w:jc w:val="both"/>
      </w:pPr>
      <w:r>
        <w:rPr>
          <w:rFonts w:ascii="Times New Roman"/>
          <w:b w:val="false"/>
          <w:i w:val="false"/>
          <w:color w:val="000000"/>
          <w:sz w:val="28"/>
        </w:rPr>
        <w:t>
      Құжаттарды қабылдау кезінде аудандардың және облыстық маңызы бар қалалардың, аудандық маңызы бар қалалардың ЖАО, ауылдық округтердің әкімдері немесе Мемлекеттік корпорацияның қызметкері құжаттардың көшірмелерін салыстырады, одан кейін түпнұсқаларын көрсетілетін қызметті берушіге қайтарады.</w:t>
      </w:r>
    </w:p>
    <w:bookmarkEnd w:id="879"/>
    <w:bookmarkStart w:name="z951" w:id="880"/>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сондай-ақ егер тіркеу Қазақстан Республикасының аумағында 2008 жылдан кейін жүргізілген болса, азаматтық хал актілерін тіркеу туралы куәліктер жөнінде мәліметтер көрсетілетін қызметті беруші және Мемлекеттік корпорация қызметкеріне "электрондық үкімет" шлюзі арқылы тиісті мемлекеттік ақпараттық жүйелерден беріледі.</w:t>
      </w:r>
    </w:p>
    <w:bookmarkEnd w:id="880"/>
    <w:bookmarkStart w:name="z952" w:id="881"/>
    <w:p>
      <w:pPr>
        <w:spacing w:after="0"/>
        <w:ind w:left="0"/>
        <w:jc w:val="both"/>
      </w:pPr>
      <w:r>
        <w:rPr>
          <w:rFonts w:ascii="Times New Roman"/>
          <w:b w:val="false"/>
          <w:i w:val="false"/>
          <w:color w:val="000000"/>
          <w:sz w:val="28"/>
        </w:rPr>
        <w:t>
      Мемлекеттік қызмет көрсетілген кезде көрсетілетін қызметті алушы, егер Қазақстан Республикасының заңнамасында өзгеше көзделмесе, ақпараттық жүйелердегі заңмен қорғалатын құпияны құрайтын мәліметтерді пайдалануға жазбаша келісім береді.</w:t>
      </w:r>
    </w:p>
    <w:bookmarkEnd w:id="881"/>
    <w:bookmarkStart w:name="z953" w:id="882"/>
    <w:p>
      <w:pPr>
        <w:spacing w:after="0"/>
        <w:ind w:left="0"/>
        <w:jc w:val="both"/>
      </w:pPr>
      <w:r>
        <w:rPr>
          <w:rFonts w:ascii="Times New Roman"/>
          <w:b w:val="false"/>
          <w:i w:val="false"/>
          <w:color w:val="000000"/>
          <w:sz w:val="28"/>
        </w:rPr>
        <w:t xml:space="preserve">
      Осы Регламенттің 4-тармағында көрсетілген құжаттарды көрсетілетін қызметті алушыға берген кезде өтінішті қабылдауды растау мыналар болып табылады: </w:t>
      </w:r>
    </w:p>
    <w:bookmarkEnd w:id="882"/>
    <w:bookmarkStart w:name="z954" w:id="883"/>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ЖАО, кенттердің, ауылдардың, ауылдық округтердің әкімдерінде қағаз түрінде құжаттар топтамасының қабылданған күні мен уақыты көрсетілген тіркеу туралы белгі;</w:t>
      </w:r>
    </w:p>
    <w:bookmarkEnd w:id="883"/>
    <w:bookmarkStart w:name="z955" w:id="884"/>
    <w:p>
      <w:pPr>
        <w:spacing w:after="0"/>
        <w:ind w:left="0"/>
        <w:jc w:val="both"/>
      </w:pPr>
      <w:r>
        <w:rPr>
          <w:rFonts w:ascii="Times New Roman"/>
          <w:b w:val="false"/>
          <w:i w:val="false"/>
          <w:color w:val="000000"/>
          <w:sz w:val="28"/>
        </w:rPr>
        <w:t>
      2)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(бар болса) және олардың байланыс телефондары көрсетілген тиісті құжаттардың қабылданғаны туралы қолхат беріледі.</w:t>
      </w:r>
    </w:p>
    <w:bookmarkEnd w:id="884"/>
    <w:bookmarkStart w:name="z956" w:id="885"/>
    <w:p>
      <w:pPr>
        <w:spacing w:after="0"/>
        <w:ind w:left="0"/>
        <w:jc w:val="both"/>
      </w:pPr>
      <w:r>
        <w:rPr>
          <w:rFonts w:ascii="Times New Roman"/>
          <w:b w:val="false"/>
          <w:i w:val="false"/>
          <w:color w:val="000000"/>
          <w:sz w:val="28"/>
        </w:rPr>
        <w:t>
      Мемлекеттік корпорацияда дайын құжаттарды беру көрсетілетін қызметті алушының (не нотариат куәландырған сенімхат бойынша өкілінің) жеке басын куәландыратын құжатты ұсынған кезде қолхат негізінде жүзеге асырылады.</w:t>
      </w:r>
    </w:p>
    <w:bookmarkEnd w:id="885"/>
    <w:bookmarkStart w:name="z957" w:id="886"/>
    <w:p>
      <w:pPr>
        <w:spacing w:after="0"/>
        <w:ind w:left="0"/>
        <w:jc w:val="both"/>
      </w:pPr>
      <w:r>
        <w:rPr>
          <w:rFonts w:ascii="Times New Roman"/>
          <w:b w:val="false"/>
          <w:i w:val="false"/>
          <w:color w:val="000000"/>
          <w:sz w:val="28"/>
        </w:rPr>
        <w:t>
      Мемлекеттік корпорация нәтиженің бір ай бойы сақталуын қамтамасыз етеді, содан соң одан әрі сақтау үшін көрсетілетін қызметті берушіге жолдайды. Көрсетілетін қызметті алушы бір ай өткен соң өтініш жасаған кезде көрсетілетін қызметті беруші Мемлекеттік корпорацияның сұрау салуы бойынша дайын құжаттарды Мемлекеттік корпорацияға көрсетілетін қызметті алушыға табыс ету үшін бір жұмыс күні ішінде жолдайды.</w:t>
      </w:r>
    </w:p>
    <w:bookmarkEnd w:id="886"/>
    <w:bookmarkStart w:name="z958" w:id="887"/>
    <w:p>
      <w:pPr>
        <w:spacing w:after="0"/>
        <w:ind w:left="0"/>
        <w:jc w:val="both"/>
      </w:pPr>
      <w:r>
        <w:rPr>
          <w:rFonts w:ascii="Times New Roman"/>
          <w:b w:val="false"/>
          <w:i w:val="false"/>
          <w:color w:val="000000"/>
          <w:sz w:val="28"/>
        </w:rPr>
        <w:t>
      Қайтыс болу туралы мәлімдемені қайтыс болған адаммен бірге тұрған адамдар, ал ондай адамдар болмаған жағдайда көршілері, тұрғын-үй пайдалану ұйымдарының қызметкерлері, жергілікті атқарушы органдар, қайтыс болған адамды күтіп-баққан не адам сонда қайтыс болған ұйымның әкімшілігі немесе мәйітті тапқан ішкі істер органы береді.</w:t>
      </w:r>
    </w:p>
    <w:bookmarkEnd w:id="887"/>
    <w:bookmarkStart w:name="z959" w:id="888"/>
    <w:p>
      <w:pPr>
        <w:spacing w:after="0"/>
        <w:ind w:left="0"/>
        <w:jc w:val="both"/>
      </w:pPr>
      <w:r>
        <w:rPr>
          <w:rFonts w:ascii="Times New Roman"/>
          <w:b w:val="false"/>
          <w:i w:val="false"/>
          <w:color w:val="000000"/>
          <w:sz w:val="28"/>
        </w:rPr>
        <w:t>
      Қайтыс болу туралы куәлік қайтыс болған адамның мұрагерлерінің аясына кіретін жақын туыстарына не қайтыс болған адам қамқорлықтарында болған азаматтарға, сондай-ақ қайтыс болған адам тұрған немесе жазасын өтеген мемлекеттік ұйымдар әкімшілігінің өкілдеріне беріледі.</w:t>
      </w:r>
    </w:p>
    <w:bookmarkEnd w:id="888"/>
    <w:bookmarkStart w:name="z960" w:id="889"/>
    <w:p>
      <w:pPr>
        <w:spacing w:after="0"/>
        <w:ind w:left="0"/>
        <w:jc w:val="both"/>
      </w:pPr>
      <w:r>
        <w:rPr>
          <w:rFonts w:ascii="Times New Roman"/>
          <w:b w:val="false"/>
          <w:i w:val="false"/>
          <w:color w:val="000000"/>
          <w:sz w:val="28"/>
        </w:rPr>
        <w:t>
      Басқа туыстарына қайтыс болу туралы куәлік мұрагерлік іс қарауында жатқан нотариустың хабарламасы бойынша беріледі.</w:t>
      </w:r>
    </w:p>
    <w:bookmarkEnd w:id="889"/>
    <w:bookmarkStart w:name="z961" w:id="890"/>
    <w:p>
      <w:pPr>
        <w:spacing w:after="0"/>
        <w:ind w:left="0"/>
        <w:jc w:val="both"/>
      </w:pPr>
      <w:r>
        <w:rPr>
          <w:rFonts w:ascii="Times New Roman"/>
          <w:b w:val="false"/>
          <w:i w:val="false"/>
          <w:color w:val="000000"/>
          <w:sz w:val="28"/>
        </w:rPr>
        <w:t>
      Егер көрсетілетін қызметті алушы туыстығын растайтын құжаттарды, қамқорлығында болғаны немесе нотариустың хабарламасын ұсынбаса, көрсетілетін қызметті беруші қайтыс болудың мемлекеттік тіркелуін растайтын анықтама береді.</w:t>
      </w:r>
    </w:p>
    <w:bookmarkEnd w:id="890"/>
    <w:bookmarkStart w:name="z962" w:id="891"/>
    <w:p>
      <w:pPr>
        <w:spacing w:after="0"/>
        <w:ind w:left="0"/>
        <w:jc w:val="both"/>
      </w:pPr>
      <w:r>
        <w:rPr>
          <w:rFonts w:ascii="Times New Roman"/>
          <w:b w:val="false"/>
          <w:i w:val="false"/>
          <w:color w:val="000000"/>
          <w:sz w:val="28"/>
        </w:rPr>
        <w:t>
      5. Көрсетілетін қызметті беруші мемлекеттік қызметті көрсетуден:</w:t>
      </w:r>
    </w:p>
    <w:bookmarkEnd w:id="891"/>
    <w:bookmarkStart w:name="z963" w:id="892"/>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bookmarkEnd w:id="892"/>
    <w:bookmarkStart w:name="z964" w:id="893"/>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"Неке (ерлі-зайыптылық) және отбасы туралы" Қазақстан Республикасы </w:t>
      </w:r>
      <w:r>
        <w:rPr>
          <w:rFonts w:ascii="Times New Roman"/>
          <w:b w:val="false"/>
          <w:i w:val="false"/>
          <w:color w:val="000000"/>
          <w:sz w:val="28"/>
        </w:rPr>
        <w:t>Кодексінің</w:t>
      </w:r>
      <w:r>
        <w:rPr>
          <w:rFonts w:ascii="Times New Roman"/>
          <w:b w:val="false"/>
          <w:i w:val="false"/>
          <w:color w:val="000000"/>
          <w:sz w:val="28"/>
        </w:rPr>
        <w:t>,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Қазақстан Республикасы заңдарының,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Қазақстан Республикасы Әділет министрінің 2015 жылғы 25 ақпандағы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тіркелді) талаптарына сәйкес келмеуі;</w:t>
      </w:r>
    </w:p>
    <w:bookmarkEnd w:id="893"/>
    <w:bookmarkStart w:name="z965" w:id="894"/>
    <w:p>
      <w:pPr>
        <w:spacing w:after="0"/>
        <w:ind w:left="0"/>
        <w:jc w:val="both"/>
      </w:pPr>
      <w:r>
        <w:rPr>
          <w:rFonts w:ascii="Times New Roman"/>
          <w:b w:val="false"/>
          <w:i w:val="false"/>
          <w:color w:val="000000"/>
          <w:sz w:val="28"/>
        </w:rPr>
        <w:t>
      3) уәкілетті мемлекеттік органның мемлекеттік қызмет көрсету үшін қажетті келісімі туралы сұрау салуға берілген теріс жауап, сондай-ақ сараптаманың, зерттеудің не тексерудің теріс қорытындысы негіздері бойынша бас тартады.</w:t>
      </w:r>
    </w:p>
    <w:bookmarkEnd w:id="894"/>
    <w:bookmarkStart w:name="z966" w:id="895"/>
    <w:p>
      <w:pPr>
        <w:spacing w:after="0"/>
        <w:ind w:left="0"/>
        <w:jc w:val="both"/>
      </w:pPr>
      <w:r>
        <w:rPr>
          <w:rFonts w:ascii="Times New Roman"/>
          <w:b w:val="false"/>
          <w:i w:val="false"/>
          <w:color w:val="000000"/>
          <w:sz w:val="28"/>
        </w:rPr>
        <w:t>
      Көрсетілетін қызметті алушы осы Регламентінің 4-тармағында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Стандартқа 3-қосымшаға сәйкес нысан бойынша құжат қабылдаудан бас тартқаны туралы қолхат береді.</w:t>
      </w:r>
    </w:p>
    <w:bookmarkEnd w:id="895"/>
    <w:bookmarkStart w:name="z967" w:id="896"/>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 </w:t>
      </w:r>
    </w:p>
    <w:bookmarkEnd w:id="896"/>
    <w:bookmarkStart w:name="z968" w:id="897"/>
    <w:p>
      <w:pPr>
        <w:spacing w:after="0"/>
        <w:ind w:left="0"/>
        <w:jc w:val="both"/>
      </w:pPr>
      <w:r>
        <w:rPr>
          <w:rFonts w:ascii="Times New Roman"/>
          <w:b w:val="false"/>
          <w:i w:val="false"/>
          <w:color w:val="000000"/>
          <w:sz w:val="28"/>
        </w:rPr>
        <w:t>
      1) көрсетілетін қызметті беруші кеңсесінің қызметкері құжатты қабылдайды, көрсетілетін қызметті алушы не Мемлекеттік корпорация қызметкері ұсынған өтінішті тіркейді және көрсетілетін қызметті берушінің басшысына береді – 20 (жиырма) минут;</w:t>
      </w:r>
    </w:p>
    <w:bookmarkEnd w:id="897"/>
    <w:bookmarkStart w:name="z969" w:id="898"/>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20 (жиырма) минут;</w:t>
      </w:r>
    </w:p>
    <w:bookmarkEnd w:id="898"/>
    <w:bookmarkStart w:name="z970" w:id="899"/>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 ресімдейді және көрсетілетін қызметті берушінің басшысына қол қою үшін береді – 6 (алты) сағат:</w:t>
      </w:r>
    </w:p>
    <w:bookmarkEnd w:id="899"/>
    <w:bookmarkStart w:name="z971" w:id="900"/>
    <w:p>
      <w:pPr>
        <w:spacing w:after="0"/>
        <w:ind w:left="0"/>
        <w:jc w:val="both"/>
      </w:pPr>
      <w:r>
        <w:rPr>
          <w:rFonts w:ascii="Times New Roman"/>
          <w:b w:val="false"/>
          <w:i w:val="false"/>
          <w:color w:val="000000"/>
          <w:sz w:val="28"/>
        </w:rPr>
        <w:t>
      осы Регламенттің 4 тармағында белгіленген құжаттарға қосымша тексеріс қажет болған кезде, қызмет көрсету мерзімі көрсетілетін қызметті алушыны қарау мерзімі ұзартылған сәттен күнтізбелік 3 (үш) күн ішінде хабардар ете отырып, күнтiзбелiк 30 (отыз) күннен аспайтын уақытқа ұзартылады;</w:t>
      </w:r>
    </w:p>
    <w:bookmarkEnd w:id="900"/>
    <w:bookmarkStart w:name="z972" w:id="901"/>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 3 (үш) күн ішінде хабардар ете отырып, күнтiзбелiк – 30 (отыз) күннен аспайтын уақытқа ұзартылады;</w:t>
      </w:r>
    </w:p>
    <w:bookmarkEnd w:id="901"/>
    <w:bookmarkStart w:name="z973" w:id="902"/>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нәтижесінн қол қойып, көрсетілетін қызметті берушінің жауапты орындаушысына жолдайды – 20 (жиырма) минут. </w:t>
      </w:r>
    </w:p>
    <w:bookmarkEnd w:id="902"/>
    <w:bookmarkStart w:name="z974" w:id="903"/>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20 (жиырма) минут.</w:t>
      </w:r>
    </w:p>
    <w:bookmarkEnd w:id="903"/>
    <w:bookmarkStart w:name="z975" w:id="904"/>
    <w:p>
      <w:pPr>
        <w:spacing w:after="0"/>
        <w:ind w:left="0"/>
        <w:jc w:val="both"/>
      </w:pPr>
      <w:r>
        <w:rPr>
          <w:rFonts w:ascii="Times New Roman"/>
          <w:b w:val="false"/>
          <w:i w:val="false"/>
          <w:color w:val="000000"/>
          <w:sz w:val="28"/>
        </w:rPr>
        <w:t>
      7. Келесi рәсiмдi (iс-қимылдарды) орындауды бастау үшiн негiз болатын мемлекеттiк қызметтi көрсету бойынша рәсiмдердiң (iс-қимылдардың) нәтижесi:</w:t>
      </w:r>
    </w:p>
    <w:bookmarkEnd w:id="904"/>
    <w:bookmarkStart w:name="z976" w:id="905"/>
    <w:p>
      <w:pPr>
        <w:spacing w:after="0"/>
        <w:ind w:left="0"/>
        <w:jc w:val="both"/>
      </w:pPr>
      <w:r>
        <w:rPr>
          <w:rFonts w:ascii="Times New Roman"/>
          <w:b w:val="false"/>
          <w:i w:val="false"/>
          <w:color w:val="000000"/>
          <w:sz w:val="28"/>
        </w:rPr>
        <w:t>
      1) өтінішті тіркеу;</w:t>
      </w:r>
    </w:p>
    <w:bookmarkEnd w:id="905"/>
    <w:bookmarkStart w:name="z977" w:id="906"/>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906"/>
    <w:bookmarkStart w:name="z978" w:id="907"/>
    <w:p>
      <w:pPr>
        <w:spacing w:after="0"/>
        <w:ind w:left="0"/>
        <w:jc w:val="both"/>
      </w:pPr>
      <w:r>
        <w:rPr>
          <w:rFonts w:ascii="Times New Roman"/>
          <w:b w:val="false"/>
          <w:i w:val="false"/>
          <w:color w:val="000000"/>
          <w:sz w:val="28"/>
        </w:rPr>
        <w:t>
      3) мемлекеттік қызметті көрсету нәтижесінің жобасы;</w:t>
      </w:r>
    </w:p>
    <w:bookmarkEnd w:id="907"/>
    <w:bookmarkStart w:name="z979" w:id="908"/>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908"/>
    <w:bookmarkStart w:name="z980" w:id="909"/>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беруі.</w:t>
      </w:r>
    </w:p>
    <w:bookmarkEnd w:id="909"/>
    <w:bookmarkStart w:name="z981" w:id="910"/>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мәлімет, сондай-ақ азаматтық хал актілерін тіркеу туралы куәлік, егер, тіркеу 2008 жылдан кейін Қазақстан Республикасы аумағында өткізілген болса,көрсетілетін қызхметті берушіге және Мемлекеттік корпорация қызметкеріне "электрондық үкімет" шлюзі арқылы тиісті ақпараттық жүйеден ұсынылады.</w:t>
      </w:r>
    </w:p>
    <w:bookmarkEnd w:id="910"/>
    <w:bookmarkStart w:name="z982" w:id="911"/>
    <w:p>
      <w:pPr>
        <w:spacing w:after="0"/>
        <w:ind w:left="0"/>
        <w:jc w:val="both"/>
      </w:pPr>
      <w:r>
        <w:rPr>
          <w:rFonts w:ascii="Times New Roman"/>
          <w:b w:val="false"/>
          <w:i w:val="false"/>
          <w:color w:val="000000"/>
          <w:sz w:val="28"/>
        </w:rPr>
        <w:t xml:space="preserve">
      Мемлекеттік қызметті көрсеткен кезде көрсетілетін қызметті алушы егер өзгесі Қазақстан Республикасының заңнамасымен қарастырылмаса, тиісті ақпараттық жүйелерден заңмен қорғалатын құпиясы бар мәліметтерді пайдалануға жазбаша келісім ұсынылады. </w:t>
      </w:r>
    </w:p>
    <w:bookmarkEnd w:id="911"/>
    <w:bookmarkStart w:name="z983" w:id="912"/>
    <w:p>
      <w:pPr>
        <w:spacing w:after="0"/>
        <w:ind w:left="0"/>
        <w:jc w:val="left"/>
      </w:pPr>
      <w:r>
        <w:rPr>
          <w:rFonts w:ascii="Times New Roman"/>
          <w:b/>
          <w:i w:val="false"/>
          <w:color w:val="000000"/>
        </w:rPr>
        <w:t xml:space="preserve"> 3. Мемлекеттiк қызмет көрсету процесiнде</w:t>
      </w:r>
      <w:r>
        <w:rPr>
          <w:rFonts w:ascii="Times New Roman"/>
          <w:b/>
          <w:i w:val="false"/>
          <w:color w:val="000000"/>
        </w:rPr>
        <w:t xml:space="preserve"> көрсетiлетiн қызмет берушiнiң құрылымдық бөлiмшелерiнiң (қызметкерлерiнiң) өзара iс-қимылы тәртiбiн сипаттау</w:t>
      </w:r>
    </w:p>
    <w:bookmarkEnd w:id="912"/>
    <w:bookmarkStart w:name="z985" w:id="913"/>
    <w:p>
      <w:pPr>
        <w:spacing w:after="0"/>
        <w:ind w:left="0"/>
        <w:jc w:val="both"/>
      </w:pPr>
      <w:r>
        <w:rPr>
          <w:rFonts w:ascii="Times New Roman"/>
          <w:b w:val="false"/>
          <w:i w:val="false"/>
          <w:color w:val="000000"/>
          <w:sz w:val="28"/>
        </w:rPr>
        <w:t>
      8. Мемлекеттiк қызмет көрсету процесiне қатысатын көрсетiлетiн қызметтi берушiнің құрылымдық бөлiмшелерiнiң тiзбесi:</w:t>
      </w:r>
    </w:p>
    <w:bookmarkEnd w:id="913"/>
    <w:bookmarkStart w:name="z986" w:id="914"/>
    <w:p>
      <w:pPr>
        <w:spacing w:after="0"/>
        <w:ind w:left="0"/>
        <w:jc w:val="both"/>
      </w:pPr>
      <w:r>
        <w:rPr>
          <w:rFonts w:ascii="Times New Roman"/>
          <w:b w:val="false"/>
          <w:i w:val="false"/>
          <w:color w:val="000000"/>
          <w:sz w:val="28"/>
        </w:rPr>
        <w:t>
      көрсетілетін қызметті берушінің кеңсе қызметкері;</w:t>
      </w:r>
    </w:p>
    <w:bookmarkEnd w:id="914"/>
    <w:bookmarkStart w:name="z987" w:id="915"/>
    <w:p>
      <w:pPr>
        <w:spacing w:after="0"/>
        <w:ind w:left="0"/>
        <w:jc w:val="both"/>
      </w:pPr>
      <w:r>
        <w:rPr>
          <w:rFonts w:ascii="Times New Roman"/>
          <w:b w:val="false"/>
          <w:i w:val="false"/>
          <w:color w:val="000000"/>
          <w:sz w:val="28"/>
        </w:rPr>
        <w:t>
      көрсетілетін қызметті берушінің басшысы;</w:t>
      </w:r>
    </w:p>
    <w:bookmarkEnd w:id="915"/>
    <w:bookmarkStart w:name="z988" w:id="916"/>
    <w:p>
      <w:pPr>
        <w:spacing w:after="0"/>
        <w:ind w:left="0"/>
        <w:jc w:val="both"/>
      </w:pPr>
      <w:r>
        <w:rPr>
          <w:rFonts w:ascii="Times New Roman"/>
          <w:b w:val="false"/>
          <w:i w:val="false"/>
          <w:color w:val="000000"/>
          <w:sz w:val="28"/>
        </w:rPr>
        <w:t>
      көрсетілетін қызметті берушінің жауапты орындаушысы.</w:t>
      </w:r>
    </w:p>
    <w:bookmarkEnd w:id="916"/>
    <w:bookmarkStart w:name="z989" w:id="917"/>
    <w:p>
      <w:pPr>
        <w:spacing w:after="0"/>
        <w:ind w:left="0"/>
        <w:jc w:val="both"/>
      </w:pPr>
      <w:r>
        <w:rPr>
          <w:rFonts w:ascii="Times New Roman"/>
          <w:b w:val="false"/>
          <w:i w:val="false"/>
          <w:color w:val="000000"/>
          <w:sz w:val="28"/>
        </w:rPr>
        <w:t>
      9. Көрстілетін қызметті берушінің құрылымдық бөлімшелерінің (қызметкерлерінің) арасында рәсімдер (іс-қимылдар) реттілігін сипаттау:</w:t>
      </w:r>
    </w:p>
    <w:bookmarkEnd w:id="917"/>
    <w:bookmarkStart w:name="z990" w:id="918"/>
    <w:p>
      <w:pPr>
        <w:spacing w:after="0"/>
        <w:ind w:left="0"/>
        <w:jc w:val="both"/>
      </w:pPr>
      <w:r>
        <w:rPr>
          <w:rFonts w:ascii="Times New Roman"/>
          <w:b w:val="false"/>
          <w:i w:val="false"/>
          <w:color w:val="000000"/>
          <w:sz w:val="28"/>
        </w:rPr>
        <w:t>
      1) көрсетілетін қызметті беруші кеңсесінің қызметкері құжатты қабылдайды, көрсетілетін қызметті алушы не Мемлекеттік корпорация қызметкері ұсынған өтінішті тіркейді және көрсетілетін қызметті берушінің басшысына береді –20 (жиырма) минут;</w:t>
      </w:r>
    </w:p>
    <w:bookmarkEnd w:id="918"/>
    <w:bookmarkStart w:name="z991" w:id="91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20 (жиырма) минут;</w:t>
      </w:r>
    </w:p>
    <w:bookmarkEnd w:id="919"/>
    <w:bookmarkStart w:name="z992" w:id="920"/>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 ресімдейді және көрсетілетін қызметті берушінің басшысына қол қою үшін береді – 6 (алты) сағат:</w:t>
      </w:r>
    </w:p>
    <w:bookmarkEnd w:id="920"/>
    <w:bookmarkStart w:name="z993" w:id="921"/>
    <w:p>
      <w:pPr>
        <w:spacing w:after="0"/>
        <w:ind w:left="0"/>
        <w:jc w:val="both"/>
      </w:pPr>
      <w:r>
        <w:rPr>
          <w:rFonts w:ascii="Times New Roman"/>
          <w:b w:val="false"/>
          <w:i w:val="false"/>
          <w:color w:val="000000"/>
          <w:sz w:val="28"/>
        </w:rPr>
        <w:t>
      осы Регламенттің 4-тармағында белгіленген құжаттарға қосымша тексеріс қажет болған кезде, қызмет көрсету мерзімі көрсетілетін қызметті алушыны қарау мерзімі ұзартылған сәттен күнтізбелік – 3 (үш) күн ішінде хабардар ете отырып, күнтiзбелiк – 30 (отыз) күннен аспайтын уақытқа ұзартылады;</w:t>
      </w:r>
    </w:p>
    <w:bookmarkEnd w:id="921"/>
    <w:bookmarkStart w:name="z994" w:id="922"/>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 3 (үш) күн ішінде хабардар ете отырып, күнтiзбелiк – 30 (отыз) күннен аспайтын уақытқа ұзартылады;</w:t>
      </w:r>
    </w:p>
    <w:bookmarkEnd w:id="922"/>
    <w:bookmarkStart w:name="z995" w:id="923"/>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нәтижесіне қол қойып, жауапты орындаушыға жолдайды – 20 (жиырма) минут. </w:t>
      </w:r>
    </w:p>
    <w:bookmarkEnd w:id="923"/>
    <w:bookmarkStart w:name="z996" w:id="924"/>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20 (жиырма) минут.</w:t>
      </w:r>
    </w:p>
    <w:bookmarkEnd w:id="924"/>
    <w:bookmarkStart w:name="z997" w:id="925"/>
    <w:p>
      <w:pPr>
        <w:spacing w:after="0"/>
        <w:ind w:left="0"/>
        <w:jc w:val="left"/>
      </w:pPr>
      <w:r>
        <w:rPr>
          <w:rFonts w:ascii="Times New Roman"/>
          <w:b/>
          <w:i w:val="false"/>
          <w:color w:val="000000"/>
        </w:rPr>
        <w:t xml:space="preserve"> 4. Мемлекеттік корпорациямен және өзге де көрсетілетін қызметті </w:t>
      </w:r>
      <w:r>
        <w:rPr>
          <w:rFonts w:ascii="Times New Roman"/>
          <w:b/>
          <w:i w:val="false"/>
          <w:color w:val="000000"/>
        </w:rPr>
        <w:t>берушiнің өзара iс-қимылы тәртiбiн, сондай-ақ мемлекеттiк қызмет көрсету процесiнде ақпараттық жүйені пайдалану</w:t>
      </w:r>
      <w:r>
        <w:rPr>
          <w:rFonts w:ascii="Times New Roman"/>
          <w:b/>
          <w:i w:val="false"/>
          <w:color w:val="000000"/>
        </w:rPr>
        <w:t xml:space="preserve"> тәртібін сипаттау</w:t>
      </w:r>
    </w:p>
    <w:bookmarkEnd w:id="925"/>
    <w:bookmarkStart w:name="z1000" w:id="926"/>
    <w:p>
      <w:pPr>
        <w:spacing w:after="0"/>
        <w:ind w:left="0"/>
        <w:jc w:val="both"/>
      </w:pPr>
      <w:r>
        <w:rPr>
          <w:rFonts w:ascii="Times New Roman"/>
          <w:b w:val="false"/>
          <w:i w:val="false"/>
          <w:color w:val="000000"/>
          <w:sz w:val="28"/>
        </w:rPr>
        <w:t xml:space="preserve">
      10. Мемлекеттік корпорацияға жүгіну тәртібі, көрсетілетін қызметті алушының сұрауын өңдеу ұзақтығын сипаттау: </w:t>
      </w:r>
    </w:p>
    <w:bookmarkEnd w:id="926"/>
    <w:bookmarkStart w:name="z1001" w:id="927"/>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тиісті құжаттарды қабылдағаны туралы қолхат береді және құжаттар топтамасын көрсетілетін қызметті берушіге береді – 15 (он бес) минут;</w:t>
      </w:r>
    </w:p>
    <w:bookmarkEnd w:id="927"/>
    <w:bookmarkStart w:name="z1002" w:id="928"/>
    <w:p>
      <w:pPr>
        <w:spacing w:after="0"/>
        <w:ind w:left="0"/>
        <w:jc w:val="both"/>
      </w:pPr>
      <w:r>
        <w:rPr>
          <w:rFonts w:ascii="Times New Roman"/>
          <w:b w:val="false"/>
          <w:i w:val="false"/>
          <w:color w:val="000000"/>
          <w:sz w:val="28"/>
        </w:rPr>
        <w:t>
      Көрсетілетін қызметті алушы осы Регламенттің 4 қосымшасында қарастырылған тізімге сәйкес құжаттар топтамасын толық ұсынбаған жағдайда Мемлекеттік корпорация қызметкері өтінішті қабылдаудан бас тартады және Стандарттың 3-қосымшасына сәйкес нысан бойынша құжатты қабылдаудан бас тарту туралы қолхат береді.</w:t>
      </w:r>
    </w:p>
    <w:bookmarkEnd w:id="928"/>
    <w:bookmarkStart w:name="z1003" w:id="929"/>
    <w:p>
      <w:pPr>
        <w:spacing w:after="0"/>
        <w:ind w:left="0"/>
        <w:jc w:val="both"/>
      </w:pPr>
      <w:r>
        <w:rPr>
          <w:rFonts w:ascii="Times New Roman"/>
          <w:b w:val="false"/>
          <w:i w:val="false"/>
          <w:color w:val="000000"/>
          <w:sz w:val="28"/>
        </w:rPr>
        <w:t xml:space="preserve">
      2)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іс-қимылын тәртібін сипаттауға сәйкес рәсімдерді (іс-қимылдарды) жүзеге асырады; </w:t>
      </w:r>
    </w:p>
    <w:bookmarkEnd w:id="929"/>
    <w:bookmarkStart w:name="z1004" w:id="930"/>
    <w:p>
      <w:pPr>
        <w:spacing w:after="0"/>
        <w:ind w:left="0"/>
        <w:jc w:val="both"/>
      </w:pPr>
      <w:r>
        <w:rPr>
          <w:rFonts w:ascii="Times New Roman"/>
          <w:b w:val="false"/>
          <w:i w:val="false"/>
          <w:color w:val="000000"/>
          <w:sz w:val="28"/>
        </w:rPr>
        <w:t>
      3) Мемлекеттік корпорация қызметкері қолхат негізінде жеке басын куәландыратын құжатты көрсеткен кезде мемлекеттік қызмет көрсету нәтижесін береді – 15 (он бес) минут.</w:t>
      </w:r>
    </w:p>
    <w:bookmarkEnd w:id="930"/>
    <w:bookmarkStart w:name="z1005" w:id="931"/>
    <w:p>
      <w:pPr>
        <w:spacing w:after="0"/>
        <w:ind w:left="0"/>
        <w:jc w:val="both"/>
      </w:pPr>
      <w:r>
        <w:rPr>
          <w:rFonts w:ascii="Times New Roman"/>
          <w:b w:val="false"/>
          <w:i w:val="false"/>
          <w:color w:val="000000"/>
          <w:sz w:val="28"/>
        </w:rPr>
        <w:t xml:space="preserve">
      11. Мемлекеттік көрсетілетін қызмет "электрондық үкімет" веб-порталы" арқылы көрсетілмейді. </w:t>
      </w:r>
    </w:p>
    <w:bookmarkEnd w:id="931"/>
    <w:bookmarkStart w:name="z1006" w:id="932"/>
    <w:p>
      <w:pPr>
        <w:spacing w:after="0"/>
        <w:ind w:left="0"/>
        <w:jc w:val="both"/>
      </w:pPr>
      <w:r>
        <w:rPr>
          <w:rFonts w:ascii="Times New Roman"/>
          <w:b w:val="false"/>
          <w:i w:val="false"/>
          <w:color w:val="000000"/>
          <w:sz w:val="28"/>
        </w:rPr>
        <w:t xml:space="preserve">
      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932"/>
    <w:bookmarkStart w:name="z1007" w:id="933"/>
    <w:p>
      <w:pPr>
        <w:spacing w:after="0"/>
        <w:ind w:left="0"/>
        <w:jc w:val="both"/>
      </w:pPr>
      <w:r>
        <w:rPr>
          <w:rFonts w:ascii="Times New Roman"/>
          <w:b w:val="false"/>
          <w:i w:val="false"/>
          <w:color w:val="000000"/>
          <w:sz w:val="28"/>
        </w:rPr>
        <w:t>
      Қабылдау жеделдетіп қызмет көрсетусіз қайтыс болған адамның қайтыс болған орны бойынша "электрондық" кезек тәртібінде жүзеге асырылады, портал арқылы электрондық кезекті брондауға болады.</w:t>
      </w:r>
    </w:p>
    <w:bookmarkEnd w:id="933"/>
    <w:bookmarkStart w:name="z1008" w:id="934"/>
    <w:p>
      <w:pPr>
        <w:spacing w:after="0"/>
        <w:ind w:left="0"/>
        <w:jc w:val="left"/>
      </w:pPr>
      <w:r>
        <w:rPr>
          <w:rFonts w:ascii="Times New Roman"/>
          <w:b/>
          <w:i w:val="false"/>
          <w:color w:val="000000"/>
        </w:rPr>
        <w:t xml:space="preserve"> 5.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934"/>
    <w:bookmarkStart w:name="z1009" w:id="935"/>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935"/>
    <w:bookmarkStart w:name="z1010" w:id="936"/>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936"/>
    <w:bookmarkStart w:name="z1011" w:id="937"/>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9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014" w:id="938"/>
    <w:p>
      <w:pPr>
        <w:spacing w:after="0"/>
        <w:ind w:left="0"/>
        <w:jc w:val="left"/>
      </w:pPr>
      <w:r>
        <w:rPr>
          <w:rFonts w:ascii="Times New Roman"/>
          <w:b/>
          <w:i w:val="false"/>
          <w:color w:val="000000"/>
        </w:rPr>
        <w:t xml:space="preserve"> Көрсетілетін қызметті берушінің тізбесі:</w:t>
      </w:r>
    </w:p>
    <w:bookmarkEnd w:id="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939"/>
          <w:p>
            <w:pPr>
              <w:spacing w:after="20"/>
              <w:ind w:left="20"/>
              <w:jc w:val="both"/>
            </w:pPr>
            <w:r>
              <w:rPr>
                <w:rFonts w:ascii="Times New Roman"/>
                <w:b w:val="false"/>
                <w:i w:val="false"/>
                <w:color w:val="000000"/>
                <w:sz w:val="20"/>
              </w:rPr>
              <w:t>
Атауы</w:t>
            </w:r>
          </w:p>
          <w:bookmarkEnd w:id="93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940"/>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94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 w:id="941"/>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94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 w:id="942"/>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94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943"/>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94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944"/>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94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945"/>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94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946"/>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94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947"/>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94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948"/>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94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949"/>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94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950"/>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95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 w:id="951"/>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95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952"/>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95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953"/>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95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032" w:id="954"/>
    <w:p>
      <w:pPr>
        <w:spacing w:after="0"/>
        <w:ind w:left="0"/>
        <w:jc w:val="left"/>
      </w:pPr>
      <w:r>
        <w:rPr>
          <w:rFonts w:ascii="Times New Roman"/>
          <w:b/>
          <w:i w:val="false"/>
          <w:color w:val="000000"/>
        </w:rPr>
        <w:t xml:space="preserve"> Мемлекеттік корпорацияның тізбесі:</w:t>
      </w:r>
    </w:p>
    <w:bookmarkEnd w:id="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9"/>
        <w:gridCol w:w="1787"/>
        <w:gridCol w:w="4650"/>
        <w:gridCol w:w="1944"/>
      </w:tblGrid>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955"/>
          <w:p>
            <w:pPr>
              <w:spacing w:after="20"/>
              <w:ind w:left="20"/>
              <w:jc w:val="both"/>
            </w:pPr>
            <w:r>
              <w:rPr>
                <w:rFonts w:ascii="Times New Roman"/>
                <w:b w:val="false"/>
                <w:i w:val="false"/>
                <w:color w:val="000000"/>
                <w:sz w:val="20"/>
              </w:rPr>
              <w:t xml:space="preserve">
Атауы </w:t>
            </w:r>
          </w:p>
          <w:bookmarkEnd w:id="95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 w:id="95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1 бөлімі</w:t>
            </w:r>
          </w:p>
          <w:bookmarkEnd w:id="95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95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2 бөлімі</w:t>
            </w:r>
          </w:p>
          <w:bookmarkEnd w:id="95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95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Айыртау ауданының бөлімі</w:t>
            </w:r>
          </w:p>
          <w:bookmarkEnd w:id="95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95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Ақжар ауданының бөлімі</w:t>
            </w:r>
          </w:p>
          <w:bookmarkEnd w:id="95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96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Аққайың ауданының бөлімі</w:t>
            </w:r>
          </w:p>
          <w:bookmarkEnd w:id="96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 w:id="96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Есіл ауданының бөлімі</w:t>
            </w:r>
          </w:p>
          <w:bookmarkEnd w:id="96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96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Жамбыл ауданының бөлімі</w:t>
            </w:r>
          </w:p>
          <w:bookmarkEnd w:id="96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96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Ғабит Мүсірепов атындағы ауданның бөлімі</w:t>
            </w:r>
          </w:p>
          <w:bookmarkEnd w:id="96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2" w:id="96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Қызылжар ауданының бөлімі</w:t>
            </w:r>
          </w:p>
          <w:bookmarkEnd w:id="96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3" w:id="96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Мағжан Жұмабаев ауданының бөлімі</w:t>
            </w:r>
          </w:p>
          <w:bookmarkEnd w:id="96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96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Мамлют ауданының бөлімі</w:t>
            </w:r>
          </w:p>
          <w:bookmarkEnd w:id="96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96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Тайынша ауданының бөлімі</w:t>
            </w:r>
          </w:p>
          <w:bookmarkEnd w:id="96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96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Тимирязев ауданының бөлімі</w:t>
            </w:r>
          </w:p>
          <w:bookmarkEnd w:id="96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96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Уәлиханов ауданының бөлімі</w:t>
            </w:r>
          </w:p>
          <w:bookmarkEnd w:id="96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97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Шал ақын ауданының бөлімі</w:t>
            </w:r>
          </w:p>
          <w:bookmarkEnd w:id="97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051" w:id="971"/>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971"/>
    <w:bookmarkStart w:name="z1052" w:id="972"/>
    <w:p>
      <w:pPr>
        <w:spacing w:after="0"/>
        <w:ind w:left="0"/>
        <w:jc w:val="both"/>
      </w:pPr>
      <w:r>
        <w:rPr>
          <w:rFonts w:ascii="Times New Roman"/>
          <w:b w:val="false"/>
          <w:i w:val="false"/>
          <w:color w:val="000000"/>
          <w:sz w:val="28"/>
        </w:rPr>
        <w:t xml:space="preserve">
      </w:t>
      </w:r>
    </w:p>
    <w:bookmarkEnd w:id="972"/>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3" w:id="973"/>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bookmarkEnd w:id="973"/>
    <w:bookmarkStart w:name="z1054" w:id="974"/>
    <w:p>
      <w:pPr>
        <w:spacing w:after="0"/>
        <w:ind w:left="0"/>
        <w:jc w:val="both"/>
      </w:pPr>
      <w:r>
        <w:rPr>
          <w:rFonts w:ascii="Times New Roman"/>
          <w:b w:val="false"/>
          <w:i w:val="false"/>
          <w:color w:val="000000"/>
          <w:sz w:val="28"/>
        </w:rPr>
        <w:t xml:space="preserve">
      </w:t>
      </w:r>
    </w:p>
    <w:bookmarkEnd w:id="974"/>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 w:id="975"/>
    <w:p>
      <w:pPr>
        <w:spacing w:after="0"/>
        <w:ind w:left="0"/>
        <w:jc w:val="left"/>
      </w:pPr>
      <w:r>
        <w:rPr>
          <w:rFonts w:ascii="Times New Roman"/>
          <w:b/>
          <w:i w:val="false"/>
          <w:color w:val="000000"/>
        </w:rPr>
        <w:t xml:space="preserve"> Шартты белгілер:</w:t>
      </w:r>
    </w:p>
    <w:bookmarkEnd w:id="975"/>
    <w:bookmarkStart w:name="z1056" w:id="976"/>
    <w:p>
      <w:pPr>
        <w:spacing w:after="0"/>
        <w:ind w:left="0"/>
        <w:jc w:val="both"/>
      </w:pPr>
      <w:r>
        <w:rPr>
          <w:rFonts w:ascii="Times New Roman"/>
          <w:b w:val="false"/>
          <w:i w:val="false"/>
          <w:color w:val="000000"/>
          <w:sz w:val="28"/>
        </w:rPr>
        <w:t xml:space="preserve">
      </w:t>
      </w:r>
    </w:p>
    <w:bookmarkEnd w:id="976"/>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7 қарашадағы № 447 қаулысымен бекітілді</w:t>
            </w:r>
          </w:p>
        </w:tc>
      </w:tr>
    </w:tbl>
    <w:bookmarkStart w:name="z1058" w:id="977"/>
    <w:p>
      <w:pPr>
        <w:spacing w:after="0"/>
        <w:ind w:left="0"/>
        <w:jc w:val="left"/>
      </w:pPr>
      <w:r>
        <w:rPr>
          <w:rFonts w:ascii="Times New Roman"/>
          <w:b/>
          <w:i w:val="false"/>
          <w:color w:val="000000"/>
        </w:rPr>
        <w:t xml:space="preserve">  "Бала асырап алуды тіркеу, оның ішінде азаматтық хал актілері</w:t>
      </w:r>
      <w:r>
        <w:rPr>
          <w:rFonts w:ascii="Times New Roman"/>
          <w:b/>
          <w:i w:val="false"/>
          <w:color w:val="000000"/>
        </w:rPr>
        <w:t xml:space="preserve"> жазбаларына өзгерістер, толықтырулар мен түзетулер енгізу"</w:t>
      </w:r>
      <w:r>
        <w:rPr>
          <w:rFonts w:ascii="Times New Roman"/>
          <w:b/>
          <w:i w:val="false"/>
          <w:color w:val="000000"/>
        </w:rPr>
        <w:t xml:space="preserve"> мемлекеттік көрсетілетін қызмет регламенті</w:t>
      </w:r>
    </w:p>
    <w:bookmarkEnd w:id="977"/>
    <w:bookmarkStart w:name="z1061" w:id="978"/>
    <w:p>
      <w:pPr>
        <w:spacing w:after="0"/>
        <w:ind w:left="0"/>
        <w:jc w:val="left"/>
      </w:pPr>
      <w:r>
        <w:rPr>
          <w:rFonts w:ascii="Times New Roman"/>
          <w:b/>
          <w:i w:val="false"/>
          <w:color w:val="000000"/>
        </w:rPr>
        <w:t xml:space="preserve"> 1. Жалпы ережелер</w:t>
      </w:r>
    </w:p>
    <w:bookmarkEnd w:id="978"/>
    <w:bookmarkStart w:name="z1062" w:id="979"/>
    <w:p>
      <w:pPr>
        <w:spacing w:after="0"/>
        <w:ind w:left="0"/>
        <w:jc w:val="both"/>
      </w:pPr>
      <w:r>
        <w:rPr>
          <w:rFonts w:ascii="Times New Roman"/>
          <w:b w:val="false"/>
          <w:i w:val="false"/>
          <w:color w:val="000000"/>
          <w:sz w:val="28"/>
        </w:rPr>
        <w:t xml:space="preserve">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bookmarkEnd w:id="979"/>
    <w:bookmarkStart w:name="z1063" w:id="980"/>
    <w:p>
      <w:pPr>
        <w:spacing w:after="0"/>
        <w:ind w:left="0"/>
        <w:jc w:val="both"/>
      </w:pPr>
      <w:r>
        <w:rPr>
          <w:rFonts w:ascii="Times New Roman"/>
          <w:b w:val="false"/>
          <w:i w:val="false"/>
          <w:color w:val="000000"/>
          <w:sz w:val="28"/>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 (бұдан әрі - ЖАО) (бұдан әрі – көрсетілетін қызметті беруші) көрсетеді. </w:t>
      </w:r>
    </w:p>
    <w:bookmarkEnd w:id="980"/>
    <w:bookmarkStart w:name="z1064" w:id="981"/>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аудандардың және облыстық маңызы бар қаланың, аудандық маңызы бар қалалардың ЖАО, ауылдық округтердің әкімдері арқылы жүзеге асырылады.</w:t>
      </w:r>
    </w:p>
    <w:bookmarkEnd w:id="981"/>
    <w:bookmarkStart w:name="z1065" w:id="982"/>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09.00-ден 17.30-ға дейін, түскі үзіліс сағат 13.00-ден 14.30-ға дейін.</w:t>
      </w:r>
    </w:p>
    <w:bookmarkEnd w:id="982"/>
    <w:bookmarkStart w:name="z1066" w:id="983"/>
    <w:p>
      <w:pPr>
        <w:spacing w:after="0"/>
        <w:ind w:left="0"/>
        <w:jc w:val="both"/>
      </w:pPr>
      <w:r>
        <w:rPr>
          <w:rFonts w:ascii="Times New Roman"/>
          <w:b w:val="false"/>
          <w:i w:val="false"/>
          <w:color w:val="000000"/>
          <w:sz w:val="28"/>
        </w:rPr>
        <w:t>
      2. Мемлекеттік қызметті көрсету нысаны: қағаз түрінде.</w:t>
      </w:r>
    </w:p>
    <w:bookmarkEnd w:id="983"/>
    <w:bookmarkStart w:name="z1067" w:id="984"/>
    <w:p>
      <w:pPr>
        <w:spacing w:after="0"/>
        <w:ind w:left="0"/>
        <w:jc w:val="both"/>
      </w:pPr>
      <w:r>
        <w:rPr>
          <w:rFonts w:ascii="Times New Roman"/>
          <w:b w:val="false"/>
          <w:i w:val="false"/>
          <w:color w:val="000000"/>
          <w:sz w:val="28"/>
        </w:rPr>
        <w:t xml:space="preserve">
      3. Мемлекеттік қызметті көрсету нәтижесі: </w:t>
      </w:r>
    </w:p>
    <w:bookmarkEnd w:id="984"/>
    <w:bookmarkStart w:name="z1068" w:id="985"/>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ұл (қыз) асырап алу туралы және баланың туу туралы куәлік, енгізілген өзгерістерімен, толықтыруларымен және түзетулерімен ұл (қыз) асырап алу туралы қайталама куәлік не осы Регламенттің 8-тармағында көзделген негіздер мен жағдайларда мемлекеттік қызмет көрсетуден бас тарту туралы дәлелді жауап.</w:t>
      </w:r>
    </w:p>
    <w:bookmarkEnd w:id="985"/>
    <w:bookmarkStart w:name="z1069" w:id="986"/>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986"/>
    <w:bookmarkStart w:name="z1070" w:id="987"/>
    <w:p>
      <w:pPr>
        <w:spacing w:after="0"/>
        <w:ind w:left="0"/>
        <w:jc w:val="both"/>
      </w:pPr>
      <w:r>
        <w:rPr>
          <w:rFonts w:ascii="Times New Roman"/>
          <w:b w:val="false"/>
          <w:i w:val="false"/>
          <w:color w:val="000000"/>
          <w:sz w:val="28"/>
        </w:rPr>
        <w:t>
      4. Мемлекеттік қызмет жеке тұлғаларға (бұдан әрі – көрсетілетін қызметті алушы) ақылы/тегін көрсетіледі.</w:t>
      </w:r>
    </w:p>
    <w:bookmarkEnd w:id="987"/>
    <w:bookmarkStart w:name="z1071" w:id="988"/>
    <w:p>
      <w:pPr>
        <w:spacing w:after="0"/>
        <w:ind w:left="0"/>
        <w:jc w:val="both"/>
      </w:pPr>
      <w:r>
        <w:rPr>
          <w:rFonts w:ascii="Times New Roman"/>
          <w:b w:val="false"/>
          <w:i w:val="false"/>
          <w:color w:val="000000"/>
          <w:sz w:val="28"/>
        </w:rPr>
        <w:t>
      Мемлекеттік қызмет көрсету мерзімі:</w:t>
      </w:r>
    </w:p>
    <w:bookmarkEnd w:id="988"/>
    <w:bookmarkStart w:name="z1072" w:id="989"/>
    <w:p>
      <w:pPr>
        <w:spacing w:after="0"/>
        <w:ind w:left="0"/>
        <w:jc w:val="both"/>
      </w:pPr>
      <w:r>
        <w:rPr>
          <w:rFonts w:ascii="Times New Roman"/>
          <w:b w:val="false"/>
          <w:i w:val="false"/>
          <w:color w:val="000000"/>
          <w:sz w:val="28"/>
        </w:rPr>
        <w:t>
      1) Қазақстан Республикасының азаматтарына бала асырап алуды тіркеу тегін көрсетіледі.</w:t>
      </w:r>
    </w:p>
    <w:bookmarkEnd w:id="989"/>
    <w:bookmarkStart w:name="z1073" w:id="990"/>
    <w:p>
      <w:pPr>
        <w:spacing w:after="0"/>
        <w:ind w:left="0"/>
        <w:jc w:val="both"/>
      </w:pPr>
      <w:r>
        <w:rPr>
          <w:rFonts w:ascii="Times New Roman"/>
          <w:b w:val="false"/>
          <w:i w:val="false"/>
          <w:color w:val="000000"/>
          <w:sz w:val="28"/>
        </w:rPr>
        <w:t>
      2) бала асырап алуды тіркегені үшін шетелдік азаматтардан 2 (екі) айлық есептік көрсеткіш мөлшерінде мемлекеттік баж алынады.</w:t>
      </w:r>
    </w:p>
    <w:bookmarkEnd w:id="990"/>
    <w:bookmarkStart w:name="z1074" w:id="991"/>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991"/>
    <w:bookmarkStart w:name="z1075" w:id="992"/>
    <w:p>
      <w:pPr>
        <w:spacing w:after="0"/>
        <w:ind w:left="0"/>
        <w:jc w:val="both"/>
      </w:pPr>
      <w:r>
        <w:rPr>
          <w:rFonts w:ascii="Times New Roman"/>
          <w:b w:val="false"/>
          <w:i w:val="false"/>
          <w:color w:val="000000"/>
          <w:sz w:val="28"/>
        </w:rPr>
        <w:t>
      Мемлекеттік баж мөлшері мен төленген күнін растайтын төлем құжатын беретін банк мекемелері арқылы төленеді.</w:t>
      </w:r>
    </w:p>
    <w:bookmarkEnd w:id="992"/>
    <w:bookmarkStart w:name="z1076" w:id="993"/>
    <w:p>
      <w:pPr>
        <w:spacing w:after="0"/>
        <w:ind w:left="0"/>
        <w:jc w:val="both"/>
      </w:pPr>
      <w:r>
        <w:rPr>
          <w:rFonts w:ascii="Times New Roman"/>
          <w:b w:val="false"/>
          <w:i w:val="false"/>
          <w:color w:val="000000"/>
          <w:sz w:val="28"/>
        </w:rPr>
        <w:t xml:space="preserve">
      Мемлекеттік көрсетілетін қызмет алдын ала жазылусыз және жеделдетіп қызмет көрсетусіз кезек тәртібімен көрсетіледі. </w:t>
      </w:r>
    </w:p>
    <w:bookmarkEnd w:id="9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077" w:id="994"/>
    <w:p>
      <w:pPr>
        <w:spacing w:after="0"/>
        <w:ind w:left="0"/>
        <w:jc w:val="left"/>
      </w:pPr>
      <w:r>
        <w:rPr>
          <w:rFonts w:ascii="Times New Roman"/>
          <w:b/>
          <w:i w:val="false"/>
          <w:color w:val="000000"/>
        </w:rPr>
        <w:t xml:space="preserve"> 2. Мемлекеттік қызметті көрсету процесінде </w:t>
      </w:r>
      <w:r>
        <w:rPr>
          <w:rFonts w:ascii="Times New Roman"/>
          <w:b/>
          <w:i w:val="false"/>
          <w:color w:val="000000"/>
        </w:rPr>
        <w:t>көрсетілетін қызметті берушінің құрылымдық бөлімшелерінің (қызметкерлерінің) іс-қимылы тәртібін сипаттау</w:t>
      </w:r>
    </w:p>
    <w:bookmarkEnd w:id="994"/>
    <w:bookmarkStart w:name="z1079" w:id="99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берушінің көрсетілетін қызметті алушыдан не оның уәкілетті өкілінен өтініш пен құжаттарды қабылдауы болып табылады: </w:t>
      </w:r>
    </w:p>
    <w:bookmarkEnd w:id="995"/>
    <w:bookmarkStart w:name="z1080" w:id="996"/>
    <w:p>
      <w:pPr>
        <w:spacing w:after="0"/>
        <w:ind w:left="0"/>
        <w:jc w:val="both"/>
      </w:pPr>
      <w:r>
        <w:rPr>
          <w:rFonts w:ascii="Times New Roman"/>
          <w:b w:val="false"/>
          <w:i w:val="false"/>
          <w:color w:val="000000"/>
          <w:sz w:val="28"/>
        </w:rPr>
        <w:t>
      1) Стандартқа 1-қосымшаға сәйкес нысандағы бала асырап алуды мемлекеттік тіркеу туралы өтініш (бұдан әрі - өтініш);</w:t>
      </w:r>
    </w:p>
    <w:bookmarkEnd w:id="996"/>
    <w:bookmarkStart w:name="z1081" w:id="997"/>
    <w:p>
      <w:pPr>
        <w:spacing w:after="0"/>
        <w:ind w:left="0"/>
        <w:jc w:val="both"/>
      </w:pPr>
      <w:r>
        <w:rPr>
          <w:rFonts w:ascii="Times New Roman"/>
          <w:b w:val="false"/>
          <w:i w:val="false"/>
          <w:color w:val="000000"/>
          <w:sz w:val="28"/>
        </w:rPr>
        <w:t>
      2) жеке басын куәландыратын құжат (сәйкестендіру үшін);</w:t>
      </w:r>
    </w:p>
    <w:bookmarkEnd w:id="997"/>
    <w:bookmarkStart w:name="z1082" w:id="998"/>
    <w:p>
      <w:pPr>
        <w:spacing w:after="0"/>
        <w:ind w:left="0"/>
        <w:jc w:val="both"/>
      </w:pPr>
      <w:r>
        <w:rPr>
          <w:rFonts w:ascii="Times New Roman"/>
          <w:b w:val="false"/>
          <w:i w:val="false"/>
          <w:color w:val="000000"/>
          <w:sz w:val="28"/>
        </w:rPr>
        <w:t>
      3) бала асырап алу туралы сот шешімінің көшірмесі;</w:t>
      </w:r>
    </w:p>
    <w:bookmarkEnd w:id="998"/>
    <w:bookmarkStart w:name="z1083" w:id="999"/>
    <w:p>
      <w:pPr>
        <w:spacing w:after="0"/>
        <w:ind w:left="0"/>
        <w:jc w:val="both"/>
      </w:pPr>
      <w:r>
        <w:rPr>
          <w:rFonts w:ascii="Times New Roman"/>
          <w:b w:val="false"/>
          <w:i w:val="false"/>
          <w:color w:val="000000"/>
          <w:sz w:val="28"/>
        </w:rPr>
        <w:t>
      4) баланың туу туралы куәлік;</w:t>
      </w:r>
    </w:p>
    <w:bookmarkEnd w:id="999"/>
    <w:bookmarkStart w:name="z1084" w:id="1000"/>
    <w:p>
      <w:pPr>
        <w:spacing w:after="0"/>
        <w:ind w:left="0"/>
        <w:jc w:val="both"/>
      </w:pPr>
      <w:r>
        <w:rPr>
          <w:rFonts w:ascii="Times New Roman"/>
          <w:b w:val="false"/>
          <w:i w:val="false"/>
          <w:color w:val="000000"/>
          <w:sz w:val="28"/>
        </w:rPr>
        <w:t>
      5) асырап алушылардың неке қию туралы куәлігінің көшірмесі (Қазақстан Республикасының аумағында 2008 жылдан кейін некені тіркеген жағдайлардан басқа);</w:t>
      </w:r>
    </w:p>
    <w:bookmarkEnd w:id="1000"/>
    <w:bookmarkStart w:name="z1085" w:id="1001"/>
    <w:p>
      <w:pPr>
        <w:spacing w:after="0"/>
        <w:ind w:left="0"/>
        <w:jc w:val="both"/>
      </w:pPr>
      <w:r>
        <w:rPr>
          <w:rFonts w:ascii="Times New Roman"/>
          <w:b w:val="false"/>
          <w:i w:val="false"/>
          <w:color w:val="000000"/>
          <w:sz w:val="28"/>
        </w:rPr>
        <w:t>
      6) көрсетілетін қызметті алушының өкілі жүгінген жағдайда нотариат куәландырған сенімхаты;</w:t>
      </w:r>
    </w:p>
    <w:bookmarkEnd w:id="1001"/>
    <w:bookmarkStart w:name="z1086" w:id="1002"/>
    <w:p>
      <w:pPr>
        <w:spacing w:after="0"/>
        <w:ind w:left="0"/>
        <w:jc w:val="both"/>
      </w:pPr>
      <w:r>
        <w:rPr>
          <w:rFonts w:ascii="Times New Roman"/>
          <w:b w:val="false"/>
          <w:i w:val="false"/>
          <w:color w:val="000000"/>
          <w:sz w:val="28"/>
        </w:rPr>
        <w:t>
      7) бюджетке мемлекеттік баждың төленгенін растайтын құжат (шетелдіктер үшін);</w:t>
      </w:r>
    </w:p>
    <w:bookmarkEnd w:id="1002"/>
    <w:bookmarkStart w:name="z1087" w:id="1003"/>
    <w:p>
      <w:pPr>
        <w:spacing w:after="0"/>
        <w:ind w:left="0"/>
        <w:jc w:val="both"/>
      </w:pPr>
      <w:r>
        <w:rPr>
          <w:rFonts w:ascii="Times New Roman"/>
          <w:b w:val="false"/>
          <w:i w:val="false"/>
          <w:color w:val="000000"/>
          <w:sz w:val="28"/>
        </w:rPr>
        <w:t>
      8) шетелдіктің тұруға ықтиярхаты;</w:t>
      </w:r>
    </w:p>
    <w:bookmarkEnd w:id="1003"/>
    <w:bookmarkStart w:name="z1088" w:id="1004"/>
    <w:p>
      <w:pPr>
        <w:spacing w:after="0"/>
        <w:ind w:left="0"/>
        <w:jc w:val="both"/>
      </w:pPr>
      <w:r>
        <w:rPr>
          <w:rFonts w:ascii="Times New Roman"/>
          <w:b w:val="false"/>
          <w:i w:val="false"/>
          <w:color w:val="000000"/>
          <w:sz w:val="28"/>
        </w:rPr>
        <w:t>
      9) шетелдіктер жеке бастарын куәландыратын құжатпен бірге оның мемлекеттік немесе орыс тіліндегі мәтінінің нотариат куәландырған аудармасын ұсынады.</w:t>
      </w:r>
    </w:p>
    <w:bookmarkEnd w:id="1004"/>
    <w:bookmarkStart w:name="z1089" w:id="1005"/>
    <w:p>
      <w:pPr>
        <w:spacing w:after="0"/>
        <w:ind w:left="0"/>
        <w:jc w:val="both"/>
      </w:pPr>
      <w:r>
        <w:rPr>
          <w:rFonts w:ascii="Times New Roman"/>
          <w:b w:val="false"/>
          <w:i w:val="false"/>
          <w:color w:val="000000"/>
          <w:sz w:val="28"/>
        </w:rPr>
        <w:t>
      Бала асырап алу туралы акт жазбасына өзгерістер, толықтырулар мен түзетулер енгізу үшін:</w:t>
      </w:r>
    </w:p>
    <w:bookmarkEnd w:id="1005"/>
    <w:bookmarkStart w:name="z1090" w:id="1006"/>
    <w:p>
      <w:pPr>
        <w:spacing w:after="0"/>
        <w:ind w:left="0"/>
        <w:jc w:val="both"/>
      </w:pPr>
      <w:r>
        <w:rPr>
          <w:rFonts w:ascii="Times New Roman"/>
          <w:b w:val="false"/>
          <w:i w:val="false"/>
          <w:color w:val="000000"/>
          <w:sz w:val="28"/>
        </w:rPr>
        <w:t>
      1) Стандартқа 2-қосымшаға сәйкес нысандағы өзгерістер, толықтырулар мен түзетулер енгізу туралы өтініш;</w:t>
      </w:r>
    </w:p>
    <w:bookmarkEnd w:id="1006"/>
    <w:bookmarkStart w:name="z1091" w:id="1007"/>
    <w:p>
      <w:pPr>
        <w:spacing w:after="0"/>
        <w:ind w:left="0"/>
        <w:jc w:val="both"/>
      </w:pPr>
      <w:r>
        <w:rPr>
          <w:rFonts w:ascii="Times New Roman"/>
          <w:b w:val="false"/>
          <w:i w:val="false"/>
          <w:color w:val="000000"/>
          <w:sz w:val="28"/>
        </w:rPr>
        <w:t>
      2) туу туралы куәлік, егер куәліктің түпнұсқасы жоғалған болса – тууды тіркеу туралы анықтама;</w:t>
      </w:r>
    </w:p>
    <w:bookmarkEnd w:id="1007"/>
    <w:bookmarkStart w:name="z1092" w:id="1008"/>
    <w:p>
      <w:pPr>
        <w:spacing w:after="0"/>
        <w:ind w:left="0"/>
        <w:jc w:val="both"/>
      </w:pPr>
      <w:r>
        <w:rPr>
          <w:rFonts w:ascii="Times New Roman"/>
          <w:b w:val="false"/>
          <w:i w:val="false"/>
          <w:color w:val="000000"/>
          <w:sz w:val="28"/>
        </w:rPr>
        <w:t>
      3) бала асырап алу туралы куәлік, егер куәліктің түпнұсқасы жоғалған болса – бала асырап алуды тіркеу туралы анықтама;</w:t>
      </w:r>
    </w:p>
    <w:bookmarkEnd w:id="1008"/>
    <w:bookmarkStart w:name="z1093" w:id="1009"/>
    <w:p>
      <w:pPr>
        <w:spacing w:after="0"/>
        <w:ind w:left="0"/>
        <w:jc w:val="both"/>
      </w:pPr>
      <w:r>
        <w:rPr>
          <w:rFonts w:ascii="Times New Roman"/>
          <w:b w:val="false"/>
          <w:i w:val="false"/>
          <w:color w:val="000000"/>
          <w:sz w:val="28"/>
        </w:rPr>
        <w:t>
      4) бала (қыз) асырап алуды жою немесе жарамсыз деп тану туралы соттың шешімін;</w:t>
      </w:r>
    </w:p>
    <w:bookmarkEnd w:id="1009"/>
    <w:bookmarkStart w:name="z1094" w:id="1010"/>
    <w:p>
      <w:pPr>
        <w:spacing w:after="0"/>
        <w:ind w:left="0"/>
        <w:jc w:val="both"/>
      </w:pPr>
      <w:r>
        <w:rPr>
          <w:rFonts w:ascii="Times New Roman"/>
          <w:b w:val="false"/>
          <w:i w:val="false"/>
          <w:color w:val="000000"/>
          <w:sz w:val="28"/>
        </w:rPr>
        <w:t>
      5) өзгерістерді, толықтырулар мен түзетулерді енгізу қажеттігін растайтын құжаттарды;</w:t>
      </w:r>
    </w:p>
    <w:bookmarkEnd w:id="1010"/>
    <w:bookmarkStart w:name="z1095" w:id="1011"/>
    <w:p>
      <w:pPr>
        <w:spacing w:after="0"/>
        <w:ind w:left="0"/>
        <w:jc w:val="both"/>
      </w:pPr>
      <w:r>
        <w:rPr>
          <w:rFonts w:ascii="Times New Roman"/>
          <w:b w:val="false"/>
          <w:i w:val="false"/>
          <w:color w:val="000000"/>
          <w:sz w:val="28"/>
        </w:rPr>
        <w:t>
      6) көрсетілетін қызметті алушының өкілі жүгінген жағдайда нотариатта куәландырған сенімхатты ұсынады.</w:t>
      </w:r>
    </w:p>
    <w:bookmarkEnd w:id="1011"/>
    <w:bookmarkStart w:name="z1096" w:id="1012"/>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 </w:t>
      </w:r>
    </w:p>
    <w:bookmarkEnd w:id="1012"/>
    <w:bookmarkStart w:name="z1097" w:id="1013"/>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көрсетілетін қызметті алушы ұсынған өтінішті тіркейді және көрсетілетін қызметті берушінің басшысына береді – 15 (он бес) минут;</w:t>
      </w:r>
    </w:p>
    <w:bookmarkEnd w:id="1013"/>
    <w:bookmarkStart w:name="z1098" w:id="1014"/>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топтамасын көрсетілетін қызметті берушінің жауапты орындаушысына береді – 15 (он бес) минут;</w:t>
      </w:r>
    </w:p>
    <w:bookmarkEnd w:id="1014"/>
    <w:bookmarkStart w:name="z1099" w:id="1015"/>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6 (алты) сағат:</w:t>
      </w:r>
    </w:p>
    <w:bookmarkEnd w:id="1015"/>
    <w:bookmarkStart w:name="z1100" w:id="1016"/>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 3 (үш) күн ішінде хабардар ете отырып, күнтiзбелiк – 30 (отыз) күннен аспайтын уақытқа ұзартылады;</w:t>
      </w:r>
    </w:p>
    <w:bookmarkEnd w:id="1016"/>
    <w:bookmarkStart w:name="z1101" w:id="1017"/>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20 (жиырма) минут. </w:t>
      </w:r>
    </w:p>
    <w:bookmarkEnd w:id="1017"/>
    <w:bookmarkStart w:name="z1102" w:id="1018"/>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20 (жиырма) минут.</w:t>
      </w:r>
    </w:p>
    <w:bookmarkEnd w:id="1018"/>
    <w:bookmarkStart w:name="z1103" w:id="1019"/>
    <w:p>
      <w:pPr>
        <w:spacing w:after="0"/>
        <w:ind w:left="0"/>
        <w:jc w:val="both"/>
      </w:pPr>
      <w:r>
        <w:rPr>
          <w:rFonts w:ascii="Times New Roman"/>
          <w:b w:val="false"/>
          <w:i w:val="false"/>
          <w:color w:val="000000"/>
          <w:sz w:val="28"/>
        </w:rPr>
        <w:t>
      7. Келесi рәсiмдi (iс-қимылдарды) орындауды бастау үшiн негiз болатын мемлекеттiк қызметтi көрсету бойынша рәсiмдердiң (iс-қимылдардың) нәтижесi:</w:t>
      </w:r>
    </w:p>
    <w:bookmarkEnd w:id="1019"/>
    <w:bookmarkStart w:name="z1104" w:id="1020"/>
    <w:p>
      <w:pPr>
        <w:spacing w:after="0"/>
        <w:ind w:left="0"/>
        <w:jc w:val="both"/>
      </w:pPr>
      <w:r>
        <w:rPr>
          <w:rFonts w:ascii="Times New Roman"/>
          <w:b w:val="false"/>
          <w:i w:val="false"/>
          <w:color w:val="000000"/>
          <w:sz w:val="28"/>
        </w:rPr>
        <w:t>
      1) өтінішті тіркеу;</w:t>
      </w:r>
    </w:p>
    <w:bookmarkEnd w:id="1020"/>
    <w:bookmarkStart w:name="z1105" w:id="1021"/>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1021"/>
    <w:bookmarkStart w:name="z1106" w:id="1022"/>
    <w:p>
      <w:pPr>
        <w:spacing w:after="0"/>
        <w:ind w:left="0"/>
        <w:jc w:val="both"/>
      </w:pPr>
      <w:r>
        <w:rPr>
          <w:rFonts w:ascii="Times New Roman"/>
          <w:b w:val="false"/>
          <w:i w:val="false"/>
          <w:color w:val="000000"/>
          <w:sz w:val="28"/>
        </w:rPr>
        <w:t>
      3) мемлекеттік қызметті көрсету нәтижесінің жобасы;</w:t>
      </w:r>
    </w:p>
    <w:bookmarkEnd w:id="1022"/>
    <w:bookmarkStart w:name="z1107" w:id="1023"/>
    <w:p>
      <w:pPr>
        <w:spacing w:after="0"/>
        <w:ind w:left="0"/>
        <w:jc w:val="both"/>
      </w:pPr>
      <w:r>
        <w:rPr>
          <w:rFonts w:ascii="Times New Roman"/>
          <w:b w:val="false"/>
          <w:i w:val="false"/>
          <w:color w:val="000000"/>
          <w:sz w:val="28"/>
        </w:rPr>
        <w:t>
      4) мемлекеттік қызметті көрсету нәтижесіне қол қою;</w:t>
      </w:r>
    </w:p>
    <w:bookmarkEnd w:id="1023"/>
    <w:bookmarkStart w:name="z1108" w:id="1024"/>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беруі.</w:t>
      </w:r>
    </w:p>
    <w:bookmarkEnd w:id="1024"/>
    <w:bookmarkStart w:name="z1109" w:id="1025"/>
    <w:p>
      <w:pPr>
        <w:spacing w:after="0"/>
        <w:ind w:left="0"/>
        <w:jc w:val="both"/>
      </w:pPr>
      <w:r>
        <w:rPr>
          <w:rFonts w:ascii="Times New Roman"/>
          <w:b w:val="false"/>
          <w:i w:val="false"/>
          <w:color w:val="000000"/>
          <w:sz w:val="28"/>
        </w:rPr>
        <w:t>
      8. Көрсетілетін қызметті беруші мемлекеттік қызметті көрсетуден мынадай негіздер:</w:t>
      </w:r>
    </w:p>
    <w:bookmarkEnd w:id="1025"/>
    <w:bookmarkStart w:name="z1110" w:id="1026"/>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bookmarkEnd w:id="1026"/>
    <w:bookmarkStart w:name="z1111" w:id="1027"/>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"Неке (ерлі-зайыптылық) және отбасы туралы" Қазақстан Республикасының </w:t>
      </w:r>
      <w:r>
        <w:rPr>
          <w:rFonts w:ascii="Times New Roman"/>
          <w:b w:val="false"/>
          <w:i w:val="false"/>
          <w:color w:val="000000"/>
          <w:sz w:val="28"/>
        </w:rPr>
        <w:t>Кодексінің</w:t>
      </w:r>
      <w:r>
        <w:rPr>
          <w:rFonts w:ascii="Times New Roman"/>
          <w:b w:val="false"/>
          <w:i w:val="false"/>
          <w:color w:val="000000"/>
          <w:sz w:val="28"/>
        </w:rPr>
        <w:t>, Қазақстан Республикасының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заңдарының, Қазақстан Республикасы Әділет министрінің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2015 жылғы 25 ақпандағы №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тіркелді) талаптарына сәйкес келмеуі;</w:t>
      </w:r>
    </w:p>
    <w:bookmarkEnd w:id="1027"/>
    <w:bookmarkStart w:name="z1112" w:id="1028"/>
    <w:p>
      <w:pPr>
        <w:spacing w:after="0"/>
        <w:ind w:left="0"/>
        <w:jc w:val="both"/>
      </w:pPr>
      <w:r>
        <w:rPr>
          <w:rFonts w:ascii="Times New Roman"/>
          <w:b w:val="false"/>
          <w:i w:val="false"/>
          <w:color w:val="000000"/>
          <w:sz w:val="28"/>
        </w:rPr>
        <w:t>
      3) уәкілетті мемлекеттік органның мемлекеттік қызмет көрсету үшін қажетті келісу туралы сұрау салуға берілген теріс жауап, сондай-ақ сараптаманың, зерттеудің не тексерудің теріс қорытындысы бойынша бас тартады.</w:t>
      </w:r>
    </w:p>
    <w:bookmarkEnd w:id="1028"/>
    <w:bookmarkStart w:name="z1113" w:id="1029"/>
    <w:p>
      <w:pPr>
        <w:spacing w:after="0"/>
        <w:ind w:left="0"/>
        <w:jc w:val="both"/>
      </w:pPr>
      <w:r>
        <w:rPr>
          <w:rFonts w:ascii="Times New Roman"/>
          <w:b w:val="false"/>
          <w:i w:val="false"/>
          <w:color w:val="000000"/>
          <w:sz w:val="28"/>
        </w:rPr>
        <w:t>
      Көрсетілетін қызметті алушы осы Регламенттің 5-тармағында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029"/>
    <w:bookmarkStart w:name="z1115" w:id="1030"/>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1030"/>
    <w:bookmarkStart w:name="z1116" w:id="1031"/>
    <w:p>
      <w:pPr>
        <w:spacing w:after="0"/>
        <w:ind w:left="0"/>
        <w:jc w:val="both"/>
      </w:pPr>
      <w:r>
        <w:rPr>
          <w:rFonts w:ascii="Times New Roman"/>
          <w:b w:val="false"/>
          <w:i w:val="false"/>
          <w:color w:val="000000"/>
          <w:sz w:val="28"/>
        </w:rPr>
        <w:t>
      9. Мемлекеттiк қызмет көрсету процесiне қатысатын көрсетiлетiн қызметтi берушiнің құрылымдық бөлiмшелерiнiң тiзбесi:</w:t>
      </w:r>
    </w:p>
    <w:bookmarkEnd w:id="1031"/>
    <w:bookmarkStart w:name="z1117" w:id="1032"/>
    <w:p>
      <w:pPr>
        <w:spacing w:after="0"/>
        <w:ind w:left="0"/>
        <w:jc w:val="both"/>
      </w:pPr>
      <w:r>
        <w:rPr>
          <w:rFonts w:ascii="Times New Roman"/>
          <w:b w:val="false"/>
          <w:i w:val="false"/>
          <w:color w:val="000000"/>
          <w:sz w:val="28"/>
        </w:rPr>
        <w:t>
      көрсетілетін қызметті берушінің кеңсе қызметкері;</w:t>
      </w:r>
    </w:p>
    <w:bookmarkEnd w:id="1032"/>
    <w:bookmarkStart w:name="z1118" w:id="1033"/>
    <w:p>
      <w:pPr>
        <w:spacing w:after="0"/>
        <w:ind w:left="0"/>
        <w:jc w:val="both"/>
      </w:pPr>
      <w:r>
        <w:rPr>
          <w:rFonts w:ascii="Times New Roman"/>
          <w:b w:val="false"/>
          <w:i w:val="false"/>
          <w:color w:val="000000"/>
          <w:sz w:val="28"/>
        </w:rPr>
        <w:t>
      көрсетілетін қызметті берушінің басшысы;</w:t>
      </w:r>
    </w:p>
    <w:bookmarkEnd w:id="1033"/>
    <w:bookmarkStart w:name="z1119" w:id="1034"/>
    <w:p>
      <w:pPr>
        <w:spacing w:after="0"/>
        <w:ind w:left="0"/>
        <w:jc w:val="both"/>
      </w:pPr>
      <w:r>
        <w:rPr>
          <w:rFonts w:ascii="Times New Roman"/>
          <w:b w:val="false"/>
          <w:i w:val="false"/>
          <w:color w:val="000000"/>
          <w:sz w:val="28"/>
        </w:rPr>
        <w:t>
      көрсетілетін қызметті берушінің жауапты орындаушысы.</w:t>
      </w:r>
    </w:p>
    <w:bookmarkEnd w:id="1034"/>
    <w:bookmarkStart w:name="z1120" w:id="1035"/>
    <w:p>
      <w:pPr>
        <w:spacing w:after="0"/>
        <w:ind w:left="0"/>
        <w:jc w:val="both"/>
      </w:pPr>
      <w:r>
        <w:rPr>
          <w:rFonts w:ascii="Times New Roman"/>
          <w:b w:val="false"/>
          <w:i w:val="false"/>
          <w:color w:val="000000"/>
          <w:sz w:val="28"/>
        </w:rPr>
        <w:t>
      10. Көрсетілетін қызметті берушінің құрылымдық бөлімшелерінің (қызметкерлерінің) арасында рәсімдер (іс-қимылдар) реттілігін сипаттау:</w:t>
      </w:r>
    </w:p>
    <w:bookmarkEnd w:id="1035"/>
    <w:bookmarkStart w:name="z1121" w:id="1036"/>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көрсетілетін қызметті алушы ұсынған өтінішті тіркейді және көрсетілетін қызметті берушінің басшысына береді – 20 (жиырма) минут;</w:t>
      </w:r>
    </w:p>
    <w:bookmarkEnd w:id="1036"/>
    <w:bookmarkStart w:name="z1122" w:id="1037"/>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топтамасын көрсетілетін қызметті берушінің жауапты орындаушысына береді – 20 (жиырма) минут;</w:t>
      </w:r>
    </w:p>
    <w:bookmarkEnd w:id="1037"/>
    <w:bookmarkStart w:name="z1123" w:id="1038"/>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6 (алты) сағат:</w:t>
      </w:r>
    </w:p>
    <w:bookmarkEnd w:id="1038"/>
    <w:bookmarkStart w:name="z1124" w:id="1039"/>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 3 (үш) күн ішінде хабардар ете отырып, күнтiзбелiк – 30 (отыз) күннен аспайтын уақытқа ұзартылады;</w:t>
      </w:r>
    </w:p>
    <w:bookmarkEnd w:id="1039"/>
    <w:bookmarkStart w:name="z1125" w:id="1040"/>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20 (жиырма) минут. </w:t>
      </w:r>
    </w:p>
    <w:bookmarkEnd w:id="1040"/>
    <w:bookmarkStart w:name="z1126" w:id="1041"/>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20 (жиырма) минут.</w:t>
      </w:r>
    </w:p>
    <w:bookmarkEnd w:id="1041"/>
    <w:bookmarkStart w:name="z1127" w:id="1042"/>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 акционерлік қоғаммен және (немесе) өзге де көрсетілетін қызметті берушiмен өзара iс-қимылы тәртiбiн, сондай-ақ мемлекеттiк қызмет көрсету процесiнде ақпараттық жүйені пайдалану </w:t>
      </w:r>
      <w:r>
        <w:rPr>
          <w:rFonts w:ascii="Times New Roman"/>
          <w:b/>
          <w:i w:val="false"/>
          <w:color w:val="000000"/>
        </w:rPr>
        <w:t>тәртібін сипаттау</w:t>
      </w:r>
    </w:p>
    <w:bookmarkEnd w:id="1042"/>
    <w:bookmarkStart w:name="z1129" w:id="1043"/>
    <w:p>
      <w:pPr>
        <w:spacing w:after="0"/>
        <w:ind w:left="0"/>
        <w:jc w:val="both"/>
      </w:pPr>
      <w:r>
        <w:rPr>
          <w:rFonts w:ascii="Times New Roman"/>
          <w:b w:val="false"/>
          <w:i w:val="false"/>
          <w:color w:val="000000"/>
          <w:sz w:val="28"/>
        </w:rPr>
        <w:t>
      11. Мемлекеттік көрсетілетін қызмет "Азаматтарға арналған үкімет" мемлекеттік корпорациясы" коммерциялық емес акционерлік қоғамымен және "электрондық үкімет" веб-порталы" www.egov.kz арқылы жүзеге асырылмайды.</w:t>
      </w:r>
    </w:p>
    <w:bookmarkEnd w:id="1043"/>
    <w:bookmarkStart w:name="z1130" w:id="1044"/>
    <w:p>
      <w:pPr>
        <w:spacing w:after="0"/>
        <w:ind w:left="0"/>
        <w:jc w:val="both"/>
      </w:pPr>
      <w:r>
        <w:rPr>
          <w:rFonts w:ascii="Times New Roman"/>
          <w:b w:val="false"/>
          <w:i w:val="false"/>
          <w:color w:val="000000"/>
          <w:sz w:val="28"/>
        </w:rPr>
        <w:t xml:space="preserve">
      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044"/>
    <w:bookmarkStart w:name="z1131" w:id="1045"/>
    <w:p>
      <w:pPr>
        <w:spacing w:after="0"/>
        <w:ind w:left="0"/>
        <w:jc w:val="left"/>
      </w:pPr>
      <w:r>
        <w:rPr>
          <w:rFonts w:ascii="Times New Roman"/>
          <w:b/>
          <w:i w:val="false"/>
          <w:color w:val="000000"/>
        </w:rPr>
        <w:t xml:space="preserve"> 5. Мемлекеттік қызметті көрсету ерекшеліктері</w:t>
      </w:r>
      <w:r>
        <w:rPr>
          <w:rFonts w:ascii="Times New Roman"/>
          <w:b/>
          <w:i w:val="false"/>
          <w:color w:val="000000"/>
        </w:rPr>
        <w:t xml:space="preserve"> ескерілген өзге де талаптар</w:t>
      </w:r>
    </w:p>
    <w:bookmarkEnd w:id="1045"/>
    <w:bookmarkStart w:name="z1133" w:id="1046"/>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1046"/>
    <w:bookmarkStart w:name="z1134" w:id="1047"/>
    <w:p>
      <w:pPr>
        <w:spacing w:after="0"/>
        <w:ind w:left="0"/>
        <w:jc w:val="both"/>
      </w:pPr>
      <w:r>
        <w:rPr>
          <w:rFonts w:ascii="Times New Roman"/>
          <w:b w:val="false"/>
          <w:i w:val="false"/>
          <w:color w:val="000000"/>
          <w:sz w:val="28"/>
        </w:rPr>
        <w:t>
      14. Мемлекеттік қызмет көрсету орындарының мекенжайлары мемлекеттік қызмет берушінің интернет-ресурстарында орналастырылған.</w:t>
      </w:r>
    </w:p>
    <w:bookmarkEnd w:id="1047"/>
    <w:bookmarkStart w:name="z1135" w:id="1048"/>
    <w:p>
      <w:pPr>
        <w:spacing w:after="0"/>
        <w:ind w:left="0"/>
        <w:jc w:val="both"/>
      </w:pPr>
      <w:r>
        <w:rPr>
          <w:rFonts w:ascii="Times New Roman"/>
          <w:b w:val="false"/>
          <w:i w:val="false"/>
          <w:color w:val="000000"/>
          <w:sz w:val="28"/>
        </w:rPr>
        <w:t>
      15.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10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138" w:id="1049"/>
    <w:p>
      <w:pPr>
        <w:spacing w:after="0"/>
        <w:ind w:left="0"/>
        <w:jc w:val="left"/>
      </w:pPr>
      <w:r>
        <w:rPr>
          <w:rFonts w:ascii="Times New Roman"/>
          <w:b/>
          <w:i w:val="false"/>
          <w:color w:val="000000"/>
        </w:rPr>
        <w:t xml:space="preserve"> Көрсетілетін қызметті берушінің тізбесі:</w:t>
      </w:r>
    </w:p>
    <w:bookmarkEnd w:id="1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1050"/>
          <w:p>
            <w:pPr>
              <w:spacing w:after="20"/>
              <w:ind w:left="20"/>
              <w:jc w:val="both"/>
            </w:pPr>
            <w:r>
              <w:rPr>
                <w:rFonts w:ascii="Times New Roman"/>
                <w:b w:val="false"/>
                <w:i w:val="false"/>
                <w:color w:val="000000"/>
                <w:sz w:val="20"/>
              </w:rPr>
              <w:t>
Атауы</w:t>
            </w:r>
          </w:p>
          <w:bookmarkEnd w:id="105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1051"/>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105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1052"/>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105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1053"/>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105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1054"/>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105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4" w:id="1055"/>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105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1056"/>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105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1057"/>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105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1058"/>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105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8" w:id="1059"/>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105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1060"/>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106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1061"/>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106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062"/>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106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2" w:id="1063"/>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106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1064"/>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106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156" w:id="1065"/>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1065"/>
    <w:bookmarkStart w:name="z1157"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8" w:id="1067"/>
    <w:p>
      <w:pPr>
        <w:spacing w:after="0"/>
        <w:ind w:left="0"/>
        <w:jc w:val="left"/>
      </w:pPr>
      <w:r>
        <w:rPr>
          <w:rFonts w:ascii="Times New Roman"/>
          <w:b/>
          <w:i w:val="false"/>
          <w:color w:val="000000"/>
        </w:rPr>
        <w:t xml:space="preserve"> Шартты белгілер:</w:t>
      </w:r>
    </w:p>
    <w:bookmarkEnd w:id="1067"/>
    <w:bookmarkStart w:name="z1159" w:id="1068"/>
    <w:p>
      <w:pPr>
        <w:spacing w:after="0"/>
        <w:ind w:left="0"/>
        <w:jc w:val="both"/>
      </w:pPr>
      <w:r>
        <w:rPr>
          <w:rFonts w:ascii="Times New Roman"/>
          <w:b w:val="false"/>
          <w:i w:val="false"/>
          <w:color w:val="000000"/>
          <w:sz w:val="28"/>
        </w:rPr>
        <w:t xml:space="preserve">
      </w:t>
      </w:r>
    </w:p>
    <w:bookmarkEnd w:id="1068"/>
    <w:p>
      <w:pPr>
        <w:spacing w:after="0"/>
        <w:ind w:left="0"/>
        <w:jc w:val="both"/>
      </w:pPr>
      <w:r>
        <w:drawing>
          <wp:inline distT="0" distB="0" distL="0" distR="0">
            <wp:extent cx="78105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7 қарашадағы № 447 қаулысымен бекітілді</w:t>
            </w:r>
          </w:p>
        </w:tc>
      </w:tr>
    </w:tbl>
    <w:bookmarkStart w:name="z1161" w:id="1069"/>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w:t>
      </w:r>
      <w:r>
        <w:rPr>
          <w:rFonts w:ascii="Times New Roman"/>
          <w:b/>
          <w:i w:val="false"/>
          <w:color w:val="000000"/>
        </w:rPr>
        <w:t>мемлекеттік көрсетілетін қызмет регламенті</w:t>
      </w:r>
    </w:p>
    <w:bookmarkEnd w:id="1069"/>
    <w:bookmarkStart w:name="z1164" w:id="1070"/>
    <w:p>
      <w:pPr>
        <w:spacing w:after="0"/>
        <w:ind w:left="0"/>
        <w:jc w:val="left"/>
      </w:pPr>
      <w:r>
        <w:rPr>
          <w:rFonts w:ascii="Times New Roman"/>
          <w:b/>
          <w:i w:val="false"/>
          <w:color w:val="000000"/>
        </w:rPr>
        <w:t xml:space="preserve"> 1. Жалпы ережелер</w:t>
      </w:r>
    </w:p>
    <w:bookmarkEnd w:id="1070"/>
    <w:bookmarkStart w:name="z1165" w:id="1071"/>
    <w:p>
      <w:pPr>
        <w:spacing w:after="0"/>
        <w:ind w:left="0"/>
        <w:jc w:val="both"/>
      </w:pPr>
      <w:r>
        <w:rPr>
          <w:rFonts w:ascii="Times New Roman"/>
          <w:b w:val="false"/>
          <w:i w:val="false"/>
          <w:color w:val="000000"/>
          <w:sz w:val="28"/>
        </w:rPr>
        <w:t xml:space="preserve">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(Нормативтік құқықтық актілерді мемлекеттік тіркеу тізілімінде № 11374 болып тіркелді)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bookmarkEnd w:id="1071"/>
    <w:bookmarkStart w:name="z1166" w:id="1072"/>
    <w:p>
      <w:pPr>
        <w:spacing w:after="0"/>
        <w:ind w:left="0"/>
        <w:jc w:val="both"/>
      </w:pPr>
      <w:r>
        <w:rPr>
          <w:rFonts w:ascii="Times New Roman"/>
          <w:b w:val="false"/>
          <w:i w:val="false"/>
          <w:color w:val="000000"/>
          <w:sz w:val="28"/>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p>
    <w:bookmarkEnd w:id="1072"/>
    <w:bookmarkStart w:name="z1167" w:id="1073"/>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мынандай баламалы негізде: </w:t>
      </w:r>
    </w:p>
    <w:bookmarkEnd w:id="1073"/>
    <w:bookmarkStart w:name="z1168" w:id="1074"/>
    <w:p>
      <w:pPr>
        <w:spacing w:after="0"/>
        <w:ind w:left="0"/>
        <w:jc w:val="both"/>
      </w:pPr>
      <w:r>
        <w:rPr>
          <w:rFonts w:ascii="Times New Roman"/>
          <w:b w:val="false"/>
          <w:i w:val="false"/>
          <w:color w:val="000000"/>
          <w:sz w:val="28"/>
        </w:rPr>
        <w:t>
      1) аудандардың және облыстық маңызы бар қаланың, аудандық маңызы бар қалалардың ЖАО, ауылдық округтердің әкімдері;</w:t>
      </w:r>
    </w:p>
    <w:bookmarkEnd w:id="1074"/>
    <w:bookmarkStart w:name="z1169" w:id="107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 Қазақстан Республикасының еңбек заңнамасына сәйкес демалыс және мереке күндерін қоспағанда, дүйсенбіден бастап жұманы қоса алғанда, сағат 09.00-ден 17.30-ға дейін, түскі үзіліс сағат 13.00-ден 14.30-ға дейін.</w:t>
      </w:r>
    </w:p>
    <w:bookmarkEnd w:id="1075"/>
    <w:bookmarkStart w:name="z1170" w:id="1076"/>
    <w:p>
      <w:pPr>
        <w:spacing w:after="0"/>
        <w:ind w:left="0"/>
        <w:jc w:val="both"/>
      </w:pPr>
      <w:r>
        <w:rPr>
          <w:rFonts w:ascii="Times New Roman"/>
          <w:b w:val="false"/>
          <w:i w:val="false"/>
          <w:color w:val="000000"/>
          <w:sz w:val="28"/>
        </w:rPr>
        <w:t xml:space="preserve">
      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 </w:t>
      </w:r>
    </w:p>
    <w:bookmarkEnd w:id="1076"/>
    <w:bookmarkStart w:name="z1171" w:id="1077"/>
    <w:p>
      <w:pPr>
        <w:spacing w:after="0"/>
        <w:ind w:left="0"/>
        <w:jc w:val="both"/>
      </w:pPr>
      <w:r>
        <w:rPr>
          <w:rFonts w:ascii="Times New Roman"/>
          <w:b w:val="false"/>
          <w:i w:val="false"/>
          <w:color w:val="000000"/>
          <w:sz w:val="28"/>
        </w:rPr>
        <w:t>
      Мемлекеттік көрсетілетін қызмет "электрондық" кезек тәртібімен жеделдетіп қызмет көрсетусіз көрсетіледі, электрондық кезекті портал арқылы брондауға болады.</w:t>
      </w:r>
    </w:p>
    <w:bookmarkEnd w:id="1077"/>
    <w:bookmarkStart w:name="z1172" w:id="1078"/>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1078"/>
    <w:bookmarkStart w:name="z1173" w:id="1079"/>
    <w:p>
      <w:pPr>
        <w:spacing w:after="0"/>
        <w:ind w:left="0"/>
        <w:jc w:val="both"/>
      </w:pPr>
      <w:r>
        <w:rPr>
          <w:rFonts w:ascii="Times New Roman"/>
          <w:b w:val="false"/>
          <w:i w:val="false"/>
          <w:color w:val="000000"/>
          <w:sz w:val="28"/>
        </w:rPr>
        <w:t>
      Порталда – тәулік бойы жөндеу жұмыстарын жүргізуге байланысты техникалық үзілістерді қоспағанда (көрсетілетін қызметті алушы жұмыс уақыты аяқталғаннан кейін, Қазақстан Республикасының еңбек заңнамасына сәйкес демалыс және мереке күндері өтініш білдірген кезде өтініштерді қабылдау және мемлекеттік қызмет көрсетудің нәтижесін беру келесі жұмыс күні жүзеге асырылады).</w:t>
      </w:r>
    </w:p>
    <w:bookmarkEnd w:id="1079"/>
    <w:bookmarkStart w:name="z1174" w:id="1080"/>
    <w:p>
      <w:pPr>
        <w:spacing w:after="0"/>
        <w:ind w:left="0"/>
        <w:jc w:val="both"/>
      </w:pPr>
      <w:r>
        <w:rPr>
          <w:rFonts w:ascii="Times New Roman"/>
          <w:b w:val="false"/>
          <w:i w:val="false"/>
          <w:color w:val="000000"/>
          <w:sz w:val="28"/>
        </w:rPr>
        <w:t>
      2. Мемлекеттік қызметті көрсету нысаны: электрондық/қағаз түрінде.</w:t>
      </w:r>
    </w:p>
    <w:bookmarkEnd w:id="1080"/>
    <w:bookmarkStart w:name="z1175" w:id="1081"/>
    <w:p>
      <w:pPr>
        <w:spacing w:after="0"/>
        <w:ind w:left="0"/>
        <w:jc w:val="both"/>
      </w:pPr>
      <w:r>
        <w:rPr>
          <w:rFonts w:ascii="Times New Roman"/>
          <w:b w:val="false"/>
          <w:i w:val="false"/>
          <w:color w:val="000000"/>
          <w:sz w:val="28"/>
        </w:rPr>
        <w:t>
      Мемлекеттік көрсетілетін қызмет жеке тұлғаларға (бұдан әрі – көрсетілетін қызметті алушы) ақылы көрсетіледі.</w:t>
      </w:r>
    </w:p>
    <w:bookmarkEnd w:id="1081"/>
    <w:bookmarkStart w:name="z1176" w:id="1082"/>
    <w:p>
      <w:pPr>
        <w:spacing w:after="0"/>
        <w:ind w:left="0"/>
        <w:jc w:val="both"/>
      </w:pPr>
      <w:r>
        <w:rPr>
          <w:rFonts w:ascii="Times New Roman"/>
          <w:b w:val="false"/>
          <w:i w:val="false"/>
          <w:color w:val="000000"/>
          <w:sz w:val="28"/>
        </w:rPr>
        <w:t>
      Некені бұзуды тіркегені үшін мемлекеттік баж мынадай мөлшерде алынады:</w:t>
      </w:r>
    </w:p>
    <w:bookmarkEnd w:id="1082"/>
    <w:bookmarkStart w:name="z1177" w:id="1083"/>
    <w:p>
      <w:pPr>
        <w:spacing w:after="0"/>
        <w:ind w:left="0"/>
        <w:jc w:val="both"/>
      </w:pPr>
      <w:r>
        <w:rPr>
          <w:rFonts w:ascii="Times New Roman"/>
          <w:b w:val="false"/>
          <w:i w:val="false"/>
          <w:color w:val="000000"/>
          <w:sz w:val="28"/>
        </w:rPr>
        <w:t xml:space="preserve">
      1) кәмелетке толмаған балалары жоқ ерлі-зайыптылардың өзара келісімі бойынша – 2 айлық есептік көрсеткіш (бұдан әрі – АЕК); </w:t>
      </w:r>
    </w:p>
    <w:bookmarkEnd w:id="1083"/>
    <w:bookmarkStart w:name="z1178" w:id="1084"/>
    <w:p>
      <w:pPr>
        <w:spacing w:after="0"/>
        <w:ind w:left="0"/>
        <w:jc w:val="both"/>
      </w:pPr>
      <w:r>
        <w:rPr>
          <w:rFonts w:ascii="Times New Roman"/>
          <w:b w:val="false"/>
          <w:i w:val="false"/>
          <w:color w:val="000000"/>
          <w:sz w:val="28"/>
        </w:rPr>
        <w:t xml:space="preserve">
      2) сот шешімі негізінде – 1,5 АЕК (ерлі-зайыптылардың бірінен немесе екеуінен де); </w:t>
      </w:r>
    </w:p>
    <w:bookmarkEnd w:id="1084"/>
    <w:bookmarkStart w:name="z1179" w:id="1085"/>
    <w:p>
      <w:pPr>
        <w:spacing w:after="0"/>
        <w:ind w:left="0"/>
        <w:jc w:val="both"/>
      </w:pPr>
      <w:r>
        <w:rPr>
          <w:rFonts w:ascii="Times New Roman"/>
          <w:b w:val="false"/>
          <w:i w:val="false"/>
          <w:color w:val="000000"/>
          <w:sz w:val="28"/>
        </w:rPr>
        <w:t xml:space="preserve">
      3) сот шешімінің негізінде белгіленген тәртіппен хабарсыз кеткен, жан күйзелісі сырқаты немесе ақыл-есінің кемдігі салдарынан әрекетке қабілетсіз деп танылған адамдардан немесе қылмыс жасағаны үшін үш жылдан астам мерзімге бас бостандығынан айыруға сотталған адамдардан – 0,1 АЕК. </w:t>
      </w:r>
    </w:p>
    <w:bookmarkEnd w:id="1085"/>
    <w:bookmarkStart w:name="z1180" w:id="1086"/>
    <w:p>
      <w:pPr>
        <w:spacing w:after="0"/>
        <w:ind w:left="0"/>
        <w:jc w:val="both"/>
      </w:pPr>
      <w:r>
        <w:rPr>
          <w:rFonts w:ascii="Times New Roman"/>
          <w:b w:val="false"/>
          <w:i w:val="false"/>
          <w:color w:val="000000"/>
          <w:sz w:val="28"/>
        </w:rPr>
        <w:t>
      Некені бұзу туралы акт жазбасын өзгерту, толықтыру, түзету мен қалпына келтіруге байланысты куәлік бергені үшін 0,5 АЕК мөлшерінде мемлекеттік баж алынады.</w:t>
      </w:r>
    </w:p>
    <w:bookmarkEnd w:id="1086"/>
    <w:bookmarkStart w:name="z1181" w:id="1087"/>
    <w:p>
      <w:pPr>
        <w:spacing w:after="0"/>
        <w:ind w:left="0"/>
        <w:jc w:val="both"/>
      </w:pP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2017 жылғы 25 желтоқсандағы Қазақстан Республикасының Кодексінің (Салық кодексі) </w:t>
      </w:r>
      <w:r>
        <w:rPr>
          <w:rFonts w:ascii="Times New Roman"/>
          <w:b w:val="false"/>
          <w:i w:val="false"/>
          <w:color w:val="000000"/>
          <w:sz w:val="28"/>
        </w:rPr>
        <w:t>612-бабына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p>
    <w:bookmarkEnd w:id="1087"/>
    <w:bookmarkStart w:name="z1182" w:id="1088"/>
    <w:p>
      <w:pPr>
        <w:spacing w:after="0"/>
        <w:ind w:left="0"/>
        <w:jc w:val="both"/>
      </w:pPr>
      <w:r>
        <w:rPr>
          <w:rFonts w:ascii="Times New Roman"/>
          <w:b w:val="false"/>
          <w:i w:val="false"/>
          <w:color w:val="000000"/>
          <w:sz w:val="28"/>
        </w:rPr>
        <w:t>
      Мемлекеттік корпорацияда мемлекеттік баж төлем мөлшері мен төленген күнін растайтын төлем құжатын беретін банк мекемелері арқылы төленеді.</w:t>
      </w:r>
    </w:p>
    <w:bookmarkEnd w:id="1088"/>
    <w:bookmarkStart w:name="z1183" w:id="1089"/>
    <w:p>
      <w:pPr>
        <w:spacing w:after="0"/>
        <w:ind w:left="0"/>
        <w:jc w:val="both"/>
      </w:pPr>
      <w:r>
        <w:rPr>
          <w:rFonts w:ascii="Times New Roman"/>
          <w:b w:val="false"/>
          <w:i w:val="false"/>
          <w:color w:val="000000"/>
          <w:sz w:val="28"/>
        </w:rPr>
        <w:t xml:space="preserve">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 </w:t>
      </w:r>
    </w:p>
    <w:bookmarkEnd w:id="1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2-тармаққа өзгеріс енгізілді - Солтүстік Қазақстан облысы әкімдігінің 19.04.2019 </w:t>
      </w:r>
      <w:r>
        <w:rPr>
          <w:rFonts w:ascii="Times New Roman"/>
          <w:b w:val="false"/>
          <w:i w:val="false"/>
          <w:color w:val="000000"/>
          <w:sz w:val="28"/>
        </w:rPr>
        <w:t>№ 103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84" w:id="1090"/>
    <w:p>
      <w:pPr>
        <w:spacing w:after="0"/>
        <w:ind w:left="0"/>
        <w:jc w:val="both"/>
      </w:pPr>
      <w:r>
        <w:rPr>
          <w:rFonts w:ascii="Times New Roman"/>
          <w:b w:val="false"/>
          <w:i w:val="false"/>
          <w:color w:val="000000"/>
          <w:sz w:val="28"/>
        </w:rPr>
        <w:t>
      3. Көрсетілетін мемлекеттік қызметтің нәтижесі:</w:t>
      </w:r>
    </w:p>
    <w:bookmarkEnd w:id="1090"/>
    <w:bookmarkStart w:name="z1185" w:id="1091"/>
    <w:p>
      <w:pPr>
        <w:spacing w:after="0"/>
        <w:ind w:left="0"/>
        <w:jc w:val="both"/>
      </w:pPr>
      <w:r>
        <w:rPr>
          <w:rFonts w:ascii="Times New Roman"/>
          <w:b w:val="false"/>
          <w:i w:val="false"/>
          <w:color w:val="000000"/>
          <w:sz w:val="28"/>
        </w:rPr>
        <w:t>
      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 не осы Мемлекеттік қызмет көрсету регламентінің 5-тармағында көзделген жағдайлар мен негіздер бойынша мемлекеттік қызмет көрсетуден бас тарту туралы дәлелді жауап.</w:t>
      </w:r>
    </w:p>
    <w:bookmarkEnd w:id="1091"/>
    <w:bookmarkStart w:name="z1186" w:id="1092"/>
    <w:p>
      <w:pPr>
        <w:spacing w:after="0"/>
        <w:ind w:left="0"/>
        <w:jc w:val="both"/>
      </w:pPr>
      <w:r>
        <w:rPr>
          <w:rFonts w:ascii="Times New Roman"/>
          <w:b w:val="false"/>
          <w:i w:val="false"/>
          <w:color w:val="000000"/>
          <w:sz w:val="28"/>
        </w:rPr>
        <w:t>
      Порталда көрсетілетін қызметті алушының "жеке кабинетіне" қызметті берушінің уәкілетті адамының электрондық цифрлық қолтаңбасымен (бұдан әрі - ЭЦҚ) куәландырылған электрондық құжат нысанында электрондық өтініштің қабылданғанын растау және некені (ерлі-зайыптылықты) бұзуды тіркеу күнінің белгіленуі туралы хабарлама не осы Мемлекеттік қызмет көрсету регламентінің 5-тармағында көзделген негіздер мен жағдайлар бойынша мемлекеттік қызмет көрсетуден бас тарту туралы электронды құжат нысанында дәлелді жауап жолданады.</w:t>
      </w:r>
    </w:p>
    <w:bookmarkEnd w:id="1092"/>
    <w:bookmarkStart w:name="z1187" w:id="1093"/>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1093"/>
    <w:bookmarkStart w:name="z1188" w:id="1094"/>
    <w:p>
      <w:pPr>
        <w:spacing w:after="0"/>
        <w:ind w:left="0"/>
        <w:jc w:val="left"/>
      </w:pPr>
      <w:r>
        <w:rPr>
          <w:rFonts w:ascii="Times New Roman"/>
          <w:b/>
          <w:i w:val="false"/>
          <w:color w:val="000000"/>
        </w:rPr>
        <w:t xml:space="preserve"> 2. Мемлекеттік қызметті көрсету процесінде </w:t>
      </w:r>
      <w:r>
        <w:rPr>
          <w:rFonts w:ascii="Times New Roman"/>
          <w:b/>
          <w:i w:val="false"/>
          <w:color w:val="000000"/>
        </w:rPr>
        <w:t>көрсетілетін қызметті берушінің құрылымдық бөлімшелерінің (қызметкерлерінің) іс-қимылы тәртібін сипаттау</w:t>
      </w:r>
    </w:p>
    <w:bookmarkEnd w:id="1094"/>
    <w:bookmarkStart w:name="z1190" w:id="109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көрсетілетін қызметті берушіге немесе Мемлекеттік корпорацияға жүгінген кезде сот шешімінің негізінде некені (ерлі-зайыптылықты) бұзуды тіркеу үшін қажетті құжаттардың тізбесі болып табылады: </w:t>
      </w:r>
    </w:p>
    <w:bookmarkEnd w:id="1095"/>
    <w:bookmarkStart w:name="z1191" w:id="1096"/>
    <w:p>
      <w:pPr>
        <w:spacing w:after="0"/>
        <w:ind w:left="0"/>
        <w:jc w:val="both"/>
      </w:pPr>
      <w:r>
        <w:rPr>
          <w:rFonts w:ascii="Times New Roman"/>
          <w:b w:val="false"/>
          <w:i w:val="false"/>
          <w:color w:val="000000"/>
          <w:sz w:val="28"/>
        </w:rPr>
        <w:t>
      1) Стандартқа 1-қосымшаға сәйкес нысан бойынша некені (ерлі-зайыптылықты) бұзуды мемлекеттік тіркеу туралы өтініш (бұдан әрі – өтініш);</w:t>
      </w:r>
    </w:p>
    <w:bookmarkEnd w:id="1096"/>
    <w:bookmarkStart w:name="z1192" w:id="1097"/>
    <w:p>
      <w:pPr>
        <w:spacing w:after="0"/>
        <w:ind w:left="0"/>
        <w:jc w:val="both"/>
      </w:pPr>
      <w:r>
        <w:rPr>
          <w:rFonts w:ascii="Times New Roman"/>
          <w:b w:val="false"/>
          <w:i w:val="false"/>
          <w:color w:val="000000"/>
          <w:sz w:val="28"/>
        </w:rPr>
        <w:t>
      2) жеке басын куәландыратын құжат (сәйкестендіру үшін);</w:t>
      </w:r>
    </w:p>
    <w:bookmarkEnd w:id="1097"/>
    <w:bookmarkStart w:name="z1193" w:id="1098"/>
    <w:p>
      <w:pPr>
        <w:spacing w:after="0"/>
        <w:ind w:left="0"/>
        <w:jc w:val="both"/>
      </w:pPr>
      <w:r>
        <w:rPr>
          <w:rFonts w:ascii="Times New Roman"/>
          <w:b w:val="false"/>
          <w:i w:val="false"/>
          <w:color w:val="000000"/>
          <w:sz w:val="28"/>
        </w:rPr>
        <w:t>
      3) некені (ерлі-зайыптылықты) бұзу туралы сот шешімінің көшірмесі;</w:t>
      </w:r>
    </w:p>
    <w:bookmarkEnd w:id="1098"/>
    <w:bookmarkStart w:name="z1194" w:id="1099"/>
    <w:p>
      <w:pPr>
        <w:spacing w:after="0"/>
        <w:ind w:left="0"/>
        <w:jc w:val="both"/>
      </w:pPr>
      <w:r>
        <w:rPr>
          <w:rFonts w:ascii="Times New Roman"/>
          <w:b w:val="false"/>
          <w:i w:val="false"/>
          <w:color w:val="000000"/>
          <w:sz w:val="28"/>
        </w:rPr>
        <w:t>
      4) бюджетке мемлекеттік баждың төленгенін растайтын құжат;</w:t>
      </w:r>
    </w:p>
    <w:bookmarkEnd w:id="1099"/>
    <w:bookmarkStart w:name="z1195" w:id="1100"/>
    <w:p>
      <w:pPr>
        <w:spacing w:after="0"/>
        <w:ind w:left="0"/>
        <w:jc w:val="both"/>
      </w:pPr>
      <w:r>
        <w:rPr>
          <w:rFonts w:ascii="Times New Roman"/>
          <w:b w:val="false"/>
          <w:i w:val="false"/>
          <w:color w:val="000000"/>
          <w:sz w:val="28"/>
        </w:rPr>
        <w:t>
      5) көрсетілетін қызметті алушының өкілі жүгінген жағдайда нотариат куәландырған сенімхат.</w:t>
      </w:r>
    </w:p>
    <w:bookmarkEnd w:id="1100"/>
    <w:bookmarkStart w:name="z1196" w:id="1101"/>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тіркеу үшін:</w:t>
      </w:r>
    </w:p>
    <w:bookmarkEnd w:id="1101"/>
    <w:bookmarkStart w:name="z1197" w:id="1102"/>
    <w:p>
      <w:pPr>
        <w:spacing w:after="0"/>
        <w:ind w:left="0"/>
        <w:jc w:val="both"/>
      </w:pPr>
      <w:r>
        <w:rPr>
          <w:rFonts w:ascii="Times New Roman"/>
          <w:b w:val="false"/>
          <w:i w:val="false"/>
          <w:color w:val="000000"/>
          <w:sz w:val="28"/>
        </w:rPr>
        <w:t>
      1) Стандартқа 2-қосымшаға сәйкес нысан бойынша некені (ерлі-зайыптылықты) бұзу туралы өтініш;</w:t>
      </w:r>
    </w:p>
    <w:bookmarkEnd w:id="1102"/>
    <w:bookmarkStart w:name="z1198" w:id="1103"/>
    <w:p>
      <w:pPr>
        <w:spacing w:after="0"/>
        <w:ind w:left="0"/>
        <w:jc w:val="both"/>
      </w:pPr>
      <w:r>
        <w:rPr>
          <w:rFonts w:ascii="Times New Roman"/>
          <w:b w:val="false"/>
          <w:i w:val="false"/>
          <w:color w:val="000000"/>
          <w:sz w:val="28"/>
        </w:rPr>
        <w:t>
      2) жеке басын куәландыратын құжат (сәйкестендіру үшін);</w:t>
      </w:r>
    </w:p>
    <w:bookmarkEnd w:id="1103"/>
    <w:bookmarkStart w:name="z1199" w:id="1104"/>
    <w:p>
      <w:pPr>
        <w:spacing w:after="0"/>
        <w:ind w:left="0"/>
        <w:jc w:val="both"/>
      </w:pPr>
      <w:r>
        <w:rPr>
          <w:rFonts w:ascii="Times New Roman"/>
          <w:b w:val="false"/>
          <w:i w:val="false"/>
          <w:color w:val="000000"/>
          <w:sz w:val="28"/>
        </w:rPr>
        <w:t>
      3) некені қию (ерлі-зайыптылық) туралы куәлік;</w:t>
      </w:r>
    </w:p>
    <w:bookmarkEnd w:id="1104"/>
    <w:bookmarkStart w:name="z1200" w:id="1105"/>
    <w:p>
      <w:pPr>
        <w:spacing w:after="0"/>
        <w:ind w:left="0"/>
        <w:jc w:val="both"/>
      </w:pPr>
      <w:r>
        <w:rPr>
          <w:rFonts w:ascii="Times New Roman"/>
          <w:b w:val="false"/>
          <w:i w:val="false"/>
          <w:color w:val="000000"/>
          <w:sz w:val="28"/>
        </w:rPr>
        <w:t>
      4) бюджетке мемлекеттік баждың төленгенін растайтын құжат.</w:t>
      </w:r>
    </w:p>
    <w:bookmarkEnd w:id="1105"/>
    <w:bookmarkStart w:name="z1201" w:id="1106"/>
    <w:p>
      <w:pPr>
        <w:spacing w:after="0"/>
        <w:ind w:left="0"/>
        <w:jc w:val="both"/>
      </w:pPr>
      <w:r>
        <w:rPr>
          <w:rFonts w:ascii="Times New Roman"/>
          <w:b w:val="false"/>
          <w:i w:val="false"/>
          <w:color w:val="000000"/>
          <w:sz w:val="28"/>
        </w:rPr>
        <w:t>
      Заңды күшіне енген сот шешімінің негізінде белгіленген тәртіппен хабарсыз кеткен, жан күйзелісі сырқаты немесе ақыл-есінің кемдігі салдарынан әрекетке қабілетсіз деп танылған адамдармен немесе қылмыс жасағаны үшін үш жылдан астам мерзімге бас бостандығынан айыруға сотталған адамдармен некені (ерлі-зайыптылықты) бұзуды тіркеу үшін:</w:t>
      </w:r>
    </w:p>
    <w:bookmarkEnd w:id="1106"/>
    <w:bookmarkStart w:name="z1202" w:id="1107"/>
    <w:p>
      <w:pPr>
        <w:spacing w:after="0"/>
        <w:ind w:left="0"/>
        <w:jc w:val="both"/>
      </w:pPr>
      <w:r>
        <w:rPr>
          <w:rFonts w:ascii="Times New Roman"/>
          <w:b w:val="false"/>
          <w:i w:val="false"/>
          <w:color w:val="000000"/>
          <w:sz w:val="28"/>
        </w:rPr>
        <w:t>
      1) Стандартқа 3-қосымшаға сәйкес нысан бойынша жұбайын хабар-ошарсыз кеткен не әрекетке қабілетсіз деп тану туралы заңды күшіне енген сот шешімінің, сондай-ақ қылмыс жасағаны үшін кемінде үш жыл мерзімге бас бостандығынан айыруға сотталғандығы туралы сот үкімінің негізінде некені (ерлі-зайыптылықты) бұзуды тіркеу туралы өтініш;</w:t>
      </w:r>
    </w:p>
    <w:bookmarkEnd w:id="1107"/>
    <w:bookmarkStart w:name="z1203" w:id="1108"/>
    <w:p>
      <w:pPr>
        <w:spacing w:after="0"/>
        <w:ind w:left="0"/>
        <w:jc w:val="both"/>
      </w:pPr>
      <w:r>
        <w:rPr>
          <w:rFonts w:ascii="Times New Roman"/>
          <w:b w:val="false"/>
          <w:i w:val="false"/>
          <w:color w:val="000000"/>
          <w:sz w:val="28"/>
        </w:rPr>
        <w:t>
      2) жеке басын куәландыратын құжат (сәйкестендіру үшін);</w:t>
      </w:r>
    </w:p>
    <w:bookmarkEnd w:id="1108"/>
    <w:bookmarkStart w:name="z1204" w:id="1109"/>
    <w:p>
      <w:pPr>
        <w:spacing w:after="0"/>
        <w:ind w:left="0"/>
        <w:jc w:val="both"/>
      </w:pPr>
      <w:r>
        <w:rPr>
          <w:rFonts w:ascii="Times New Roman"/>
          <w:b w:val="false"/>
          <w:i w:val="false"/>
          <w:color w:val="000000"/>
          <w:sz w:val="28"/>
        </w:rPr>
        <w:t>
      3) сот шешімінің немесе сот үкімінің көшірмесі;</w:t>
      </w:r>
    </w:p>
    <w:bookmarkEnd w:id="1109"/>
    <w:bookmarkStart w:name="z1205" w:id="1110"/>
    <w:p>
      <w:pPr>
        <w:spacing w:after="0"/>
        <w:ind w:left="0"/>
        <w:jc w:val="both"/>
      </w:pPr>
      <w:r>
        <w:rPr>
          <w:rFonts w:ascii="Times New Roman"/>
          <w:b w:val="false"/>
          <w:i w:val="false"/>
          <w:color w:val="000000"/>
          <w:sz w:val="28"/>
        </w:rPr>
        <w:t>
      4) неке қию (ерлі-зайыптылық) туралы куәлік;</w:t>
      </w:r>
    </w:p>
    <w:bookmarkEnd w:id="1110"/>
    <w:bookmarkStart w:name="z1206" w:id="1111"/>
    <w:p>
      <w:pPr>
        <w:spacing w:after="0"/>
        <w:ind w:left="0"/>
        <w:jc w:val="both"/>
      </w:pPr>
      <w:r>
        <w:rPr>
          <w:rFonts w:ascii="Times New Roman"/>
          <w:b w:val="false"/>
          <w:i w:val="false"/>
          <w:color w:val="000000"/>
          <w:sz w:val="28"/>
        </w:rPr>
        <w:t>
      5) бюджетке мемлекеттік баждың төленгенін растайтын құжат;</w:t>
      </w:r>
    </w:p>
    <w:bookmarkEnd w:id="1111"/>
    <w:bookmarkStart w:name="z1207" w:id="1112"/>
    <w:p>
      <w:pPr>
        <w:spacing w:after="0"/>
        <w:ind w:left="0"/>
        <w:jc w:val="both"/>
      </w:pPr>
      <w:r>
        <w:rPr>
          <w:rFonts w:ascii="Times New Roman"/>
          <w:b w:val="false"/>
          <w:i w:val="false"/>
          <w:color w:val="000000"/>
          <w:sz w:val="28"/>
        </w:rPr>
        <w:t>
      6) көрсетілетін қызмет алушының өкілі жүгінген жағдайда нотариат куәландырған сенімхат.</w:t>
      </w:r>
    </w:p>
    <w:bookmarkEnd w:id="1112"/>
    <w:bookmarkStart w:name="z1208" w:id="1113"/>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жүгінген кезде некені (ерлі-зайыптылықты) бұзу туралы акт жазбасына өзгерістер, толықтырулар мен түзетулер енгізу үшін қажетті құжаттар тізбесі:</w:t>
      </w:r>
    </w:p>
    <w:bookmarkEnd w:id="1113"/>
    <w:bookmarkStart w:name="z1209" w:id="1114"/>
    <w:p>
      <w:pPr>
        <w:spacing w:after="0"/>
        <w:ind w:left="0"/>
        <w:jc w:val="both"/>
      </w:pPr>
      <w:r>
        <w:rPr>
          <w:rFonts w:ascii="Times New Roman"/>
          <w:b w:val="false"/>
          <w:i w:val="false"/>
          <w:color w:val="000000"/>
          <w:sz w:val="28"/>
        </w:rPr>
        <w:t>
      1) Стандартқа 4-қосымшаға сәйкес нысан бойыша өзгерістер, толықтырулар мен түзетулер енгізу туралы өтініш;</w:t>
      </w:r>
    </w:p>
    <w:bookmarkEnd w:id="1114"/>
    <w:bookmarkStart w:name="z1210" w:id="1115"/>
    <w:p>
      <w:pPr>
        <w:spacing w:after="0"/>
        <w:ind w:left="0"/>
        <w:jc w:val="both"/>
      </w:pPr>
      <w:r>
        <w:rPr>
          <w:rFonts w:ascii="Times New Roman"/>
          <w:b w:val="false"/>
          <w:i w:val="false"/>
          <w:color w:val="000000"/>
          <w:sz w:val="28"/>
        </w:rPr>
        <w:t>
      2) жеке басын куәландыратын құжат (сәйкестендіру үшін);</w:t>
      </w:r>
    </w:p>
    <w:bookmarkEnd w:id="1115"/>
    <w:bookmarkStart w:name="z1211" w:id="1116"/>
    <w:p>
      <w:pPr>
        <w:spacing w:after="0"/>
        <w:ind w:left="0"/>
        <w:jc w:val="both"/>
      </w:pPr>
      <w:r>
        <w:rPr>
          <w:rFonts w:ascii="Times New Roman"/>
          <w:b w:val="false"/>
          <w:i w:val="false"/>
          <w:color w:val="000000"/>
          <w:sz w:val="28"/>
        </w:rPr>
        <w:t>
      3) некені (ерлі-зайыптылықты) бұзу туралы куәлік, егер куәліктің түпнұсқасы жоғалған болса – некені (ерлі-зайыптылықты) бұзу туралы анықтама;</w:t>
      </w:r>
    </w:p>
    <w:bookmarkEnd w:id="1116"/>
    <w:bookmarkStart w:name="z1212" w:id="1117"/>
    <w:p>
      <w:pPr>
        <w:spacing w:after="0"/>
        <w:ind w:left="0"/>
        <w:jc w:val="both"/>
      </w:pPr>
      <w:r>
        <w:rPr>
          <w:rFonts w:ascii="Times New Roman"/>
          <w:b w:val="false"/>
          <w:i w:val="false"/>
          <w:color w:val="000000"/>
          <w:sz w:val="28"/>
        </w:rPr>
        <w:t>
      4) бюджетке мемлекеттік баждың төленгенін растайтын құжат;</w:t>
      </w:r>
    </w:p>
    <w:bookmarkEnd w:id="1117"/>
    <w:bookmarkStart w:name="z1213" w:id="1118"/>
    <w:p>
      <w:pPr>
        <w:spacing w:after="0"/>
        <w:ind w:left="0"/>
        <w:jc w:val="both"/>
      </w:pPr>
      <w:r>
        <w:rPr>
          <w:rFonts w:ascii="Times New Roman"/>
          <w:b w:val="false"/>
          <w:i w:val="false"/>
          <w:color w:val="000000"/>
          <w:sz w:val="28"/>
        </w:rPr>
        <w:t>
      5) көрсетілетін қызметті алушының өкілі жүгінген жағдайда нотариат куәландырған сенімхат.</w:t>
      </w:r>
    </w:p>
    <w:bookmarkEnd w:id="1118"/>
    <w:bookmarkStart w:name="z1214" w:id="1119"/>
    <w:p>
      <w:pPr>
        <w:spacing w:after="0"/>
        <w:ind w:left="0"/>
        <w:jc w:val="both"/>
      </w:pPr>
      <w:r>
        <w:rPr>
          <w:rFonts w:ascii="Times New Roman"/>
          <w:b w:val="false"/>
          <w:i w:val="false"/>
          <w:color w:val="000000"/>
          <w:sz w:val="28"/>
        </w:rPr>
        <w:t xml:space="preserve">
      Егер тіркеу Қазақстан Республикасының аумағында 2008 жылдан кейін жүргізілген болса, көрсетілетін қызметті алушының жеке басын куәландыратын құжаттар туралы мәліметтер, көрсетілетін қызметті алушымен бюджетке төленген алымның соммасын растайтын құжат (ЭҮПШ арқылы төленген жағдайда), сондай-ақ азаматтық хал актілерін тіркеу туралы куәліктер көрсетілетін қызметті беруші немесе Мемлекеттік корпорация қызметкері "электрондық үкімет" шлюзі арқылы тиісті мемлекеттік ақпараттық жүйелерден алады. </w:t>
      </w:r>
    </w:p>
    <w:bookmarkEnd w:id="1119"/>
    <w:bookmarkStart w:name="z1215" w:id="1120"/>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тіркеу үшін порталға жүгінген кезде:</w:t>
      </w:r>
    </w:p>
    <w:bookmarkEnd w:id="1120"/>
    <w:bookmarkStart w:name="z1216" w:id="1121"/>
    <w:p>
      <w:pPr>
        <w:spacing w:after="0"/>
        <w:ind w:left="0"/>
        <w:jc w:val="both"/>
      </w:pPr>
      <w:r>
        <w:rPr>
          <w:rFonts w:ascii="Times New Roman"/>
          <w:b w:val="false"/>
          <w:i w:val="false"/>
          <w:color w:val="000000"/>
          <w:sz w:val="28"/>
        </w:rPr>
        <w:t>
      1) көрсетілетін қызметті алушының ЭЦҚ-мен куәландырылған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қолданатын парольмен куәландырылған электрондық өтініш;</w:t>
      </w:r>
    </w:p>
    <w:bookmarkEnd w:id="1121"/>
    <w:bookmarkStart w:name="z1217" w:id="1122"/>
    <w:p>
      <w:pPr>
        <w:spacing w:after="0"/>
        <w:ind w:left="0"/>
        <w:jc w:val="both"/>
      </w:pPr>
      <w:r>
        <w:rPr>
          <w:rFonts w:ascii="Times New Roman"/>
          <w:b w:val="false"/>
          <w:i w:val="false"/>
          <w:color w:val="000000"/>
          <w:sz w:val="28"/>
        </w:rPr>
        <w:t>
      2) азаматтық хал актілерін тіркеу туралы электрондық құжат (Қазақстан Республикасының аумағында 2008 жылдан кейін тіркелген құжаттар ұсынылмайды).</w:t>
      </w:r>
    </w:p>
    <w:bookmarkEnd w:id="1122"/>
    <w:bookmarkStart w:name="z1218" w:id="1123"/>
    <w:p>
      <w:pPr>
        <w:spacing w:after="0"/>
        <w:ind w:left="0"/>
        <w:jc w:val="both"/>
      </w:pPr>
      <w:r>
        <w:rPr>
          <w:rFonts w:ascii="Times New Roman"/>
          <w:b w:val="false"/>
          <w:i w:val="false"/>
          <w:color w:val="000000"/>
          <w:sz w:val="28"/>
        </w:rPr>
        <w:t>
      көрсетілетін қызметті алушымемлекеттік қызметті көрсету кезінде, егер Қазақстан Республикасының заңнамасында өзгеше көзделмесе, ақпараттық жүйелердегі заңмен қорғалатын құпияны құрайтын мәліметтерді пайдалануға жазбаша келісім береді.</w:t>
      </w:r>
    </w:p>
    <w:bookmarkEnd w:id="1123"/>
    <w:bookmarkStart w:name="z1219" w:id="1124"/>
    <w:p>
      <w:pPr>
        <w:spacing w:after="0"/>
        <w:ind w:left="0"/>
        <w:jc w:val="both"/>
      </w:pPr>
      <w:r>
        <w:rPr>
          <w:rFonts w:ascii="Times New Roman"/>
          <w:b w:val="false"/>
          <w:i w:val="false"/>
          <w:color w:val="000000"/>
          <w:sz w:val="28"/>
        </w:rPr>
        <w:t>
      Порталда электрондық өтінішті қабылдау көрсетілетін қызметті алушының "жеке кабинетінде" жүзеге асырылады. Ұсынылған құжаттар көрсетілетін қызметті алушының ЭЦҚ-мен куәландырылған құжаттардың электрондық көшірмелері түрінде табысталады.</w:t>
      </w:r>
    </w:p>
    <w:bookmarkEnd w:id="1124"/>
    <w:bookmarkStart w:name="z1220" w:id="1125"/>
    <w:p>
      <w:pPr>
        <w:spacing w:after="0"/>
        <w:ind w:left="0"/>
        <w:jc w:val="both"/>
      </w:pPr>
      <w:r>
        <w:rPr>
          <w:rFonts w:ascii="Times New Roman"/>
          <w:b w:val="false"/>
          <w:i w:val="false"/>
          <w:color w:val="000000"/>
          <w:sz w:val="28"/>
        </w:rPr>
        <w:t>
      5. Көрсетілетін қызметті беруші мемлекеттік қызметті көрсетуден мынадай:</w:t>
      </w:r>
    </w:p>
    <w:bookmarkEnd w:id="1125"/>
    <w:bookmarkStart w:name="z1221" w:id="1126"/>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белгілеу;</w:t>
      </w:r>
    </w:p>
    <w:bookmarkEnd w:id="1126"/>
    <w:bookmarkStart w:name="z1222" w:id="1127"/>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"Неке (ерлі-зайыптылық) және отбасы туралы" Қазақстан Республикасы </w:t>
      </w:r>
      <w:r>
        <w:rPr>
          <w:rFonts w:ascii="Times New Roman"/>
          <w:b w:val="false"/>
          <w:i w:val="false"/>
          <w:color w:val="000000"/>
          <w:sz w:val="28"/>
        </w:rPr>
        <w:t>Кодексінің</w:t>
      </w:r>
      <w:r>
        <w:rPr>
          <w:rFonts w:ascii="Times New Roman"/>
          <w:b w:val="false"/>
          <w:i w:val="false"/>
          <w:color w:val="000000"/>
          <w:sz w:val="28"/>
        </w:rPr>
        <w:t>, Қазақстан Республикасының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заңдарының, Қазақстан Республикасы Әділет министрінің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2015 жылғы 25 ақпандағы №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тіркелді) талаптарына сәйкес келмеуі;</w:t>
      </w:r>
    </w:p>
    <w:bookmarkEnd w:id="1127"/>
    <w:bookmarkStart w:name="z1223" w:id="1128"/>
    <w:p>
      <w:pPr>
        <w:spacing w:after="0"/>
        <w:ind w:left="0"/>
        <w:jc w:val="both"/>
      </w:pPr>
      <w:r>
        <w:rPr>
          <w:rFonts w:ascii="Times New Roman"/>
          <w:b w:val="false"/>
          <w:i w:val="false"/>
          <w:color w:val="000000"/>
          <w:sz w:val="28"/>
        </w:rPr>
        <w:t>
      3) уәкілетті мемлекеттік органның мемлекеттік қызмет көрсету үшін қажетті келісу туралы сұрау салуға берілген теріс жауабы, сондай-ақ сараптаманың, зерттеудің не тексерудің теріс қорытындысы;</w:t>
      </w:r>
    </w:p>
    <w:bookmarkEnd w:id="1128"/>
    <w:bookmarkStart w:name="z1224" w:id="1129"/>
    <w:p>
      <w:pPr>
        <w:spacing w:after="0"/>
        <w:ind w:left="0"/>
        <w:jc w:val="both"/>
      </w:pPr>
      <w:r>
        <w:rPr>
          <w:rFonts w:ascii="Times New Roman"/>
          <w:b w:val="false"/>
          <w:i w:val="false"/>
          <w:color w:val="000000"/>
          <w:sz w:val="28"/>
        </w:rPr>
        <w:t>
      4) ерлі-зайыптылардың бірлескен өтініші негізінде некені (ерлі-зайыптылықты) бұзуды мемлекеттік тіркеу үшін өкіл арқылы жүгінген кезде негіздер бойынша бас тартады.</w:t>
      </w:r>
    </w:p>
    <w:bookmarkEnd w:id="1129"/>
    <w:bookmarkStart w:name="z1225" w:id="1130"/>
    <w:p>
      <w:pPr>
        <w:spacing w:after="0"/>
        <w:ind w:left="0"/>
        <w:jc w:val="both"/>
      </w:pPr>
      <w:r>
        <w:rPr>
          <w:rFonts w:ascii="Times New Roman"/>
          <w:b w:val="false"/>
          <w:i w:val="false"/>
          <w:color w:val="000000"/>
          <w:sz w:val="28"/>
        </w:rPr>
        <w:t>
      Көрсетілетін қызметті алушы осы Регламенттің 4-тармағында көзделген тізбеге сәйкес құжаттардың топтамасын толық ұсынбаған және (немесе) қолданылу мерзімі өтіп кеткен құжаттарды ұсынған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Стандартына 5-қосымшаға сәйкес нысан бойынша құжаттарды қабылдаудан бас тартқаны туралы қолхат береді.</w:t>
      </w:r>
    </w:p>
    <w:bookmarkEnd w:id="1130"/>
    <w:bookmarkStart w:name="z1226" w:id="1131"/>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оның орындалу ұзақтығы: </w:t>
      </w:r>
    </w:p>
    <w:bookmarkEnd w:id="1131"/>
    <w:bookmarkStart w:name="z1227" w:id="1132"/>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- 20 (жиырма) минут;</w:t>
      </w:r>
    </w:p>
    <w:bookmarkEnd w:id="1132"/>
    <w:bookmarkStart w:name="z1228" w:id="113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bookmarkEnd w:id="1133"/>
    <w:bookmarkStart w:name="z1229" w:id="1134"/>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және мемлекеттік қызметті көрсету нәтижесінің жобасын ресімдейді және көрсетілетін қызметті берушінің басшысына қол қою үшін береді:</w:t>
      </w:r>
    </w:p>
    <w:bookmarkEnd w:id="1134"/>
    <w:bookmarkStart w:name="z1230" w:id="1135"/>
    <w:p>
      <w:pPr>
        <w:spacing w:after="0"/>
        <w:ind w:left="0"/>
        <w:jc w:val="both"/>
      </w:pPr>
      <w:r>
        <w:rPr>
          <w:rFonts w:ascii="Times New Roman"/>
          <w:b w:val="false"/>
          <w:i w:val="false"/>
          <w:color w:val="000000"/>
          <w:sz w:val="28"/>
        </w:rPr>
        <w:t>
      Некені бұзу туралы заңды күшіне енген сот шешімінің негізінде некені (ерлі-зайыптылықты) бұзуды тіркеу – 1 (бір) жұмыс күні ішінде (құжаттарды қабылдау күні мемлекеттік қызмет көрсету мерзіміне кірмейді);</w:t>
      </w:r>
    </w:p>
    <w:bookmarkEnd w:id="1135"/>
    <w:bookmarkStart w:name="z1231" w:id="1136"/>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күнтізбелік – 30 (отыз) күн;</w:t>
      </w:r>
    </w:p>
    <w:bookmarkEnd w:id="1136"/>
    <w:bookmarkStart w:name="z1232" w:id="1137"/>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тіркеу, тіркеу органы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 күнтізбелік 45 (қырық бес) күн ішінде (құжаттарды қабылдау күні мемлекеттік қызмет көрсету мерзіміне кірмейді);</w:t>
      </w:r>
    </w:p>
    <w:bookmarkEnd w:id="1137"/>
    <w:bookmarkStart w:name="z1233" w:id="1138"/>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w:t>
      </w:r>
    </w:p>
    <w:bookmarkEnd w:id="1138"/>
    <w:bookmarkStart w:name="z1234" w:id="1139"/>
    <w:p>
      <w:pPr>
        <w:spacing w:after="0"/>
        <w:ind w:left="0"/>
        <w:jc w:val="both"/>
      </w:pPr>
      <w:r>
        <w:rPr>
          <w:rFonts w:ascii="Times New Roman"/>
          <w:b w:val="false"/>
          <w:i w:val="false"/>
          <w:color w:val="000000"/>
          <w:sz w:val="28"/>
        </w:rPr>
        <w:t>
      осы Регламенттің 4-тармағында белгіленген құжаттарды қосымша тексеру қажет болған кезде қызмет көрсету мерзімі көрсетілетін қызметті алушыны қарау мерзімін ұзарту сәтінен - күнтізбелік 3 (үш) күн ішінде хабардар ете отырып, күнтiзбелiк 30 (отыз) күннен аспайтын уақытқа ұзартылады;</w:t>
      </w:r>
    </w:p>
    <w:bookmarkEnd w:id="1139"/>
    <w:bookmarkStart w:name="z1235" w:id="1140"/>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 күнтізбелік 3 (үш) күн ішінде хабардар ете отырып, күнтiзбелiк 30 (отыз) күннен аспайтын уақытқа ұзартылады;</w:t>
      </w:r>
    </w:p>
    <w:bookmarkEnd w:id="1140"/>
    <w:bookmarkStart w:name="z1236" w:id="1141"/>
    <w:p>
      <w:pPr>
        <w:spacing w:after="0"/>
        <w:ind w:left="0"/>
        <w:jc w:val="both"/>
      </w:pPr>
      <w:r>
        <w:rPr>
          <w:rFonts w:ascii="Times New Roman"/>
          <w:b w:val="false"/>
          <w:i w:val="false"/>
          <w:color w:val="000000"/>
          <w:sz w:val="28"/>
        </w:rPr>
        <w:t>
      порталда – некені бұзуды тіркеу күні тағайындалғаны туралы хабарлама алу – 1 (бір) жұмыс күні.</w:t>
      </w:r>
    </w:p>
    <w:bookmarkEnd w:id="1141"/>
    <w:bookmarkStart w:name="z1237" w:id="1142"/>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15 (он бес) минут; </w:t>
      </w:r>
    </w:p>
    <w:bookmarkEnd w:id="1142"/>
    <w:bookmarkStart w:name="z1238" w:id="1143"/>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15 (он бес) минут.</w:t>
      </w:r>
    </w:p>
    <w:bookmarkEnd w:id="1143"/>
    <w:bookmarkStart w:name="z1239" w:id="1144"/>
    <w:p>
      <w:pPr>
        <w:spacing w:after="0"/>
        <w:ind w:left="0"/>
        <w:jc w:val="both"/>
      </w:pPr>
      <w:r>
        <w:rPr>
          <w:rFonts w:ascii="Times New Roman"/>
          <w:b w:val="false"/>
          <w:i w:val="false"/>
          <w:color w:val="000000"/>
          <w:sz w:val="28"/>
        </w:rPr>
        <w:t>
      7. Келесi рәсiмдi (iс-қимылды) орындауды бастау үшiн негiз болатын мемлекеттiк қызметтi көрсету бойынша рәсiмнiң (iс-қимылдың) нәтижесi:</w:t>
      </w:r>
    </w:p>
    <w:bookmarkEnd w:id="1144"/>
    <w:bookmarkStart w:name="z1240" w:id="1145"/>
    <w:p>
      <w:pPr>
        <w:spacing w:after="0"/>
        <w:ind w:left="0"/>
        <w:jc w:val="both"/>
      </w:pPr>
      <w:r>
        <w:rPr>
          <w:rFonts w:ascii="Times New Roman"/>
          <w:b w:val="false"/>
          <w:i w:val="false"/>
          <w:color w:val="000000"/>
          <w:sz w:val="28"/>
        </w:rPr>
        <w:t>
      1) өтінішті тіркеу;</w:t>
      </w:r>
    </w:p>
    <w:bookmarkEnd w:id="1145"/>
    <w:bookmarkStart w:name="z1241" w:id="1146"/>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1146"/>
    <w:bookmarkStart w:name="z1242" w:id="1147"/>
    <w:p>
      <w:pPr>
        <w:spacing w:after="0"/>
        <w:ind w:left="0"/>
        <w:jc w:val="both"/>
      </w:pPr>
      <w:r>
        <w:rPr>
          <w:rFonts w:ascii="Times New Roman"/>
          <w:b w:val="false"/>
          <w:i w:val="false"/>
          <w:color w:val="000000"/>
          <w:sz w:val="28"/>
        </w:rPr>
        <w:t>
      3) мемлекеттік қызметті көрсету нәтижесінің жобасы;</w:t>
      </w:r>
    </w:p>
    <w:bookmarkEnd w:id="1147"/>
    <w:bookmarkStart w:name="z1243" w:id="1148"/>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1148"/>
    <w:bookmarkStart w:name="z1244" w:id="1149"/>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1149"/>
    <w:bookmarkStart w:name="z1245" w:id="1150"/>
    <w:p>
      <w:pPr>
        <w:spacing w:after="0"/>
        <w:ind w:left="0"/>
        <w:jc w:val="left"/>
      </w:pPr>
      <w:r>
        <w:rPr>
          <w:rFonts w:ascii="Times New Roman"/>
          <w:b/>
          <w:i w:val="false"/>
          <w:color w:val="000000"/>
        </w:rPr>
        <w:t xml:space="preserve"> 3. Мемлекеттiк қызмет көрсету процесiнде</w:t>
      </w:r>
      <w:r>
        <w:rPr>
          <w:rFonts w:ascii="Times New Roman"/>
          <w:b/>
          <w:i w:val="false"/>
          <w:color w:val="000000"/>
        </w:rPr>
        <w:t xml:space="preserve"> көрсетiлетiн қызмет берушiнiң құрылымдық бөлiмшелерiнiң (қызметкерлерiнiң) өзара iс-қимылы тәртiбiн сипаттау</w:t>
      </w:r>
    </w:p>
    <w:bookmarkEnd w:id="1150"/>
    <w:bookmarkStart w:name="z1247" w:id="1151"/>
    <w:p>
      <w:pPr>
        <w:spacing w:after="0"/>
        <w:ind w:left="0"/>
        <w:jc w:val="both"/>
      </w:pPr>
      <w:r>
        <w:rPr>
          <w:rFonts w:ascii="Times New Roman"/>
          <w:b w:val="false"/>
          <w:i w:val="false"/>
          <w:color w:val="000000"/>
          <w:sz w:val="28"/>
        </w:rPr>
        <w:t>
      8. Мемлекеттiк қызмет көрсету процесiне қатысатын көрсетiлетiн қызметтi берушiнің құрылымдық бөлiмшелерiнiң тiзбесi:</w:t>
      </w:r>
    </w:p>
    <w:bookmarkEnd w:id="1151"/>
    <w:bookmarkStart w:name="z1248" w:id="1152"/>
    <w:p>
      <w:pPr>
        <w:spacing w:after="0"/>
        <w:ind w:left="0"/>
        <w:jc w:val="both"/>
      </w:pPr>
      <w:r>
        <w:rPr>
          <w:rFonts w:ascii="Times New Roman"/>
          <w:b w:val="false"/>
          <w:i w:val="false"/>
          <w:color w:val="000000"/>
          <w:sz w:val="28"/>
        </w:rPr>
        <w:t>
      көрсетілетін қызметті берушінің кеңсе қызметкері;</w:t>
      </w:r>
    </w:p>
    <w:bookmarkEnd w:id="1152"/>
    <w:bookmarkStart w:name="z1249" w:id="1153"/>
    <w:p>
      <w:pPr>
        <w:spacing w:after="0"/>
        <w:ind w:left="0"/>
        <w:jc w:val="both"/>
      </w:pPr>
      <w:r>
        <w:rPr>
          <w:rFonts w:ascii="Times New Roman"/>
          <w:b w:val="false"/>
          <w:i w:val="false"/>
          <w:color w:val="000000"/>
          <w:sz w:val="28"/>
        </w:rPr>
        <w:t>
      көрсетілетін қызметті берушінің басшысы;</w:t>
      </w:r>
    </w:p>
    <w:bookmarkEnd w:id="1153"/>
    <w:bookmarkStart w:name="z1250" w:id="1154"/>
    <w:p>
      <w:pPr>
        <w:spacing w:after="0"/>
        <w:ind w:left="0"/>
        <w:jc w:val="both"/>
      </w:pPr>
      <w:r>
        <w:rPr>
          <w:rFonts w:ascii="Times New Roman"/>
          <w:b w:val="false"/>
          <w:i w:val="false"/>
          <w:color w:val="000000"/>
          <w:sz w:val="28"/>
        </w:rPr>
        <w:t>
      көрсетілетін қызметті берушінің жауапты орындаушысы.</w:t>
      </w:r>
    </w:p>
    <w:bookmarkEnd w:id="1154"/>
    <w:bookmarkStart w:name="z1251" w:id="1155"/>
    <w:p>
      <w:pPr>
        <w:spacing w:after="0"/>
        <w:ind w:left="0"/>
        <w:jc w:val="both"/>
      </w:pPr>
      <w:r>
        <w:rPr>
          <w:rFonts w:ascii="Times New Roman"/>
          <w:b w:val="false"/>
          <w:i w:val="false"/>
          <w:color w:val="000000"/>
          <w:sz w:val="28"/>
        </w:rPr>
        <w:t>
      9. Көрсетілетін қызметті берушінің құрылымдық бөлімшелерінің (қызметкерлерінің) арасында рәсімдер (іс-қимылдар) реттілігін сипаттау:</w:t>
      </w:r>
    </w:p>
    <w:bookmarkEnd w:id="1155"/>
    <w:bookmarkStart w:name="z1252" w:id="1156"/>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қабылдайды, өтінішті тіркейді және көрсетілетін қызметті берушінің басшысына береді - 20 (жиырма) минут;</w:t>
      </w:r>
    </w:p>
    <w:bookmarkEnd w:id="1156"/>
    <w:bookmarkStart w:name="z1253" w:id="1157"/>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bookmarkEnd w:id="1157"/>
    <w:bookmarkStart w:name="z1254" w:id="1158"/>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және мемлекеттік қызметті көрсету нәтижесінің жобасын ресімдейді және көрсетілетін қызметті берушінің басшысына қол қою үшін береді:</w:t>
      </w:r>
    </w:p>
    <w:bookmarkEnd w:id="1158"/>
    <w:bookmarkStart w:name="z1255" w:id="1159"/>
    <w:p>
      <w:pPr>
        <w:spacing w:after="0"/>
        <w:ind w:left="0"/>
        <w:jc w:val="both"/>
      </w:pPr>
      <w:r>
        <w:rPr>
          <w:rFonts w:ascii="Times New Roman"/>
          <w:b w:val="false"/>
          <w:i w:val="false"/>
          <w:color w:val="000000"/>
          <w:sz w:val="28"/>
        </w:rPr>
        <w:t>
      Некені бұзу туралы заңды күшіне енген сот шешімінің негізінде некені (ерлі-зайыптылықты) бұзуды тіркеу - 1 (бір) жұмыс күні (құжаттарды қабылдау күні мемлекеттік қызмет көрсету мерзіміне кірмейді);</w:t>
      </w:r>
    </w:p>
    <w:bookmarkEnd w:id="1159"/>
    <w:bookmarkStart w:name="z1256" w:id="1160"/>
    <w:p>
      <w:pPr>
        <w:spacing w:after="0"/>
        <w:ind w:left="0"/>
        <w:jc w:val="both"/>
      </w:pPr>
      <w:r>
        <w:rPr>
          <w:rFonts w:ascii="Times New Roman"/>
          <w:b w:val="false"/>
          <w:i w:val="false"/>
          <w:color w:val="000000"/>
          <w:sz w:val="28"/>
        </w:rPr>
        <w:t>
      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p>
    <w:bookmarkEnd w:id="1160"/>
    <w:bookmarkStart w:name="z1257" w:id="1161"/>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тіркеу, тіркеу органы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 күнтізбелік 45 (қырық бес) күн ішінде (құжаттарды қабылдау күні мемлекеттік қызмет көрсету мерзіміне кірмейді);</w:t>
      </w:r>
    </w:p>
    <w:bookmarkEnd w:id="1161"/>
    <w:bookmarkStart w:name="z1258" w:id="1162"/>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w:t>
      </w:r>
    </w:p>
    <w:bookmarkEnd w:id="1162"/>
    <w:bookmarkStart w:name="z1259" w:id="1163"/>
    <w:p>
      <w:pPr>
        <w:spacing w:after="0"/>
        <w:ind w:left="0"/>
        <w:jc w:val="both"/>
      </w:pPr>
      <w:r>
        <w:rPr>
          <w:rFonts w:ascii="Times New Roman"/>
          <w:b w:val="false"/>
          <w:i w:val="false"/>
          <w:color w:val="000000"/>
          <w:sz w:val="28"/>
        </w:rPr>
        <w:t>
      осы Регламенттің 4-тармағында белгіленген құжаттарды қосымша тексеру қажет болған кезде қызмет көрсету мерзімі көрсетілетін қызметті алушыны қарау мерзімі ұзартылған сәттен - күнтізбелік 3 (үш) күн ішінде хабардар ете отырып, күнтiзбелiк 30 (отыз) күннен аспайтын уақытқа ұзартылады;</w:t>
      </w:r>
    </w:p>
    <w:bookmarkEnd w:id="1163"/>
    <w:bookmarkStart w:name="z1260" w:id="116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6 (алты) жұмыс күні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 күнтізбелік 3 (үш) күн ішінде хабардар ете отырып, күнтiзбелiк 30 (отыз) күннен аспайтын уақытқа ұзартылады;</w:t>
      </w:r>
    </w:p>
    <w:bookmarkEnd w:id="1164"/>
    <w:bookmarkStart w:name="z1261" w:id="1165"/>
    <w:p>
      <w:pPr>
        <w:spacing w:after="0"/>
        <w:ind w:left="0"/>
        <w:jc w:val="both"/>
      </w:pPr>
      <w:r>
        <w:rPr>
          <w:rFonts w:ascii="Times New Roman"/>
          <w:b w:val="false"/>
          <w:i w:val="false"/>
          <w:color w:val="000000"/>
          <w:sz w:val="28"/>
        </w:rPr>
        <w:t xml:space="preserve">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15 (он бес) минут; </w:t>
      </w:r>
    </w:p>
    <w:bookmarkEnd w:id="1165"/>
    <w:bookmarkStart w:name="z1262" w:id="1166"/>
    <w:p>
      <w:pPr>
        <w:spacing w:after="0"/>
        <w:ind w:left="0"/>
        <w:jc w:val="both"/>
      </w:pPr>
      <w:r>
        <w:rPr>
          <w:rFonts w:ascii="Times New Roman"/>
          <w:b w:val="false"/>
          <w:i w:val="false"/>
          <w:color w:val="000000"/>
          <w:sz w:val="28"/>
        </w:rPr>
        <w:t xml:space="preserve">
      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15 (он бес) минут. </w:t>
      </w:r>
    </w:p>
    <w:bookmarkEnd w:id="1166"/>
    <w:bookmarkStart w:name="z1263" w:id="1167"/>
    <w:p>
      <w:pPr>
        <w:spacing w:after="0"/>
        <w:ind w:left="0"/>
        <w:jc w:val="both"/>
      </w:pPr>
      <w:r>
        <w:rPr>
          <w:rFonts w:ascii="Times New Roman"/>
          <w:b w:val="false"/>
          <w:i w:val="false"/>
          <w:color w:val="000000"/>
          <w:sz w:val="28"/>
        </w:rPr>
        <w:t xml:space="preserve">
      10. Мемлекеттік көрсетілетін қызмет алдын ала жазылусыз және жеделдетіп қызмет көрсетусіз кезек тәртібінде көрсетіледі. </w:t>
      </w:r>
    </w:p>
    <w:bookmarkEnd w:id="1167"/>
    <w:bookmarkStart w:name="z1264" w:id="1168"/>
    <w:p>
      <w:pPr>
        <w:spacing w:after="0"/>
        <w:ind w:left="0"/>
        <w:jc w:val="both"/>
      </w:pPr>
      <w:r>
        <w:rPr>
          <w:rFonts w:ascii="Times New Roman"/>
          <w:b w:val="false"/>
          <w:i w:val="false"/>
          <w:color w:val="000000"/>
          <w:sz w:val="28"/>
        </w:rPr>
        <w:t xml:space="preserve">
       Көрсетілетін қызметті алушы Регламенттің 4-тармағында көрсетілген құжаттарды беру кезінде өтініштің қабылданғанын растайтын: </w:t>
      </w:r>
    </w:p>
    <w:bookmarkEnd w:id="1168"/>
    <w:bookmarkStart w:name="z1265" w:id="1169"/>
    <w:p>
      <w:pPr>
        <w:spacing w:after="0"/>
        <w:ind w:left="0"/>
        <w:jc w:val="both"/>
      </w:pPr>
      <w:r>
        <w:rPr>
          <w:rFonts w:ascii="Times New Roman"/>
          <w:b w:val="false"/>
          <w:i w:val="false"/>
          <w:color w:val="000000"/>
          <w:sz w:val="28"/>
        </w:rPr>
        <w:t xml:space="preserve">
      1) аудандардың және облыстық маңызы бар қаланың, аудандық маңызы бар қалалардың ЖАО, ауылдық округтердің әкімдерінде қағаз түрінде құжаттар топтамасының қабылданған күні мен уақыты көрсетілген тіркеу туралы белгі; </w:t>
      </w:r>
    </w:p>
    <w:bookmarkEnd w:id="1169"/>
    <w:bookmarkStart w:name="z1266" w:id="1170"/>
    <w:p>
      <w:pPr>
        <w:spacing w:after="0"/>
        <w:ind w:left="0"/>
        <w:jc w:val="both"/>
      </w:pPr>
      <w:r>
        <w:rPr>
          <w:rFonts w:ascii="Times New Roman"/>
          <w:b w:val="false"/>
          <w:i w:val="false"/>
          <w:color w:val="000000"/>
          <w:sz w:val="28"/>
        </w:rPr>
        <w:t xml:space="preserve">
      2) портал арқылы - көрсетілетін қызметті алушының "жеке кабинетінде" сұрау салудың қабылданғаны туралы және некені (ерлі-зайыптылықты) бұзуды тіркеу күнін белгілеу туралы мәртебе көрсетіледі. </w:t>
      </w:r>
    </w:p>
    <w:bookmarkEnd w:id="1170"/>
    <w:bookmarkStart w:name="z1267" w:id="1171"/>
    <w:p>
      <w:pPr>
        <w:spacing w:after="0"/>
        <w:ind w:left="0"/>
        <w:jc w:val="both"/>
      </w:pPr>
      <w:r>
        <w:rPr>
          <w:rFonts w:ascii="Times New Roman"/>
          <w:b w:val="false"/>
          <w:i w:val="false"/>
          <w:color w:val="000000"/>
          <w:sz w:val="28"/>
        </w:rPr>
        <w:t>
      3)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(бар болса) және олардың байланыс телефондары көрсетілген қолхат беріледі.</w:t>
      </w:r>
    </w:p>
    <w:bookmarkEnd w:id="1171"/>
    <w:bookmarkStart w:name="z1268" w:id="1172"/>
    <w:p>
      <w:pPr>
        <w:spacing w:after="0"/>
        <w:ind w:left="0"/>
        <w:jc w:val="both"/>
      </w:pPr>
      <w:r>
        <w:rPr>
          <w:rFonts w:ascii="Times New Roman"/>
          <w:b w:val="false"/>
          <w:i w:val="false"/>
          <w:color w:val="000000"/>
          <w:sz w:val="28"/>
        </w:rPr>
        <w:t>
      Мемлекеттік корпорацияда дайын құжаттарды беру көрсетілетін қызметті алушының жеке басын куәландыратын құжатты ұсынуы арқылы (немесе нотариат куәландырған сенімхат бойынша өкілдің) қолхат негізінде жүзеге асырылады.</w:t>
      </w:r>
    </w:p>
    <w:bookmarkEnd w:id="1172"/>
    <w:bookmarkStart w:name="z1269" w:id="1173"/>
    <w:p>
      <w:pPr>
        <w:spacing w:after="0"/>
        <w:ind w:left="0"/>
        <w:jc w:val="both"/>
      </w:pPr>
      <w:r>
        <w:rPr>
          <w:rFonts w:ascii="Times New Roman"/>
          <w:b w:val="false"/>
          <w:i w:val="false"/>
          <w:color w:val="000000"/>
          <w:sz w:val="28"/>
        </w:rPr>
        <w:t>
      Мемлекеттік корпорация нәтиженің бір ай бойы сақталуын қамтамасыз етеді, содан кейін көрсетілетін қызметті берушіге одан әрі сақтау үшін береді. Көрсетілетін қызметті алушы бір ай өткен соң өтініш жасаған кезде көрсетілетін қызметті беруші Мемлекеттік корпорацияның сұрау салуы бойынша бір жұмыс күні ішінде дайын құжаттарды Мемлекеттік корпорацияға көрсетілетін қызметті алушыға беру үшін жолдайды.</w:t>
      </w:r>
    </w:p>
    <w:bookmarkEnd w:id="1173"/>
    <w:bookmarkStart w:name="z1270" w:id="117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берушiлермен өзара iс-қимылы тәртiбiн, </w:t>
      </w:r>
      <w:r>
        <w:rPr>
          <w:rFonts w:ascii="Times New Roman"/>
          <w:b/>
          <w:i w:val="false"/>
          <w:color w:val="000000"/>
        </w:rPr>
        <w:t>сондай-ақ мемлекеттiк қызмет көрсету процесiнде ақпараттық жүйелерді пайдалану тәртібін сипаттау</w:t>
      </w:r>
    </w:p>
    <w:bookmarkEnd w:id="1174"/>
    <w:bookmarkStart w:name="z1272" w:id="1175"/>
    <w:p>
      <w:pPr>
        <w:spacing w:after="0"/>
        <w:ind w:left="0"/>
        <w:jc w:val="both"/>
      </w:pPr>
      <w:r>
        <w:rPr>
          <w:rFonts w:ascii="Times New Roman"/>
          <w:b w:val="false"/>
          <w:i w:val="false"/>
          <w:color w:val="000000"/>
          <w:sz w:val="28"/>
        </w:rPr>
        <w:t>
      11. Мемлекеттік корпорацияға жүгіну тәртібін сипаттау, көрсетілетін қызметті алушының сұрау салуын өңдеу ұзақтығы.</w:t>
      </w:r>
    </w:p>
    <w:bookmarkEnd w:id="1175"/>
    <w:bookmarkStart w:name="z1273" w:id="1176"/>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үшін қажетті құжаттарды қабылдау кезінде: </w:t>
      </w:r>
    </w:p>
    <w:bookmarkEnd w:id="1176"/>
    <w:bookmarkStart w:name="z1274" w:id="1177"/>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тиісті құжаттарды қабылдағаны туралы қолхат береді және құжаттар топтамасын көрсетілетін қызметті берушіге береді – 15 (он бес) минут;</w:t>
      </w:r>
    </w:p>
    <w:bookmarkEnd w:id="1177"/>
    <w:bookmarkStart w:name="z1275" w:id="1178"/>
    <w:p>
      <w:pPr>
        <w:spacing w:after="0"/>
        <w:ind w:left="0"/>
        <w:jc w:val="both"/>
      </w:pPr>
      <w:r>
        <w:rPr>
          <w:rFonts w:ascii="Times New Roman"/>
          <w:b w:val="false"/>
          <w:i w:val="false"/>
          <w:color w:val="000000"/>
          <w:sz w:val="28"/>
        </w:rPr>
        <w:t>
      Көрсетілетін қызметті алушы осы Регламенттің 4-тармағында қарастырылған тізбеге сәйкес құжаттар пакетін толық ұсынбаған жағдайда Мемлекеттік корпорация қызметкері өтінішті қабылдаудан бас тартады және Стандарттың 5-қосымшасына сәйкес нысан бойынша құжатты қабылдаудан бас тарту туралы қолхат береді.</w:t>
      </w:r>
    </w:p>
    <w:bookmarkEnd w:id="1178"/>
    <w:bookmarkStart w:name="z1276" w:id="1179"/>
    <w:p>
      <w:pPr>
        <w:spacing w:after="0"/>
        <w:ind w:left="0"/>
        <w:jc w:val="both"/>
      </w:pPr>
      <w:r>
        <w:rPr>
          <w:rFonts w:ascii="Times New Roman"/>
          <w:b w:val="false"/>
          <w:i w:val="false"/>
          <w:color w:val="000000"/>
          <w:sz w:val="28"/>
        </w:rPr>
        <w:t xml:space="preserve">
      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p>
    <w:bookmarkEnd w:id="1179"/>
    <w:bookmarkStart w:name="z1277" w:id="1180"/>
    <w:p>
      <w:pPr>
        <w:spacing w:after="0"/>
        <w:ind w:left="0"/>
        <w:jc w:val="both"/>
      </w:pPr>
      <w:r>
        <w:rPr>
          <w:rFonts w:ascii="Times New Roman"/>
          <w:b w:val="false"/>
          <w:i w:val="false"/>
          <w:color w:val="000000"/>
          <w:sz w:val="28"/>
        </w:rPr>
        <w:t xml:space="preserve">
      3) Мемлекеттік корпорация қызметкері қолхат негізінде жеке басын куәландыратын құжатты көрсеткен кезде мемлекеттік қызмет көрсету нәтижесін береді - 15 (он бес) минут. </w:t>
      </w:r>
    </w:p>
    <w:bookmarkEnd w:id="1180"/>
    <w:bookmarkStart w:name="z1278" w:id="1181"/>
    <w:p>
      <w:pPr>
        <w:spacing w:after="0"/>
        <w:ind w:left="0"/>
        <w:jc w:val="both"/>
      </w:pPr>
      <w:r>
        <w:rPr>
          <w:rFonts w:ascii="Times New Roman"/>
          <w:b w:val="false"/>
          <w:i w:val="false"/>
          <w:color w:val="000000"/>
          <w:sz w:val="28"/>
        </w:rPr>
        <w:t>
      12. Портал арқылы мемлекеттік қызметті көрсету үшін көрсетілетін қызметті беруші мен көрсетілетін қызметті алушының жүгіну тәртібі мен рәсімдерінің реттілігін сипаттау:</w:t>
      </w:r>
    </w:p>
    <w:bookmarkEnd w:id="1181"/>
    <w:bookmarkStart w:name="z1279" w:id="1182"/>
    <w:p>
      <w:pPr>
        <w:spacing w:after="0"/>
        <w:ind w:left="0"/>
        <w:jc w:val="both"/>
      </w:pPr>
      <w:r>
        <w:rPr>
          <w:rFonts w:ascii="Times New Roman"/>
          <w:b w:val="false"/>
          <w:i w:val="false"/>
          <w:color w:val="000000"/>
          <w:sz w:val="28"/>
        </w:rPr>
        <w:t>
      1) көрсетілетін қызметті алушының ЭЦҚ куәландырылған электрондық құжат нысанындағы сұрау салуын ресімдеу және сұрау салуды көрсетілетін қызметті берушіге беру;</w:t>
      </w:r>
    </w:p>
    <w:bookmarkEnd w:id="1182"/>
    <w:bookmarkStart w:name="z1280" w:id="1183"/>
    <w:p>
      <w:pPr>
        <w:spacing w:after="0"/>
        <w:ind w:left="0"/>
        <w:jc w:val="both"/>
      </w:pPr>
      <w:r>
        <w:rPr>
          <w:rFonts w:ascii="Times New Roman"/>
          <w:b w:val="false"/>
          <w:i w:val="false"/>
          <w:color w:val="000000"/>
          <w:sz w:val="28"/>
        </w:rPr>
        <w:t>
      2)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w:t>
      </w:r>
    </w:p>
    <w:bookmarkEnd w:id="1183"/>
    <w:bookmarkStart w:name="z1281" w:id="1184"/>
    <w:p>
      <w:pPr>
        <w:spacing w:after="0"/>
        <w:ind w:left="0"/>
        <w:jc w:val="both"/>
      </w:pPr>
      <w:r>
        <w:rPr>
          <w:rFonts w:ascii="Times New Roman"/>
          <w:b w:val="false"/>
          <w:i w:val="false"/>
          <w:color w:val="000000"/>
          <w:sz w:val="28"/>
        </w:rPr>
        <w:t xml:space="preserve">
      3) электрондық сұрау салуды тіркеу және өңдеу, бұзуды тіркеу күні мен уақытын белгілеу туралы хабарлама алу. </w:t>
      </w:r>
    </w:p>
    <w:bookmarkEnd w:id="1184"/>
    <w:bookmarkStart w:name="z1282" w:id="1185"/>
    <w:p>
      <w:pPr>
        <w:spacing w:after="0"/>
        <w:ind w:left="0"/>
        <w:jc w:val="both"/>
      </w:pPr>
      <w:r>
        <w:rPr>
          <w:rFonts w:ascii="Times New Roman"/>
          <w:b w:val="false"/>
          <w:i w:val="false"/>
          <w:color w:val="000000"/>
          <w:sz w:val="28"/>
        </w:rPr>
        <w:t>
      Портал арқылы мемлекеттік қызметті көрсетуге электрондық сұрау берген кезде төлем "электрондық үкіметтің" төлем шлюзі (бұдан әрі - ЭҮТШ) арқылы жүзеге асырылады.</w:t>
      </w:r>
    </w:p>
    <w:bookmarkEnd w:id="1185"/>
    <w:bookmarkStart w:name="z1283" w:id="1186"/>
    <w:p>
      <w:pPr>
        <w:spacing w:after="0"/>
        <w:ind w:left="0"/>
        <w:jc w:val="both"/>
      </w:pPr>
      <w:r>
        <w:rPr>
          <w:rFonts w:ascii="Times New Roman"/>
          <w:b w:val="false"/>
          <w:i w:val="false"/>
          <w:color w:val="000000"/>
          <w:sz w:val="28"/>
        </w:rPr>
        <w:t xml:space="preserve">
      13.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186"/>
    <w:bookmarkStart w:name="z1284" w:id="1187"/>
    <w:p>
      <w:pPr>
        <w:spacing w:after="0"/>
        <w:ind w:left="0"/>
        <w:jc w:val="left"/>
      </w:pPr>
      <w:r>
        <w:rPr>
          <w:rFonts w:ascii="Times New Roman"/>
          <w:b/>
          <w:i w:val="false"/>
          <w:color w:val="000000"/>
        </w:rPr>
        <w:t xml:space="preserve"> 5. Мемлекеттік қызмет көрсету, оның ішінде </w:t>
      </w:r>
      <w:r>
        <w:rPr>
          <w:rFonts w:ascii="Times New Roman"/>
          <w:b/>
          <w:i w:val="false"/>
          <w:color w:val="000000"/>
        </w:rPr>
        <w:t>электрондық нысан және Мемлекеттік корпорация арқылы көрсетілетін қызметтің ерекшеліктері ескерілетін өзге де талаптар</w:t>
      </w:r>
    </w:p>
    <w:bookmarkEnd w:id="1187"/>
    <w:bookmarkStart w:name="z1286" w:id="1188"/>
    <w:p>
      <w:pPr>
        <w:spacing w:after="0"/>
        <w:ind w:left="0"/>
        <w:jc w:val="both"/>
      </w:pPr>
      <w:r>
        <w:rPr>
          <w:rFonts w:ascii="Times New Roman"/>
          <w:b w:val="false"/>
          <w:i w:val="false"/>
          <w:color w:val="000000"/>
          <w:sz w:val="28"/>
        </w:rPr>
        <w:t>
      14.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1188"/>
    <w:bookmarkStart w:name="z1287" w:id="1189"/>
    <w:p>
      <w:pPr>
        <w:spacing w:after="0"/>
        <w:ind w:left="0"/>
        <w:jc w:val="both"/>
      </w:pPr>
      <w:r>
        <w:rPr>
          <w:rFonts w:ascii="Times New Roman"/>
          <w:b w:val="false"/>
          <w:i w:val="false"/>
          <w:color w:val="000000"/>
          <w:sz w:val="28"/>
        </w:rPr>
        <w:t>
      15. Мемлекеттік қызмет көрсету орындарының мекенжайлары мемлекеттік қызмет берушінің және Мемлекеттік корпорацияның www.gov4с.kz интернет-ресурстарында орналастырылған.</w:t>
      </w:r>
    </w:p>
    <w:bookmarkEnd w:id="1189"/>
    <w:bookmarkStart w:name="z1288" w:id="1190"/>
    <w:p>
      <w:pPr>
        <w:spacing w:after="0"/>
        <w:ind w:left="0"/>
        <w:jc w:val="both"/>
      </w:pPr>
      <w:r>
        <w:rPr>
          <w:rFonts w:ascii="Times New Roman"/>
          <w:b w:val="false"/>
          <w:i w:val="false"/>
          <w:color w:val="000000"/>
          <w:sz w:val="28"/>
        </w:rPr>
        <w:t>
      16. Көрсетілетін қызметті алушының мемлекеттік көрсетілетін қызметті ЭЦҚ болған немесе порталдың есептік жазбасына ұялы байланыс операторы ұсынған, көрсетілетін қызметті алушының абоненттік нөмірі қосылған және тіркелген жағдайда, бір рет қолданылатын парольды қолданған жағдайда портал арқылы электрондық нысанда алуға мүмкіндігі бар.</w:t>
      </w:r>
    </w:p>
    <w:bookmarkEnd w:id="1190"/>
    <w:bookmarkStart w:name="z1289" w:id="1191"/>
    <w:p>
      <w:pPr>
        <w:spacing w:after="0"/>
        <w:ind w:left="0"/>
        <w:jc w:val="both"/>
      </w:pPr>
      <w:r>
        <w:rPr>
          <w:rFonts w:ascii="Times New Roman"/>
          <w:b w:val="false"/>
          <w:i w:val="false"/>
          <w:color w:val="000000"/>
          <w:sz w:val="28"/>
        </w:rPr>
        <w:t>
      17. Көрсетілетін қызметті алушының мемлекеттік қызмет көрсетудің тәртібі мен мәртебесі туралы ақпаратты 1414, 8 800 080 7777 Бірыңғай байланыс орталығы арқылы қашықтықтан қолжетімділік режимінде алуға мүмкіндігі бар.</w:t>
      </w:r>
    </w:p>
    <w:bookmarkEnd w:id="1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1292" w:id="1192"/>
    <w:p>
      <w:pPr>
        <w:spacing w:after="0"/>
        <w:ind w:left="0"/>
        <w:jc w:val="left"/>
      </w:pPr>
      <w:r>
        <w:rPr>
          <w:rFonts w:ascii="Times New Roman"/>
          <w:b/>
          <w:i w:val="false"/>
          <w:color w:val="000000"/>
        </w:rPr>
        <w:t xml:space="preserve"> Көрсетілетін қызметті берушінің тізбесі:</w:t>
      </w:r>
    </w:p>
    <w:bookmarkEnd w:id="1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9"/>
        <w:gridCol w:w="1957"/>
        <w:gridCol w:w="6966"/>
        <w:gridCol w:w="1708"/>
      </w:tblGrid>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1193"/>
          <w:p>
            <w:pPr>
              <w:spacing w:after="20"/>
              <w:ind w:left="20"/>
              <w:jc w:val="both"/>
            </w:pPr>
            <w:r>
              <w:rPr>
                <w:rFonts w:ascii="Times New Roman"/>
                <w:b w:val="false"/>
                <w:i w:val="false"/>
                <w:color w:val="000000"/>
                <w:sz w:val="20"/>
              </w:rPr>
              <w:t>
Атауы</w:t>
            </w:r>
          </w:p>
          <w:bookmarkEnd w:id="119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1194"/>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bookmarkEnd w:id="119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1195"/>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bookmarkEnd w:id="119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1196"/>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bookmarkEnd w:id="119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1197"/>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bookmarkEnd w:id="119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1198"/>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bookmarkEnd w:id="1198"/>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1199"/>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bookmarkEnd w:id="1199"/>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1200"/>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bookmarkEnd w:id="1200"/>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1201"/>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bookmarkEnd w:id="1201"/>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1202"/>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bookmarkEnd w:id="1202"/>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1203"/>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bookmarkEnd w:id="1203"/>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1204"/>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bookmarkEnd w:id="1204"/>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205"/>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bookmarkEnd w:id="1205"/>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206"/>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bookmarkEnd w:id="1206"/>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207"/>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bookmarkEnd w:id="1207"/>
        </w:tc>
        <w:tc>
          <w:tcPr>
            <w:tcW w:w="19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"Некені (ерлі-зайыптылықты) бұзуды тіркеу, оның ішінде азаматтық хал актілері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311" w:id="1208"/>
    <w:p>
      <w:pPr>
        <w:spacing w:after="0"/>
        <w:ind w:left="0"/>
        <w:jc w:val="left"/>
      </w:pPr>
      <w:r>
        <w:rPr>
          <w:rFonts w:ascii="Times New Roman"/>
          <w:b/>
          <w:i w:val="false"/>
          <w:color w:val="000000"/>
        </w:rPr>
        <w:t xml:space="preserve"> Мемлекеттік корпорацияның тізбесі:</w:t>
      </w:r>
    </w:p>
    <w:bookmarkEnd w:id="1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19"/>
        <w:gridCol w:w="1787"/>
        <w:gridCol w:w="4650"/>
        <w:gridCol w:w="1944"/>
      </w:tblGrid>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1209"/>
          <w:p>
            <w:pPr>
              <w:spacing w:after="20"/>
              <w:ind w:left="20"/>
              <w:jc w:val="both"/>
            </w:pPr>
            <w:r>
              <w:rPr>
                <w:rFonts w:ascii="Times New Roman"/>
                <w:b w:val="false"/>
                <w:i w:val="false"/>
                <w:color w:val="000000"/>
                <w:sz w:val="20"/>
              </w:rPr>
              <w:t>
Атауы</w:t>
            </w:r>
          </w:p>
          <w:bookmarkEnd w:id="120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121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1 бөлімі</w:t>
            </w:r>
          </w:p>
          <w:bookmarkEnd w:id="121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121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Петропавл қаласының № 2 бөлімі</w:t>
            </w:r>
          </w:p>
          <w:bookmarkEnd w:id="121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121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Айыртау ауданының бөлімі</w:t>
            </w:r>
          </w:p>
          <w:bookmarkEnd w:id="121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21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Ақжар ауданының бөлімі</w:t>
            </w:r>
          </w:p>
          <w:bookmarkEnd w:id="121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21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Аққайың ауданының бөлімі</w:t>
            </w:r>
          </w:p>
          <w:bookmarkEnd w:id="121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21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Есіл ауданының бөлімі</w:t>
            </w:r>
          </w:p>
          <w:bookmarkEnd w:id="1215"/>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121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Жамбыл ауданының бөлімі</w:t>
            </w:r>
          </w:p>
          <w:bookmarkEnd w:id="1216"/>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121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Ғабит Мүсірепов атындағы ауданның бөлімі</w:t>
            </w:r>
          </w:p>
          <w:bookmarkEnd w:id="1217"/>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121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Қызылжар ауданының бөлімі</w:t>
            </w:r>
          </w:p>
          <w:bookmarkEnd w:id="1218"/>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121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Мағжан Жұмабаев ауданының бөлімі</w:t>
            </w:r>
          </w:p>
          <w:bookmarkEnd w:id="1219"/>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122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Мамлют ауданының бөлімі</w:t>
            </w:r>
          </w:p>
          <w:bookmarkEnd w:id="1220"/>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122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Тайынша ауданының бөлімі</w:t>
            </w:r>
          </w:p>
          <w:bookmarkEnd w:id="1221"/>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122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Тимирязев ауданының бөлімі</w:t>
            </w:r>
          </w:p>
          <w:bookmarkEnd w:id="1222"/>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122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Уәлиханов ауданының бөлімі</w:t>
            </w:r>
          </w:p>
          <w:bookmarkEnd w:id="1223"/>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122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қоғамының филиалы Солтүстік Қазақстан облысы бойынша "Халыққа қызмет көрсету орталығы" департаменті Шал ақын ауданының бөлімі</w:t>
            </w:r>
          </w:p>
          <w:bookmarkEnd w:id="1224"/>
        </w:tc>
        <w:tc>
          <w:tcPr>
            <w:tcW w:w="1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330" w:id="1225"/>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1225"/>
    <w:bookmarkStart w:name="z1331" w:id="1226"/>
    <w:p>
      <w:pPr>
        <w:spacing w:after="0"/>
        <w:ind w:left="0"/>
        <w:jc w:val="both"/>
      </w:pPr>
      <w:r>
        <w:rPr>
          <w:rFonts w:ascii="Times New Roman"/>
          <w:b w:val="false"/>
          <w:i w:val="false"/>
          <w:color w:val="000000"/>
          <w:sz w:val="28"/>
        </w:rPr>
        <w:t xml:space="preserve">
      </w:t>
      </w:r>
    </w:p>
    <w:bookmarkEnd w:id="1226"/>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2" w:id="1227"/>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bookmarkEnd w:id="1227"/>
    <w:bookmarkStart w:name="z1333"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4" w:id="1229"/>
    <w:p>
      <w:pPr>
        <w:spacing w:after="0"/>
        <w:ind w:left="0"/>
        <w:jc w:val="left"/>
      </w:pPr>
      <w:r>
        <w:rPr>
          <w:rFonts w:ascii="Times New Roman"/>
          <w:b/>
          <w:i w:val="false"/>
          <w:color w:val="000000"/>
        </w:rPr>
        <w:t xml:space="preserve"> Портал арқылы мемлекеттік қызметті көрсетудің бизнес-процестерінің</w:t>
      </w:r>
    </w:p>
    <w:bookmarkEnd w:id="1229"/>
    <w:bookmarkStart w:name="z1335" w:id="1230"/>
    <w:p>
      <w:pPr>
        <w:spacing w:after="0"/>
        <w:ind w:left="0"/>
        <w:jc w:val="left"/>
      </w:pPr>
      <w:r>
        <w:rPr>
          <w:rFonts w:ascii="Times New Roman"/>
          <w:b/>
          <w:i w:val="false"/>
          <w:color w:val="000000"/>
        </w:rPr>
        <w:t xml:space="preserve"> анықтамалығы:</w:t>
      </w:r>
    </w:p>
    <w:bookmarkEnd w:id="1230"/>
    <w:bookmarkStart w:name="z1336" w:id="1231"/>
    <w:p>
      <w:pPr>
        <w:spacing w:after="0"/>
        <w:ind w:left="0"/>
        <w:jc w:val="both"/>
      </w:pPr>
      <w:r>
        <w:rPr>
          <w:rFonts w:ascii="Times New Roman"/>
          <w:b w:val="false"/>
          <w:i w:val="false"/>
          <w:color w:val="000000"/>
          <w:sz w:val="28"/>
        </w:rPr>
        <w:t xml:space="preserve">
      </w:t>
      </w:r>
    </w:p>
    <w:bookmarkEnd w:id="1231"/>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7" w:id="1232"/>
    <w:p>
      <w:pPr>
        <w:spacing w:after="0"/>
        <w:ind w:left="0"/>
        <w:jc w:val="left"/>
      </w:pPr>
      <w:r>
        <w:rPr>
          <w:rFonts w:ascii="Times New Roman"/>
          <w:b/>
          <w:i w:val="false"/>
          <w:color w:val="000000"/>
        </w:rPr>
        <w:t xml:space="preserve"> Шартты белгілер:</w:t>
      </w:r>
    </w:p>
    <w:bookmarkEnd w:id="1232"/>
    <w:bookmarkStart w:name="z1338" w:id="1233"/>
    <w:p>
      <w:pPr>
        <w:spacing w:after="0"/>
        <w:ind w:left="0"/>
        <w:jc w:val="both"/>
      </w:pPr>
      <w:r>
        <w:rPr>
          <w:rFonts w:ascii="Times New Roman"/>
          <w:b w:val="false"/>
          <w:i w:val="false"/>
          <w:color w:val="000000"/>
          <w:sz w:val="28"/>
        </w:rPr>
        <w:t xml:space="preserve">
      </w:t>
      </w:r>
    </w:p>
    <w:bookmarkEnd w:id="1233"/>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7 қарашадағы № 447 қаулысымен бекітілді</w:t>
            </w:r>
          </w:p>
        </w:tc>
      </w:tr>
    </w:tbl>
    <w:bookmarkStart w:name="z1340" w:id="1234"/>
    <w:p>
      <w:pPr>
        <w:spacing w:after="0"/>
        <w:ind w:left="0"/>
        <w:jc w:val="left"/>
      </w:pPr>
      <w:r>
        <w:rPr>
          <w:rFonts w:ascii="Times New Roman"/>
          <w:b/>
          <w:i w:val="false"/>
          <w:color w:val="000000"/>
        </w:rPr>
        <w:t xml:space="preserve"> "Азаматтық хал актілері жазбаларын жою" </w:t>
      </w:r>
      <w:r>
        <w:rPr>
          <w:rFonts w:ascii="Times New Roman"/>
          <w:b/>
          <w:i w:val="false"/>
          <w:color w:val="000000"/>
        </w:rPr>
        <w:t>мемлекеттік көрсетілетін қызмет регламенті</w:t>
      </w:r>
    </w:p>
    <w:bookmarkEnd w:id="1234"/>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19.03.2018 </w:t>
      </w:r>
      <w:r>
        <w:rPr>
          <w:rFonts w:ascii="Times New Roman"/>
          <w:b w:val="false"/>
          <w:i w:val="false"/>
          <w:color w:val="ff0000"/>
          <w:sz w:val="28"/>
        </w:rPr>
        <w:t>№ 76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342" w:id="1235"/>
    <w:p>
      <w:pPr>
        <w:spacing w:after="0"/>
        <w:ind w:left="0"/>
        <w:jc w:val="left"/>
      </w:pPr>
      <w:r>
        <w:rPr>
          <w:rFonts w:ascii="Times New Roman"/>
          <w:b/>
          <w:i w:val="false"/>
          <w:color w:val="000000"/>
        </w:rPr>
        <w:t xml:space="preserve"> 1. Жалпы ережелер</w:t>
      </w:r>
    </w:p>
    <w:bookmarkEnd w:id="1235"/>
    <w:bookmarkStart w:name="z1441" w:id="12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 "Азаматтық хал актілері жазбаларын жою"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мен толықтырулар енгізу туралы" Қазақстан Республикасы Әділет министрінің 2017 жылғы 27 желтоқсандағы № 1640 бұйрығымен (Нормативтік құқықтық актілерді мемлекеттік тіркеу тізілімінде № 16269 болып тіркелді) бекітілген "Азаматтық хал актілері жазбаларын жою"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әзірленді.</w:t>
      </w:r>
    </w:p>
    <w:bookmarkEnd w:id="1236"/>
    <w:p>
      <w:pPr>
        <w:spacing w:after="0"/>
        <w:ind w:left="0"/>
        <w:jc w:val="both"/>
      </w:pPr>
      <w:r>
        <w:rPr>
          <w:rFonts w:ascii="Times New Roman"/>
          <w:b w:val="false"/>
          <w:i w:val="false"/>
          <w:color w:val="000000"/>
          <w:sz w:val="28"/>
        </w:rPr>
        <w:t xml:space="preserve">
      "Азаматтық хал актілері жазбаларын жою" мемлекеттік көрсетілетін қызметі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w:t>
      </w:r>
    </w:p>
    <w:p>
      <w:pPr>
        <w:spacing w:after="0"/>
        <w:ind w:left="0"/>
        <w:jc w:val="both"/>
      </w:pPr>
      <w:r>
        <w:rPr>
          <w:rFonts w:ascii="Times New Roman"/>
          <w:b w:val="false"/>
          <w:i w:val="false"/>
          <w:color w:val="000000"/>
          <w:sz w:val="28"/>
        </w:rPr>
        <w:t xml:space="preserve">
      Өтініштерді қабылдау және мемлекеттік қызмет көрсету нәтижесін беру мынандай баламалы негізде: </w:t>
      </w:r>
    </w:p>
    <w:p>
      <w:pPr>
        <w:spacing w:after="0"/>
        <w:ind w:left="0"/>
        <w:jc w:val="both"/>
      </w:pPr>
      <w:r>
        <w:rPr>
          <w:rFonts w:ascii="Times New Roman"/>
          <w:b w:val="false"/>
          <w:i w:val="false"/>
          <w:color w:val="000000"/>
          <w:sz w:val="28"/>
        </w:rPr>
        <w:t xml:space="preserve">
      көрсетілетін қызметті беруші; </w:t>
      </w:r>
    </w:p>
    <w:p>
      <w:pPr>
        <w:spacing w:after="0"/>
        <w:ind w:left="0"/>
        <w:jc w:val="both"/>
      </w:pPr>
      <w:r>
        <w:rPr>
          <w:rFonts w:ascii="Times New Roman"/>
          <w:b w:val="false"/>
          <w:i w:val="false"/>
          <w:color w:val="000000"/>
          <w:sz w:val="28"/>
        </w:rPr>
        <w:t>
      аудандық маңызы бар қалалардың ЖАО, ауылдық округтердің әкімдері;</w:t>
      </w:r>
    </w:p>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Жұмыс кестесі:</w:t>
      </w:r>
    </w:p>
    <w:bookmarkStart w:name="z1442" w:id="1237"/>
    <w:p>
      <w:pPr>
        <w:spacing w:after="0"/>
        <w:ind w:left="0"/>
        <w:jc w:val="both"/>
      </w:pPr>
      <w:r>
        <w:rPr>
          <w:rFonts w:ascii="Times New Roman"/>
          <w:b w:val="false"/>
          <w:i w:val="false"/>
          <w:color w:val="000000"/>
          <w:sz w:val="28"/>
        </w:rPr>
        <w:t xml:space="preserve">
      көрсетілетін қызметті берушіде, аудандық маңызы бар қалалардың ЖАО, ауылдық округтердің әкімдері – Қазақстан Республикасының еңбек заңнамасына сәйкес демалыс және мереке күндерін қоспағанда, дүйсенбіден бастап жұманы қоса алғанға дейін. </w:t>
      </w:r>
    </w:p>
    <w:bookmarkEnd w:id="1237"/>
    <w:p>
      <w:pPr>
        <w:spacing w:after="0"/>
        <w:ind w:left="0"/>
        <w:jc w:val="both"/>
      </w:pPr>
      <w:r>
        <w:rPr>
          <w:rFonts w:ascii="Times New Roman"/>
          <w:b w:val="false"/>
          <w:i w:val="false"/>
          <w:color w:val="000000"/>
          <w:sz w:val="28"/>
        </w:rPr>
        <w:t>
      Өтiнiштердi қабылдау және мемлекеттiк қызмет көрсету нәтижесiн беру – Қазақстан Республикасының еңбек заңнамасына сәйкес демалыс және мереке күндерiн қоспағанда, сағат 13.00-ден 14.30-ға дейiн түскi үзiлiспен, дүйсенбiден бастап жұманы қоса алғанда, сағат 09.00-ден 17.30-ға дейiн.</w:t>
      </w:r>
    </w:p>
    <w:p>
      <w:pPr>
        <w:spacing w:after="0"/>
        <w:ind w:left="0"/>
        <w:jc w:val="both"/>
      </w:pPr>
      <w:r>
        <w:rPr>
          <w:rFonts w:ascii="Times New Roman"/>
          <w:b w:val="false"/>
          <w:i w:val="false"/>
          <w:color w:val="000000"/>
          <w:sz w:val="28"/>
        </w:rPr>
        <w:t>
      Мемлекеттік қызмет көрсетілетін қызметті алушының тұрғылықты жері немесе жойлатын акті жазбасының сақталу орны бойынша, алдын ала жазылусыз және жеделдетіп қызмет көрсетусіз кезек тәртібімен көрсетіледі.</w:t>
      </w:r>
    </w:p>
    <w:bookmarkStart w:name="z1443" w:id="1238"/>
    <w:p>
      <w:pPr>
        <w:spacing w:after="0"/>
        <w:ind w:left="0"/>
        <w:jc w:val="both"/>
      </w:pPr>
      <w:r>
        <w:rPr>
          <w:rFonts w:ascii="Times New Roman"/>
          <w:b w:val="false"/>
          <w:i w:val="false"/>
          <w:color w:val="000000"/>
          <w:sz w:val="28"/>
        </w:rPr>
        <w:t>
      3. Мемлекеттік қызмет көрсету нысаны: қағаз түрінде.</w:t>
      </w:r>
    </w:p>
    <w:bookmarkEnd w:id="1238"/>
    <w:bookmarkStart w:name="z1444" w:id="1239"/>
    <w:p>
      <w:pPr>
        <w:spacing w:after="0"/>
        <w:ind w:left="0"/>
        <w:jc w:val="both"/>
      </w:pPr>
      <w:r>
        <w:rPr>
          <w:rFonts w:ascii="Times New Roman"/>
          <w:b w:val="false"/>
          <w:i w:val="false"/>
          <w:color w:val="000000"/>
          <w:sz w:val="28"/>
        </w:rPr>
        <w:t xml:space="preserve">
      4. Мемлекеттік қызметті көрсету нәтижесі: </w:t>
      </w:r>
    </w:p>
    <w:bookmarkEnd w:id="1239"/>
    <w:p>
      <w:pPr>
        <w:spacing w:after="0"/>
        <w:ind w:left="0"/>
        <w:jc w:val="both"/>
      </w:pPr>
      <w:r>
        <w:rPr>
          <w:rFonts w:ascii="Times New Roman"/>
          <w:b w:val="false"/>
          <w:i w:val="false"/>
          <w:color w:val="000000"/>
          <w:sz w:val="28"/>
        </w:rPr>
        <w:t>
      азаматтық хал акті жазбасының күшін мүдделі тараптардың өтініші бойынша, сондай-ақ сот шешiмi негiзiнде жойған кезде - азаматтық хал акті жазбасының күшін жою туралы тіркеуші органның жауабы;</w:t>
      </w:r>
    </w:p>
    <w:p>
      <w:pPr>
        <w:spacing w:after="0"/>
        <w:ind w:left="0"/>
        <w:jc w:val="both"/>
      </w:pPr>
      <w:r>
        <w:rPr>
          <w:rFonts w:ascii="Times New Roman"/>
          <w:b w:val="false"/>
          <w:i w:val="false"/>
          <w:color w:val="000000"/>
          <w:sz w:val="28"/>
        </w:rPr>
        <w:t>
      әке болуды анықтау, бала асырап алу (алғашқы қалыптастырылған жеке сәйкестендіру нөмірін қалпына келтірумен), атын, тегін, әкесiнiң атын өзгерту туралы жазбалардың күшін жойған кезде - бастапқы деректермен қайталама туу туралы куәлік, қажет болған жағдайда, туу туралы анықтама;</w:t>
      </w:r>
    </w:p>
    <w:p>
      <w:pPr>
        <w:spacing w:after="0"/>
        <w:ind w:left="0"/>
        <w:jc w:val="both"/>
      </w:pPr>
      <w:r>
        <w:rPr>
          <w:rFonts w:ascii="Times New Roman"/>
          <w:b w:val="false"/>
          <w:i w:val="false"/>
          <w:color w:val="000000"/>
          <w:sz w:val="28"/>
        </w:rPr>
        <w:t>
      неке бұзу туралы акт жазбасының күшiн жойған кезде - тиісті некені қию туралы куәлік;</w:t>
      </w:r>
    </w:p>
    <w:p>
      <w:pPr>
        <w:spacing w:after="0"/>
        <w:ind w:left="0"/>
        <w:jc w:val="both"/>
      </w:pPr>
      <w:r>
        <w:rPr>
          <w:rFonts w:ascii="Times New Roman"/>
          <w:b w:val="false"/>
          <w:i w:val="false"/>
          <w:color w:val="000000"/>
          <w:sz w:val="28"/>
        </w:rPr>
        <w:t xml:space="preserve">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көзделген жағдайларда және негіздер бойынша жеке басын куәландыратын құжатты көрсеткен кезде мемлекеттік қызмет көрсетуден бас тарту туралы қағаз жеткізгіштегі дәлелді жауап. </w:t>
      </w:r>
    </w:p>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Start w:name="z1445" w:id="1240"/>
    <w:p>
      <w:pPr>
        <w:spacing w:after="0"/>
        <w:ind w:left="0"/>
        <w:jc w:val="both"/>
      </w:pPr>
      <w:r>
        <w:rPr>
          <w:rFonts w:ascii="Times New Roman"/>
          <w:b w:val="false"/>
          <w:i w:val="false"/>
          <w:color w:val="000000"/>
          <w:sz w:val="28"/>
        </w:rPr>
        <w:t xml:space="preserve">
      5. Мемлекеттік қызмет жеке тұлғаларға (бұдан әрі көрсетілетін қызметті алушыларға) тегін көрсетіледі. </w:t>
      </w:r>
    </w:p>
    <w:bookmarkEnd w:id="1240"/>
    <w:bookmarkStart w:name="z1446" w:id="124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241"/>
    <w:p>
      <w:pPr>
        <w:spacing w:after="0"/>
        <w:ind w:left="0"/>
        <w:jc w:val="both"/>
      </w:pPr>
      <w:r>
        <w:rPr>
          <w:rFonts w:ascii="Times New Roman"/>
          <w:b w:val="false"/>
          <w:i w:val="false"/>
          <w:color w:val="000000"/>
          <w:sz w:val="28"/>
        </w:rPr>
        <w:t xml:space="preserve">
      6. Мемлекеттік қызмет көрсету бойынша рәсімді (іс-қимылды) бастауға негіздеме көрсетілетін қызметті алушы (не оның уәкілетті өкілі) көрсетілетін қызметті берушіге жүгінген кезде азаматтық хал актілері жазбасын жою үшін қажетті құжаттардың тізбесі болып табылады: </w:t>
      </w:r>
    </w:p>
    <w:p>
      <w:pPr>
        <w:spacing w:after="0"/>
        <w:ind w:left="0"/>
        <w:jc w:val="both"/>
      </w:pPr>
      <w:r>
        <w:rPr>
          <w:rFonts w:ascii="Times New Roman"/>
          <w:b w:val="false"/>
          <w:i w:val="false"/>
          <w:color w:val="000000"/>
          <w:sz w:val="28"/>
        </w:rPr>
        <w:t>
      1) Стандартқа 1-қосымшаға сәйкес нысандағы акті жазбасын жою туралы өтініш (бұдан әрі - өтініш);</w:t>
      </w:r>
    </w:p>
    <w:p>
      <w:pPr>
        <w:spacing w:after="0"/>
        <w:ind w:left="0"/>
        <w:jc w:val="both"/>
      </w:pPr>
      <w:r>
        <w:rPr>
          <w:rFonts w:ascii="Times New Roman"/>
          <w:b w:val="false"/>
          <w:i w:val="false"/>
          <w:color w:val="000000"/>
          <w:sz w:val="28"/>
        </w:rPr>
        <w:t xml:space="preserve">
      2) жеке басын куәландыратын құжат (сәйкестендіру үшін); </w:t>
      </w:r>
    </w:p>
    <w:p>
      <w:pPr>
        <w:spacing w:after="0"/>
        <w:ind w:left="0"/>
        <w:jc w:val="both"/>
      </w:pPr>
      <w:r>
        <w:rPr>
          <w:rFonts w:ascii="Times New Roman"/>
          <w:b w:val="false"/>
          <w:i w:val="false"/>
          <w:color w:val="000000"/>
          <w:sz w:val="28"/>
        </w:rPr>
        <w:t>
      3) жойылуға жататын азаматтық хал акт жазбасының негізінде берілген куәіліктер немесе анықтамалар;</w:t>
      </w:r>
    </w:p>
    <w:p>
      <w:pPr>
        <w:spacing w:after="0"/>
        <w:ind w:left="0"/>
        <w:jc w:val="both"/>
      </w:pPr>
      <w:r>
        <w:rPr>
          <w:rFonts w:ascii="Times New Roman"/>
          <w:b w:val="false"/>
          <w:i w:val="false"/>
          <w:color w:val="000000"/>
          <w:sz w:val="28"/>
        </w:rPr>
        <w:t>
      4) азаматтық хал акті жазбаларының жойылу қажеттігін растайтын құжат (бар болған жағдайда);</w:t>
      </w:r>
    </w:p>
    <w:p>
      <w:pPr>
        <w:spacing w:after="0"/>
        <w:ind w:left="0"/>
        <w:jc w:val="both"/>
      </w:pPr>
      <w:r>
        <w:rPr>
          <w:rFonts w:ascii="Times New Roman"/>
          <w:b w:val="false"/>
          <w:i w:val="false"/>
          <w:color w:val="000000"/>
          <w:sz w:val="28"/>
        </w:rPr>
        <w:t>
      5) көрсетілетін қызметті алушының өкілі жүгінген кезде, нотариалды куәландырылған сенімхат;</w:t>
      </w:r>
    </w:p>
    <w:p>
      <w:pPr>
        <w:spacing w:after="0"/>
        <w:ind w:left="0"/>
        <w:jc w:val="both"/>
      </w:pPr>
      <w:r>
        <w:rPr>
          <w:rFonts w:ascii="Times New Roman"/>
          <w:b w:val="false"/>
          <w:i w:val="false"/>
          <w:color w:val="000000"/>
          <w:sz w:val="28"/>
        </w:rPr>
        <w:t xml:space="preserve">
      Заңды күшіне енген сот шешімі негізінде мемлекеттік қызмет көрсету кезінде көрсетілетін қызметті алушы мыналарды ұсынады: </w:t>
      </w:r>
    </w:p>
    <w:p>
      <w:pPr>
        <w:spacing w:after="0"/>
        <w:ind w:left="0"/>
        <w:jc w:val="both"/>
      </w:pPr>
      <w:r>
        <w:rPr>
          <w:rFonts w:ascii="Times New Roman"/>
          <w:b w:val="false"/>
          <w:i w:val="false"/>
          <w:color w:val="000000"/>
          <w:sz w:val="28"/>
        </w:rPr>
        <w:t>
      1) Стандартқа 2-қосымшаға сәйкес нысандағы сот шешімі негізінде акті жазбасын жою туралы өтініш;</w:t>
      </w:r>
    </w:p>
    <w:p>
      <w:pPr>
        <w:spacing w:after="0"/>
        <w:ind w:left="0"/>
        <w:jc w:val="both"/>
      </w:pPr>
      <w:r>
        <w:rPr>
          <w:rFonts w:ascii="Times New Roman"/>
          <w:b w:val="false"/>
          <w:i w:val="false"/>
          <w:color w:val="000000"/>
          <w:sz w:val="28"/>
        </w:rPr>
        <w:t>
      2) көрсетілетін қызметті алушының жеке куәлігі (жеке басын сәйкестендіру үшін);</w:t>
      </w:r>
    </w:p>
    <w:p>
      <w:pPr>
        <w:spacing w:after="0"/>
        <w:ind w:left="0"/>
        <w:jc w:val="both"/>
      </w:pPr>
      <w:r>
        <w:rPr>
          <w:rFonts w:ascii="Times New Roman"/>
          <w:b w:val="false"/>
          <w:i w:val="false"/>
          <w:color w:val="000000"/>
          <w:sz w:val="28"/>
        </w:rPr>
        <w:t>
      3) мемлекеттік тіркеу орны мен уақыты көрсетілген күшін жою туралы, бұрын шығарылған фактіні тану не акті жазбасын мемлекеттік тіркеу туралы сот шешімінің күшін жою туралы, күшін жоюға жататын акті жазбасын көрсете отырып, акті жазбасын жарамсыз деп тану туралы заңды күшіне енген сот шешімі.</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құжаттар туралы, сондай-ақ егер тіркеу Қазақстан Республикасының аумағында 2008 жылдан кейін жүргізілген болса, азаматтық хал актілерін тіркеу туралы куәліктер туралы мәліметтер, көрсетілетін қызметті беруші және Мемлекеттік корпорация қызметкері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Құжаттарды қабылдау кезінде көрсетілетін қызметті беруші, аудандық маңызы бар қалалардың ЖАО, ауылдық округтердің әкімдері немесе Мемлекеттік корпорацияның қызметкері құжаттардың көшірмелерін тексереді, одан кейін түпнұсқаларын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алушы осы Регламенттің 6-тармағында көрсетілген құжаттарды берген кезде:</w:t>
      </w:r>
    </w:p>
    <w:p>
      <w:pPr>
        <w:spacing w:after="0"/>
        <w:ind w:left="0"/>
        <w:jc w:val="both"/>
      </w:pPr>
      <w:r>
        <w:rPr>
          <w:rFonts w:ascii="Times New Roman"/>
          <w:b w:val="false"/>
          <w:i w:val="false"/>
          <w:color w:val="000000"/>
          <w:sz w:val="28"/>
        </w:rPr>
        <w:t>
      1) көрсетілетін қызметті берушіде, аудандық маңызы бар қалалардың ЖАО, ауылдық округтердің әкімдерінде қағаз түрінде құжаттар топтамасының қабылданған күні мен уақыты көрсетілген тіркеу туралы белгі өтініштің қабылданғанын растау болып табылады;</w:t>
      </w:r>
    </w:p>
    <w:p>
      <w:pPr>
        <w:spacing w:after="0"/>
        <w:ind w:left="0"/>
        <w:jc w:val="both"/>
      </w:pPr>
      <w:r>
        <w:rPr>
          <w:rFonts w:ascii="Times New Roman"/>
          <w:b w:val="false"/>
          <w:i w:val="false"/>
          <w:color w:val="000000"/>
          <w:sz w:val="28"/>
        </w:rPr>
        <w:t>
      2)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құжаттардың берілген күні, уақыты және орны, құжаттарды рәсімдеуге қабылдаған Мемлекеттік корпорация қызметкерінің тегі, аты, әкесінің аты (бар болса), көрсетілетін қызметті алушының тегі, аты, әкесің аты (бар болса), уәкілетті өкілдің тегі, аты, әкесінің аты және олардың байланыс телефондары көрсетілген қолхат беріледі.</w:t>
      </w:r>
    </w:p>
    <w:bookmarkStart w:name="z1447" w:id="1242"/>
    <w:p>
      <w:pPr>
        <w:spacing w:after="0"/>
        <w:ind w:left="0"/>
        <w:jc w:val="both"/>
      </w:pPr>
      <w:r>
        <w:rPr>
          <w:rFonts w:ascii="Times New Roman"/>
          <w:b w:val="false"/>
          <w:i w:val="false"/>
          <w:color w:val="000000"/>
          <w:sz w:val="28"/>
        </w:rPr>
        <w:t>
      7. Мемлекеттік корпорацияда дайын құжаттарды беру көрсетілетін қызметті алушының жеке басын куәландыратын құжатты ұсынған кезде (не нотариатта куәландырылған сенімхат бойынша оның өкілінің) қолхат негізінде жүзеге асырылады.</w:t>
      </w:r>
    </w:p>
    <w:bookmarkEnd w:id="1242"/>
    <w:p>
      <w:pPr>
        <w:spacing w:after="0"/>
        <w:ind w:left="0"/>
        <w:jc w:val="both"/>
      </w:pPr>
      <w:r>
        <w:rPr>
          <w:rFonts w:ascii="Times New Roman"/>
          <w:b w:val="false"/>
          <w:i w:val="false"/>
          <w:color w:val="000000"/>
          <w:sz w:val="28"/>
        </w:rPr>
        <w:t>
      Мемлекеттік корпорация нәтиженің бір ай бойы сақталуын қамтамасыз етеді, содан соң одан әрі сақтау үшін көрсетілетін қызметті берушіге тапсырады. Көрсетілетін қызметті алушы бір ай өткен соң өтініш жасаған кезде, көрсетілетін қызметті беруші Мемлекеттік корпорацияның сұрау салуы бойынша бір жұмыс күні ішінде дайын құжаттарды көрсетілетін қызметті алушыға табыс ету үшін Мемлекеттік корпорацияға жолдайды.</w:t>
      </w:r>
    </w:p>
    <w:bookmarkStart w:name="z1448" w:id="1243"/>
    <w:p>
      <w:pPr>
        <w:spacing w:after="0"/>
        <w:ind w:left="0"/>
        <w:jc w:val="both"/>
      </w:pPr>
      <w:r>
        <w:rPr>
          <w:rFonts w:ascii="Times New Roman"/>
          <w:b w:val="false"/>
          <w:i w:val="false"/>
          <w:color w:val="000000"/>
          <w:sz w:val="28"/>
        </w:rPr>
        <w:t>
      8. Көрсетілетін қызметті беруші мемлекеттік қызметті көрсетуден мынадай негіздер бойынша бас тартады:</w:t>
      </w:r>
    </w:p>
    <w:bookmarkEnd w:id="1243"/>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құжаттарының және (немесе) онда қамтылатын деректердің (мәліметтердің) анық еместігін анықтау;</w:t>
      </w:r>
    </w:p>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деректердің және мәліметтердің "Неке (ерлі-зайыптылық) және отбасы туралы" Қазақстан Республикасы </w:t>
      </w:r>
      <w:r>
        <w:rPr>
          <w:rFonts w:ascii="Times New Roman"/>
          <w:b w:val="false"/>
          <w:i w:val="false"/>
          <w:color w:val="000000"/>
          <w:sz w:val="28"/>
        </w:rPr>
        <w:t>Кодексінің</w:t>
      </w:r>
      <w:r>
        <w:rPr>
          <w:rFonts w:ascii="Times New Roman"/>
          <w:b w:val="false"/>
          <w:i w:val="false"/>
          <w:color w:val="000000"/>
          <w:sz w:val="28"/>
        </w:rPr>
        <w:t>, "</w:t>
      </w:r>
      <w:r>
        <w:rPr>
          <w:rFonts w:ascii="Times New Roman"/>
          <w:b w:val="false"/>
          <w:i w:val="false"/>
          <w:color w:val="000000"/>
          <w:sz w:val="28"/>
        </w:rPr>
        <w:t>Жеке басты куәландыратын құжаттар туралы</w:t>
      </w:r>
      <w:r>
        <w:rPr>
          <w:rFonts w:ascii="Times New Roman"/>
          <w:b w:val="false"/>
          <w:i w:val="false"/>
          <w:color w:val="000000"/>
          <w:sz w:val="28"/>
        </w:rPr>
        <w:t>" және "</w:t>
      </w:r>
      <w:r>
        <w:rPr>
          <w:rFonts w:ascii="Times New Roman"/>
          <w:b w:val="false"/>
          <w:i w:val="false"/>
          <w:color w:val="000000"/>
          <w:sz w:val="28"/>
        </w:rPr>
        <w:t>Сәйкестендіру нөмірлерінің ұлттық тізілімдері туралы</w:t>
      </w:r>
      <w:r>
        <w:rPr>
          <w:rFonts w:ascii="Times New Roman"/>
          <w:b w:val="false"/>
          <w:i w:val="false"/>
          <w:color w:val="000000"/>
          <w:sz w:val="28"/>
        </w:rPr>
        <w:t xml:space="preserve">" Қазақстан Республикасы заңдарының, "Азаматтық хал актілерін мемлекеттік тіркеуді ұйымдастыру, азаматтық хал актілерінің жазбаларына өзгерістер енгізу, қалпына келтіру, күшін жою тәртібі қағидаларын бекіту туралы" Қазақстан Республикасы Әділет министрінің 2015 жылғы 25 ақпандағы № 112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10764 болып тіркелді) талаптарына сәйкес келмеуі;</w:t>
      </w:r>
    </w:p>
    <w:p>
      <w:pPr>
        <w:spacing w:after="0"/>
        <w:ind w:left="0"/>
        <w:jc w:val="both"/>
      </w:pPr>
      <w:r>
        <w:rPr>
          <w:rFonts w:ascii="Times New Roman"/>
          <w:b w:val="false"/>
          <w:i w:val="false"/>
          <w:color w:val="000000"/>
          <w:sz w:val="28"/>
        </w:rPr>
        <w:t>
      3) уәкілетті мемлекеттік органның мемлекеттік қызмет көрсету үшін талап етілетін келісімі туралы сұрау салуға берілген теріс жауап, сондай-ақ сараптаманың, зерттеудің не тексерудің теріс қорытындысы.</w:t>
      </w:r>
    </w:p>
    <w:p>
      <w:pPr>
        <w:spacing w:after="0"/>
        <w:ind w:left="0"/>
        <w:jc w:val="both"/>
      </w:pPr>
      <w:r>
        <w:rPr>
          <w:rFonts w:ascii="Times New Roman"/>
          <w:b w:val="false"/>
          <w:i w:val="false"/>
          <w:color w:val="000000"/>
          <w:sz w:val="28"/>
        </w:rPr>
        <w:t>
      "Көрсетілетін қызметті алушы осы Регламентің 6-тармағында көзделген тізбеге сәйкес құжаттардың топтамасын толық ұсынбаған жағдайда көрсетілетін қызметті беруші немесе Мемлекеттік корпорация қызметкері өтінішті қабылдаудан бас тартады, бұл ретте Мемлекеттік корпорация қызметкері Стандартқа 3-қосымшаға сәйкес нысан бойынша құжат қабылдаудан бас тартқаны туралы қолхат береді. Көрсетілетін қызметті алушы қолданылу мерзімі өтіп кеткен құжаттарды ұсынған жағдайда көрсетілетін қызметті беруші өтінішті қабылдаудан бас тартады.</w:t>
      </w:r>
    </w:p>
    <w:bookmarkStart w:name="z1449" w:id="1244"/>
    <w:p>
      <w:pPr>
        <w:spacing w:after="0"/>
        <w:ind w:left="0"/>
        <w:jc w:val="both"/>
      </w:pPr>
      <w:r>
        <w:rPr>
          <w:rFonts w:ascii="Times New Roman"/>
          <w:b w:val="false"/>
          <w:i w:val="false"/>
          <w:color w:val="000000"/>
          <w:sz w:val="28"/>
        </w:rPr>
        <w:t xml:space="preserve">
      9. Мемлекеттік қызмет көрсету процесінің құрамына кіретін әрбір рәсімнің (іс-қимылдың) мазмұны, оның орындалу ұзақтығы: </w:t>
      </w:r>
    </w:p>
    <w:bookmarkEnd w:id="1244"/>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не Мемлекеттік корпорация қызметкерінен құжаттарды қабылдайды, өтінішті тіркейді және көрсетілетін қызметті берушінің басшысына жібереді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және мемлекеттік қызметті көрсету нәтижесінің жобасын ресімдейді және көрсетілетін қызметті берушінің басшысына жібереді:</w:t>
      </w:r>
    </w:p>
    <w:p>
      <w:pPr>
        <w:spacing w:after="0"/>
        <w:ind w:left="0"/>
        <w:jc w:val="both"/>
      </w:pPr>
      <w:r>
        <w:rPr>
          <w:rFonts w:ascii="Times New Roman"/>
          <w:b w:val="false"/>
          <w:i w:val="false"/>
          <w:color w:val="000000"/>
          <w:sz w:val="28"/>
        </w:rPr>
        <w:t>
      мүдделі тұлғалардың өтініші бойынша – күнтізбелік 26 (жиырма алты) күн,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сот шешімінің негізінде – күнтізбелік 14 (он төрт) күн, басқа мемлекеттік органдарға сұрау салу қажет болған кезде көрсетілетін қызметті алушы қарау мерзімі ұзартылған кезден бастап күнтізбелік 3 (үш) күн ішінде хабардар етіле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қызметті көрсету нәтижесіне қол қояды және көрсетілетін қызметті берушінің жауапты орындаушысына жолдайды – 10 (он) минут; </w:t>
      </w:r>
    </w:p>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нәтижесін көрсетілетін қызметті алушыға береді немесе Мемлекеттік корпорация қызметкеріне – 15 (он бес) минут.</w:t>
      </w:r>
    </w:p>
    <w:bookmarkStart w:name="z1450" w:id="1245"/>
    <w:p>
      <w:pPr>
        <w:spacing w:after="0"/>
        <w:ind w:left="0"/>
        <w:jc w:val="both"/>
      </w:pPr>
      <w:r>
        <w:rPr>
          <w:rFonts w:ascii="Times New Roman"/>
          <w:b w:val="false"/>
          <w:i w:val="false"/>
          <w:color w:val="000000"/>
          <w:sz w:val="28"/>
        </w:rPr>
        <w:t>
      10. Келесi рәсiмдi (iс-қимылды) орындауды бастау үшiн негiз болатын мемлекеттiк қызметтi көрсету бойынша рәсiмнiң (iс-қимылдың) нәтижесi:</w:t>
      </w:r>
    </w:p>
    <w:bookmarkEnd w:id="1245"/>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қызметті көрсету нәтижесінің жобасы;</w:t>
      </w:r>
    </w:p>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Start w:name="z1451" w:id="124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1246"/>
    <w:p>
      <w:pPr>
        <w:spacing w:after="0"/>
        <w:ind w:left="0"/>
        <w:jc w:val="both"/>
      </w:pPr>
      <w:r>
        <w:rPr>
          <w:rFonts w:ascii="Times New Roman"/>
          <w:b w:val="false"/>
          <w:i w:val="false"/>
          <w:color w:val="000000"/>
          <w:sz w:val="28"/>
        </w:rPr>
        <w:t>
      11. Мемлекеттiк қызмет көрсету процесiне қатысатын көрсетiлетiн қызметтi берушiнің құрылымдық бөлiмшелерiнiң тiзбесi:</w:t>
      </w:r>
    </w:p>
    <w:p>
      <w:pPr>
        <w:spacing w:after="0"/>
        <w:ind w:left="0"/>
        <w:jc w:val="both"/>
      </w:pPr>
      <w:r>
        <w:rPr>
          <w:rFonts w:ascii="Times New Roman"/>
          <w:b w:val="false"/>
          <w:i w:val="false"/>
          <w:color w:val="000000"/>
          <w:sz w:val="28"/>
        </w:rPr>
        <w:t>
      көрсетілетін қызметті берушінің кеңсе қызметкері;</w:t>
      </w:r>
    </w:p>
    <w:p>
      <w:pPr>
        <w:spacing w:after="0"/>
        <w:ind w:left="0"/>
        <w:jc w:val="both"/>
      </w:pPr>
      <w:r>
        <w:rPr>
          <w:rFonts w:ascii="Times New Roman"/>
          <w:b w:val="false"/>
          <w:i w:val="false"/>
          <w:color w:val="000000"/>
          <w:sz w:val="28"/>
        </w:rPr>
        <w:t>
      көрсетілетін қызметті берушінің басшысы;</w:t>
      </w:r>
    </w:p>
    <w:p>
      <w:pPr>
        <w:spacing w:after="0"/>
        <w:ind w:left="0"/>
        <w:jc w:val="both"/>
      </w:pPr>
      <w:r>
        <w:rPr>
          <w:rFonts w:ascii="Times New Roman"/>
          <w:b w:val="false"/>
          <w:i w:val="false"/>
          <w:color w:val="000000"/>
          <w:sz w:val="28"/>
        </w:rPr>
        <w:t>
      көрсетілетін қызметті берушінің жауапты орындаушысы.</w:t>
      </w:r>
    </w:p>
    <w:bookmarkStart w:name="z1452" w:id="1247"/>
    <w:p>
      <w:pPr>
        <w:spacing w:after="0"/>
        <w:ind w:left="0"/>
        <w:jc w:val="both"/>
      </w:pPr>
      <w:r>
        <w:rPr>
          <w:rFonts w:ascii="Times New Roman"/>
          <w:b w:val="false"/>
          <w:i w:val="false"/>
          <w:color w:val="000000"/>
          <w:sz w:val="28"/>
        </w:rPr>
        <w:t xml:space="preserve">
      12. Мемлекеттік қызмет көрсету процесінің құрамына кіретін әрбір рәсімнің (іс-қимылдың) мазмұны, оның орындалу ұзақтығы: </w:t>
      </w:r>
    </w:p>
    <w:bookmarkEnd w:id="1247"/>
    <w:p>
      <w:pPr>
        <w:spacing w:after="0"/>
        <w:ind w:left="0"/>
        <w:jc w:val="both"/>
      </w:pPr>
      <w:r>
        <w:rPr>
          <w:rFonts w:ascii="Times New Roman"/>
          <w:b w:val="false"/>
          <w:i w:val="false"/>
          <w:color w:val="000000"/>
          <w:sz w:val="28"/>
        </w:rPr>
        <w:t>
      1) көрсетілетін қызметті беруші кеңсесінің қызметкері көрсетілетін қызметті алушыдан не Мемлекеттік корпорация қызметкерінен құжаттарды қабылдайды, өтінішті тіркейді және көрсетілетін қызметті берушінің басшысына жібереді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- 15 (он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және мемлекеттік қызметті көрсету нәтижесінің жобасын ресімдейді және көрсетілетін қызметті берушінің басшысына жібереді:</w:t>
      </w:r>
    </w:p>
    <w:p>
      <w:pPr>
        <w:spacing w:after="0"/>
        <w:ind w:left="0"/>
        <w:jc w:val="both"/>
      </w:pPr>
      <w:r>
        <w:rPr>
          <w:rFonts w:ascii="Times New Roman"/>
          <w:b w:val="false"/>
          <w:i w:val="false"/>
          <w:color w:val="000000"/>
          <w:sz w:val="28"/>
        </w:rPr>
        <w:t>
      мүдделі тұлғалардың өтініші бойынша – күнтізбелік 26 (жиырма алты) күн,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күнтізбелік 3 (үш) күн ішінде хабардар ете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сот шешімінің негізінде – күнтізбелік 14 (он төрт) күн, басқа мемлекеттік органдарға сұрау салу қажет болған кезде көрсетілетін қызметті алушы қарау мерзімі ұзартылған кезден бастап күнтізбелік 3 (үш) күн ішінде хабардар етіле отырып, күнтізбелік 30 (отыз) күннен аспайтын уақытқа ұзартылады;</w:t>
      </w:r>
    </w:p>
    <w:p>
      <w:pPr>
        <w:spacing w:after="0"/>
        <w:ind w:left="0"/>
        <w:jc w:val="both"/>
      </w:pPr>
      <w:r>
        <w:rPr>
          <w:rFonts w:ascii="Times New Roman"/>
          <w:b w:val="false"/>
          <w:i w:val="false"/>
          <w:color w:val="000000"/>
          <w:sz w:val="28"/>
        </w:rPr>
        <w:t xml:space="preserve">
      4) көрсетілетін қызметті берушінің басшысы мемлекеттік қызметті көрсету нәтижесіне қол қояды және көрсетілетін қызметті берушінің жауапты орындаушысына жолдайды – 10 (он) минут; </w:t>
      </w:r>
    </w:p>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 көрсету нәтижесін көрсетілетін қызметті алушыға береді немесе Мемлекеттік корпорация қызметкеріне – 15 (он бес) минут.</w:t>
      </w:r>
    </w:p>
    <w:bookmarkStart w:name="z1453" w:id="1248"/>
    <w:p>
      <w:pPr>
        <w:spacing w:after="0"/>
        <w:ind w:left="0"/>
        <w:jc w:val="left"/>
      </w:pPr>
      <w:r>
        <w:rPr>
          <w:rFonts w:ascii="Times New Roman"/>
          <w:b/>
          <w:i w:val="false"/>
          <w:color w:val="000000"/>
        </w:rPr>
        <w:t xml:space="preserve"> 4. Мемлекеттiк қызмет көрсету процесiнде Мемлекеттік корпорациямен және (немесе) өзге де көрсетілетін қызметті берушiлермен өзара iс-қимылы тәртiбiн, сондай-ақ ақпараттық жүйелерді пайдалану тәртібін сипаттау</w:t>
      </w:r>
    </w:p>
    <w:bookmarkEnd w:id="1248"/>
    <w:p>
      <w:pPr>
        <w:spacing w:after="0"/>
        <w:ind w:left="0"/>
        <w:jc w:val="both"/>
      </w:pPr>
      <w:r>
        <w:rPr>
          <w:rFonts w:ascii="Times New Roman"/>
          <w:b w:val="false"/>
          <w:i w:val="false"/>
          <w:color w:val="000000"/>
          <w:sz w:val="28"/>
        </w:rPr>
        <w:t>
      13. Мемлекеттік корпорацияға жүгіну тәртібін сипаттау, көрсетілетін қызметті алушының сұрау салуын өңдеу ұзақтығы:</w:t>
      </w:r>
    </w:p>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және көрсетілетін қызметті берушіге тиісті құжаттарды қабылдағаны туралы қолхат береді – 15 (он бес) минут;</w:t>
      </w:r>
    </w:p>
    <w:p>
      <w:pPr>
        <w:spacing w:after="0"/>
        <w:ind w:left="0"/>
        <w:jc w:val="both"/>
      </w:pPr>
      <w:r>
        <w:rPr>
          <w:rFonts w:ascii="Times New Roman"/>
          <w:b w:val="false"/>
          <w:i w:val="false"/>
          <w:color w:val="000000"/>
          <w:sz w:val="28"/>
        </w:rPr>
        <w:t>
      2) Мемлекеттік корпорация қызметкері көрсетілетін қызметті алушыға осы Регламенттің 6-тармағында көрсетілген құжаттар топтамасын береді – 3 (үш) сағат;</w:t>
      </w:r>
    </w:p>
    <w:p>
      <w:pPr>
        <w:spacing w:after="0"/>
        <w:ind w:left="0"/>
        <w:jc w:val="both"/>
      </w:pPr>
      <w:r>
        <w:rPr>
          <w:rFonts w:ascii="Times New Roman"/>
          <w:b w:val="false"/>
          <w:i w:val="false"/>
          <w:color w:val="000000"/>
          <w:sz w:val="28"/>
        </w:rPr>
        <w:t>
      3)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w:t>
      </w:r>
    </w:p>
    <w:p>
      <w:pPr>
        <w:spacing w:after="0"/>
        <w:ind w:left="0"/>
        <w:jc w:val="both"/>
      </w:pPr>
      <w:r>
        <w:rPr>
          <w:rFonts w:ascii="Times New Roman"/>
          <w:b w:val="false"/>
          <w:i w:val="false"/>
          <w:color w:val="000000"/>
          <w:sz w:val="28"/>
        </w:rPr>
        <w:t xml:space="preserve">
      4) Мемлекеттік корпорация қызметкері қолхат негізінде жеке басын куәландыратын құжатты көрсеткен кезде мемлекеттік қызмет көрсету нәтижесін береді - 15 (он бес) минут. </w:t>
      </w:r>
    </w:p>
    <w:bookmarkStart w:name="z1454" w:id="1249"/>
    <w:p>
      <w:pPr>
        <w:spacing w:after="0"/>
        <w:ind w:left="0"/>
        <w:jc w:val="both"/>
      </w:pPr>
      <w:r>
        <w:rPr>
          <w:rFonts w:ascii="Times New Roman"/>
          <w:b w:val="false"/>
          <w:i w:val="false"/>
          <w:color w:val="000000"/>
          <w:sz w:val="28"/>
        </w:rPr>
        <w:t xml:space="preserve">
      14.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249"/>
    <w:bookmarkStart w:name="z1455" w:id="1250"/>
    <w:p>
      <w:pPr>
        <w:spacing w:after="0"/>
        <w:ind w:left="0"/>
        <w:jc w:val="left"/>
      </w:pPr>
      <w:r>
        <w:rPr>
          <w:rFonts w:ascii="Times New Roman"/>
          <w:b/>
          <w:i w:val="false"/>
          <w:color w:val="000000"/>
        </w:rPr>
        <w:t xml:space="preserve"> 5. Мемлекеттік қызмет көрсету ерекшеліктері ескерілетін өзге де талаптар</w:t>
      </w:r>
    </w:p>
    <w:bookmarkEnd w:id="1250"/>
    <w:p>
      <w:pPr>
        <w:spacing w:after="0"/>
        <w:ind w:left="0"/>
        <w:jc w:val="both"/>
      </w:pPr>
      <w:r>
        <w:rPr>
          <w:rFonts w:ascii="Times New Roman"/>
          <w:b w:val="false"/>
          <w:i w:val="false"/>
          <w:color w:val="000000"/>
          <w:sz w:val="28"/>
        </w:rPr>
        <w:t>
      15. Заңнамада белгіленген тәртіппен өзін-өзі қарап кұту,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8 800 080 7777 Бірыңғай байланыс-орталығы арқылы жүгінгенде көрсетілетін қызметті беруші құжаттарды қабылдау үшін тұрғылықты жеріне шыға отырып жүргізеді.</w:t>
      </w:r>
    </w:p>
    <w:bookmarkStart w:name="z1456" w:id="1251"/>
    <w:p>
      <w:pPr>
        <w:spacing w:after="0"/>
        <w:ind w:left="0"/>
        <w:jc w:val="both"/>
      </w:pPr>
      <w:r>
        <w:rPr>
          <w:rFonts w:ascii="Times New Roman"/>
          <w:b w:val="false"/>
          <w:i w:val="false"/>
          <w:color w:val="000000"/>
          <w:sz w:val="28"/>
        </w:rPr>
        <w:t xml:space="preserve">
      16. Мемлекеттік қызмет көрсету орындарының мекенжайы мыналарда орналастырылған: </w:t>
      </w:r>
    </w:p>
    <w:bookmarkEnd w:id="1251"/>
    <w:p>
      <w:pPr>
        <w:spacing w:after="0"/>
        <w:ind w:left="0"/>
        <w:jc w:val="both"/>
      </w:pPr>
      <w:r>
        <w:rPr>
          <w:rFonts w:ascii="Times New Roman"/>
          <w:b w:val="false"/>
          <w:i w:val="false"/>
          <w:color w:val="000000"/>
          <w:sz w:val="28"/>
        </w:rPr>
        <w:t>
      1) көрсетілетін қызметті берушінің интернет-ресурсында, Әділет министрлігінің www.adilet.gov.kz сайтында;</w:t>
      </w:r>
    </w:p>
    <w:p>
      <w:pPr>
        <w:spacing w:after="0"/>
        <w:ind w:left="0"/>
        <w:jc w:val="both"/>
      </w:pPr>
      <w:r>
        <w:rPr>
          <w:rFonts w:ascii="Times New Roman"/>
          <w:b w:val="false"/>
          <w:i w:val="false"/>
          <w:color w:val="000000"/>
          <w:sz w:val="28"/>
        </w:rPr>
        <w:t xml:space="preserve">
      2) Мемлекеттік корпорацияның интернет ресурсында: www.gov4c.kz. </w:t>
      </w:r>
    </w:p>
    <w:bookmarkStart w:name="z1457" w:id="1252"/>
    <w:p>
      <w:pPr>
        <w:spacing w:after="0"/>
        <w:ind w:left="0"/>
        <w:jc w:val="both"/>
      </w:pPr>
      <w:r>
        <w:rPr>
          <w:rFonts w:ascii="Times New Roman"/>
          <w:b w:val="false"/>
          <w:i w:val="false"/>
          <w:color w:val="000000"/>
          <w:sz w:val="28"/>
        </w:rPr>
        <w:t xml:space="preserve">
      17. Көрсетілетін қызметті алушының мемлекеттік қызмет көрсетудің тәртібі мен мәртебесі туралы ақпаратты 1414, 8 800 080 7777 Бірыңғай байланыс-орталығы арқылы қашықтықтан қолжетімділік режимінде алады. </w:t>
      </w:r>
    </w:p>
    <w:bookmarkEnd w:id="1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жою"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Көрсетілетін қызметті берушінің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18"/>
        <w:gridCol w:w="1897"/>
        <w:gridCol w:w="7129"/>
        <w:gridCol w:w="1656"/>
      </w:tblGrid>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орны</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 Уәлиханов көшесі, 1</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коммуналдық мемлекеттік мекемесі </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 қоспағанда, сағат 13.00-ден 14.30-ға дейін түскі үзіліспен, дүйсенбіден бастап жұманы қоса алғанда, сағат 09.00-ден 17.30-ға дейін</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 жазбаларын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жою" мемлекеттік көрсетілетін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корпорация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59"/>
        <w:gridCol w:w="1852"/>
        <w:gridCol w:w="4974"/>
        <w:gridCol w:w="1815"/>
      </w:tblGrid>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Орналасқан орны </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қаласының № 1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қаласының №2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қаласының №3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Советская көшесі, 34</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55-10-06</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Айыртау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Сыздықов көшесі, 4</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Ақжар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Победа көшесі, 67</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Аққайың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Труд көшесі, 11</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Есіл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6</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Жамбыл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 10 "Г"</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Ғабит Мүсірепов атындағы ауданның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 Новоишим ауылы Ленин көшесі, 7</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Қызылжар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"А"</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Мағжан Жұмабаев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Юбилейный көшесі, 62</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Мамлют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Тайынша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 Конституциясы көшесі, 208</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Тимирязев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Уәлиханов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Шал ақын ауданының бөлімі</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және белгіленген жұмыс кестесіне сәйкес жексенбі және мереке күндерін қоспағанда, дүйсенбіден бастап сенбіні қоса алғанда, үзіліссіз, сағат 9.00-ден 20.00-ге дейін</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 жазбаларын жою"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header.xml" Type="http://schemas.openxmlformats.org/officeDocument/2006/relationships/header" Id="rId3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