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93093" w14:textId="99930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Солтүстік Қазақстан облысының облыстық бюджеті туралы" Солтүстік Қазақстан облыстық мәслихаттың 2016 жылғы 12 желтоқсандағы № 8/1 шешіміне өзгерістер енгізу туралы</w:t>
      </w:r>
    </w:p>
    <w:p>
      <w:pPr>
        <w:spacing w:after="0"/>
        <w:ind w:left="0"/>
        <w:jc w:val="both"/>
      </w:pPr>
      <w:r>
        <w:rPr>
          <w:rFonts w:ascii="Times New Roman"/>
          <w:b w:val="false"/>
          <w:i w:val="false"/>
          <w:color w:val="000000"/>
          <w:sz w:val="28"/>
        </w:rPr>
        <w:t>Солтүстік Қазақстан облысы мәслихатының 2017 жылғы 29 тамыздағы № 15/3 шешімі. Солтүстік Қазақстан облысының Әділет департаментінде 2017 жылғы 15 қыркүйекте № 4308 болып тіркелді</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108</w:t>
      </w:r>
      <w:r>
        <w:rPr>
          <w:rFonts w:ascii="Times New Roman"/>
          <w:b w:val="false"/>
          <w:i w:val="false"/>
          <w:color w:val="000000"/>
          <w:sz w:val="28"/>
        </w:rPr>
        <w:t xml:space="preserve"> және </w:t>
      </w:r>
      <w:r>
        <w:rPr>
          <w:rFonts w:ascii="Times New Roman"/>
          <w:b w:val="false"/>
          <w:i w:val="false"/>
          <w:color w:val="000000"/>
          <w:sz w:val="28"/>
        </w:rPr>
        <w:t>111-баптарына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облыстық мәслихат </w:t>
      </w:r>
      <w:r>
        <w:rPr>
          <w:rFonts w:ascii="Times New Roman"/>
          <w:b/>
          <w:i w:val="false"/>
          <w:color w:val="000000"/>
          <w:sz w:val="28"/>
        </w:rPr>
        <w:t>ШЕШТІ</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"2017-2019 жылдарға арналған Солтүстік Қазақстан облысының облыстық бюджеті туралы" Солтүстік Қазақстан облыстық мәслихаттың 2016 жылғы 12 желтоқсандағы № 8/1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3985 болып тіркелген, "Әділет" ақпараттық-құқықтық жүйесінде 2016 жылғы 30 желтоқсанда жарияланған) мына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"1. Сәйкесінше 1, 2 және 3-қосымшаларға сәйкес 2017-2019 жылдарға, соның ішінде 2017 жылға арналған Солтүстік Қазақстан облысының облыстық бюджеті мынадай көлемде бекітілсін: </w:t>
      </w:r>
    </w:p>
    <w:bookmarkEnd w:id="2"/>
    <w:bookmarkStart w:name="z8" w:id="3"/>
    <w:p>
      <w:pPr>
        <w:spacing w:after="0"/>
        <w:ind w:left="0"/>
        <w:jc w:val="both"/>
      </w:pPr>
      <w:r>
        <w:rPr>
          <w:rFonts w:ascii="Times New Roman"/>
          <w:b w:val="false"/>
          <w:i w:val="false"/>
          <w:color w:val="000000"/>
          <w:sz w:val="28"/>
        </w:rPr>
        <w:t>
      1) кірістер – 150 349 597,2 мың теңге, оның ішінде мыналар бойынша:</w:t>
      </w:r>
    </w:p>
    <w:bookmarkEnd w:id="3"/>
    <w:bookmarkStart w:name="z9" w:id="4"/>
    <w:p>
      <w:pPr>
        <w:spacing w:after="0"/>
        <w:ind w:left="0"/>
        <w:jc w:val="both"/>
      </w:pPr>
      <w:r>
        <w:rPr>
          <w:rFonts w:ascii="Times New Roman"/>
          <w:b w:val="false"/>
          <w:i w:val="false"/>
          <w:color w:val="000000"/>
          <w:sz w:val="28"/>
        </w:rPr>
        <w:t>
      салықтық түсімдер – 17 236 972,8 мың теңге;</w:t>
      </w:r>
    </w:p>
    <w:bookmarkEnd w:id="4"/>
    <w:bookmarkStart w:name="z10" w:id="5"/>
    <w:p>
      <w:pPr>
        <w:spacing w:after="0"/>
        <w:ind w:left="0"/>
        <w:jc w:val="both"/>
      </w:pPr>
      <w:r>
        <w:rPr>
          <w:rFonts w:ascii="Times New Roman"/>
          <w:b w:val="false"/>
          <w:i w:val="false"/>
          <w:color w:val="000000"/>
          <w:sz w:val="28"/>
        </w:rPr>
        <w:t>
      салықтық емес түсімдер – 969 139,2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түскен – 3 635,5 мың тенге;</w:t>
      </w:r>
    </w:p>
    <w:bookmarkEnd w:id="6"/>
    <w:bookmarkStart w:name="z12" w:id="7"/>
    <w:p>
      <w:pPr>
        <w:spacing w:after="0"/>
        <w:ind w:left="0"/>
        <w:jc w:val="both"/>
      </w:pPr>
      <w:r>
        <w:rPr>
          <w:rFonts w:ascii="Times New Roman"/>
          <w:b w:val="false"/>
          <w:i w:val="false"/>
          <w:color w:val="000000"/>
          <w:sz w:val="28"/>
        </w:rPr>
        <w:t xml:space="preserve">
      трансферттер түсімі – 132 139 849,7 мың теңге; </w:t>
      </w:r>
    </w:p>
    <w:bookmarkEnd w:id="7"/>
    <w:bookmarkStart w:name="z13" w:id="8"/>
    <w:p>
      <w:pPr>
        <w:spacing w:after="0"/>
        <w:ind w:left="0"/>
        <w:jc w:val="both"/>
      </w:pPr>
      <w:r>
        <w:rPr>
          <w:rFonts w:ascii="Times New Roman"/>
          <w:b w:val="false"/>
          <w:i w:val="false"/>
          <w:color w:val="000000"/>
          <w:sz w:val="28"/>
        </w:rPr>
        <w:t xml:space="preserve">
      2) шығындар – 149 074 637,2 мың теңге; </w:t>
      </w:r>
    </w:p>
    <w:bookmarkEnd w:id="8"/>
    <w:bookmarkStart w:name="z14" w:id="9"/>
    <w:p>
      <w:pPr>
        <w:spacing w:after="0"/>
        <w:ind w:left="0"/>
        <w:jc w:val="both"/>
      </w:pPr>
      <w:r>
        <w:rPr>
          <w:rFonts w:ascii="Times New Roman"/>
          <w:b w:val="false"/>
          <w:i w:val="false"/>
          <w:color w:val="000000"/>
          <w:sz w:val="28"/>
        </w:rPr>
        <w:t>
      3) таза бюджеттік кредиттеу – 3 818 233 мың теңге, оның ішінде:</w:t>
      </w:r>
    </w:p>
    <w:bookmarkEnd w:id="9"/>
    <w:bookmarkStart w:name="z15" w:id="10"/>
    <w:p>
      <w:pPr>
        <w:spacing w:after="0"/>
        <w:ind w:left="0"/>
        <w:jc w:val="both"/>
      </w:pPr>
      <w:r>
        <w:rPr>
          <w:rFonts w:ascii="Times New Roman"/>
          <w:b w:val="false"/>
          <w:i w:val="false"/>
          <w:color w:val="000000"/>
          <w:sz w:val="28"/>
        </w:rPr>
        <w:t>
      бюджеттік кредиттер – 5 475 134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1 656 901 мың теңге;</w:t>
      </w:r>
    </w:p>
    <w:bookmarkEnd w:id="11"/>
    <w:bookmarkStart w:name="z17" w:id="12"/>
    <w:p>
      <w:pPr>
        <w:spacing w:after="0"/>
        <w:ind w:left="0"/>
        <w:jc w:val="both"/>
      </w:pPr>
      <w:r>
        <w:rPr>
          <w:rFonts w:ascii="Times New Roman"/>
          <w:b w:val="false"/>
          <w:i w:val="false"/>
          <w:color w:val="000000"/>
          <w:sz w:val="28"/>
        </w:rPr>
        <w:t>
      4) қаржылық активтермен операциялар бойынша сальдо – 1 199 900 мың теңге, оның ішінде:</w:t>
      </w:r>
    </w:p>
    <w:bookmarkEnd w:id="12"/>
    <w:bookmarkStart w:name="z18" w:id="13"/>
    <w:p>
      <w:pPr>
        <w:spacing w:after="0"/>
        <w:ind w:left="0"/>
        <w:jc w:val="both"/>
      </w:pPr>
      <w:r>
        <w:rPr>
          <w:rFonts w:ascii="Times New Roman"/>
          <w:b w:val="false"/>
          <w:i w:val="false"/>
          <w:color w:val="000000"/>
          <w:sz w:val="28"/>
        </w:rPr>
        <w:t>
      қаржылық активтерді сатып алу – 1 200 000 мың теңге;</w:t>
      </w:r>
    </w:p>
    <w:bookmarkEnd w:id="13"/>
    <w:bookmarkStart w:name="z19" w:id="14"/>
    <w:p>
      <w:pPr>
        <w:spacing w:after="0"/>
        <w:ind w:left="0"/>
        <w:jc w:val="both"/>
      </w:pPr>
      <w:r>
        <w:rPr>
          <w:rFonts w:ascii="Times New Roman"/>
          <w:b w:val="false"/>
          <w:i w:val="false"/>
          <w:color w:val="000000"/>
          <w:sz w:val="28"/>
        </w:rPr>
        <w:t>
      мемлекеттің қаржылық активтерін сатудан түскен түсім – 100 мың теңге;</w:t>
      </w:r>
    </w:p>
    <w:bookmarkEnd w:id="14"/>
    <w:bookmarkStart w:name="z20" w:id="15"/>
    <w:p>
      <w:pPr>
        <w:spacing w:after="0"/>
        <w:ind w:left="0"/>
        <w:jc w:val="both"/>
      </w:pPr>
      <w:r>
        <w:rPr>
          <w:rFonts w:ascii="Times New Roman"/>
          <w:b w:val="false"/>
          <w:i w:val="false"/>
          <w:color w:val="000000"/>
          <w:sz w:val="28"/>
        </w:rPr>
        <w:t xml:space="preserve">
      5) бюджет тапшылығы – -3 743 173 мың теңге; </w:t>
      </w:r>
    </w:p>
    <w:bookmarkEnd w:id="15"/>
    <w:bookmarkStart w:name="z21" w:id="16"/>
    <w:p>
      <w:pPr>
        <w:spacing w:after="0"/>
        <w:ind w:left="0"/>
        <w:jc w:val="both"/>
      </w:pPr>
      <w:r>
        <w:rPr>
          <w:rFonts w:ascii="Times New Roman"/>
          <w:b w:val="false"/>
          <w:i w:val="false"/>
          <w:color w:val="000000"/>
          <w:sz w:val="28"/>
        </w:rPr>
        <w:t>
      6) тапшылықты қаржыландыру – 3 743 173 мың теңге.";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3" w:id="17"/>
    <w:p>
      <w:pPr>
        <w:spacing w:after="0"/>
        <w:ind w:left="0"/>
        <w:jc w:val="both"/>
      </w:pPr>
      <w:r>
        <w:rPr>
          <w:rFonts w:ascii="Times New Roman"/>
          <w:b w:val="false"/>
          <w:i w:val="false"/>
          <w:color w:val="000000"/>
          <w:sz w:val="28"/>
        </w:rPr>
        <w:t>
      "11. 2017 жылға арналған облыстық бюджетте аудандар мен Петропавл қаласының бюджеттеріне нысаналы трансферттер және бюджеттік кредиттер көзделсін.</w:t>
      </w:r>
    </w:p>
    <w:bookmarkEnd w:id="17"/>
    <w:bookmarkStart w:name="z24" w:id="18"/>
    <w:p>
      <w:pPr>
        <w:spacing w:after="0"/>
        <w:ind w:left="0"/>
        <w:jc w:val="both"/>
      </w:pPr>
      <w:r>
        <w:rPr>
          <w:rFonts w:ascii="Times New Roman"/>
          <w:b w:val="false"/>
          <w:i w:val="false"/>
          <w:color w:val="000000"/>
          <w:sz w:val="28"/>
        </w:rPr>
        <w:t>
      Көрсетілген трансферттерді және бюджеттік кредиттерді бөлу 2017-2019 жылдарға арналған облыстық бюджет туралы Солтүстік Қазақстан облыстық мәслихаттың шешімін іске асыру туралы Солтүстік Қазақстан облысы әкімдігінің қаулысымен айқындалады.";</w:t>
      </w:r>
    </w:p>
    <w:bookmarkEnd w:id="18"/>
    <w:bookmarkStart w:name="z25" w:id="19"/>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5-қосымшалар</w:t>
      </w:r>
      <w:r>
        <w:rPr>
          <w:rFonts w:ascii="Times New Roman"/>
          <w:b w:val="false"/>
          <w:i w:val="false"/>
          <w:color w:val="000000"/>
          <w:sz w:val="28"/>
        </w:rPr>
        <w:t xml:space="preserve">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19"/>
    <w:bookmarkStart w:name="z26" w:id="20"/>
    <w:p>
      <w:pPr>
        <w:spacing w:after="0"/>
        <w:ind w:left="0"/>
        <w:jc w:val="both"/>
      </w:pPr>
      <w:r>
        <w:rPr>
          <w:rFonts w:ascii="Times New Roman"/>
          <w:b w:val="false"/>
          <w:i w:val="false"/>
          <w:color w:val="000000"/>
          <w:sz w:val="28"/>
        </w:rPr>
        <w:t xml:space="preserve">
      2. Осы шешім 2017 жылғы 1 қаңтардан бастап қолданысқа енгізіледі. </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XV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Алпысов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 2017 жылғы 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тамыздағы № 15/3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 2016 жылғы 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желтоқсандағы № 8/1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0" w:id="21"/>
    <w:p>
      <w:pPr>
        <w:spacing w:after="0"/>
        <w:ind w:left="0"/>
        <w:jc w:val="left"/>
      </w:pPr>
      <w:r>
        <w:rPr>
          <w:rFonts w:ascii="Times New Roman"/>
          <w:b/>
          <w:i w:val="false"/>
          <w:color w:val="000000"/>
        </w:rPr>
        <w:t xml:space="preserve"> 2017 жылға арналған Солтүстiк Қазақстан облыстық бюджеті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950"/>
        <w:gridCol w:w="950"/>
        <w:gridCol w:w="6625"/>
        <w:gridCol w:w="307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2"/>
          <w:p>
            <w:pPr>
              <w:spacing w:after="20"/>
              <w:ind w:left="20"/>
              <w:jc w:val="both"/>
            </w:pPr>
            <w:r>
              <w:rPr>
                <w:rFonts w:ascii="Times New Roman"/>
                <w:b w:val="false"/>
                <w:i w:val="false"/>
                <w:color w:val="000000"/>
                <w:sz w:val="20"/>
              </w:rPr>
              <w:t>
Санаты</w:t>
            </w:r>
          </w:p>
          <w:bookmarkEnd w:id="22"/>
        </w:tc>
        <w:tc>
          <w:tcPr>
            <w:tcW w:w="6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3"/>
          <w:p>
            <w:pPr>
              <w:spacing w:after="20"/>
              <w:ind w:left="20"/>
              <w:jc w:val="both"/>
            </w:pPr>
            <w:r>
              <w:rPr>
                <w:rFonts w:ascii="Times New Roman"/>
                <w:b w:val="false"/>
                <w:i w:val="false"/>
                <w:color w:val="000000"/>
                <w:sz w:val="20"/>
              </w:rPr>
              <w:t>
 </w:t>
            </w:r>
          </w:p>
          <w:bookmarkEnd w:id="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4"/>
          <w:p>
            <w:pPr>
              <w:spacing w:after="20"/>
              <w:ind w:left="20"/>
              <w:jc w:val="both"/>
            </w:pPr>
            <w:r>
              <w:rPr>
                <w:rFonts w:ascii="Times New Roman"/>
                <w:b w:val="false"/>
                <w:i w:val="false"/>
                <w:color w:val="000000"/>
                <w:sz w:val="20"/>
              </w:rPr>
              <w:t>
 </w:t>
            </w:r>
          </w:p>
          <w:bookmarkEnd w:id="2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5"/>
          <w:p>
            <w:pPr>
              <w:spacing w:after="20"/>
              <w:ind w:left="20"/>
              <w:jc w:val="both"/>
            </w:pPr>
            <w:r>
              <w:rPr>
                <w:rFonts w:ascii="Times New Roman"/>
                <w:b w:val="false"/>
                <w:i w:val="false"/>
                <w:color w:val="000000"/>
                <w:sz w:val="20"/>
              </w:rPr>
              <w:t>
1</w:t>
            </w:r>
          </w:p>
          <w:bookmarkEnd w:id="2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6"/>
          <w:p>
            <w:pPr>
              <w:spacing w:after="20"/>
              <w:ind w:left="20"/>
              <w:jc w:val="both"/>
            </w:pPr>
            <w:r>
              <w:rPr>
                <w:rFonts w:ascii="Times New Roman"/>
                <w:b w:val="false"/>
                <w:i w:val="false"/>
                <w:color w:val="000000"/>
                <w:sz w:val="20"/>
              </w:rPr>
              <w:t>
 </w:t>
            </w:r>
          </w:p>
          <w:bookmarkEnd w:id="2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150 349 597,2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7"/>
          <w:p>
            <w:pPr>
              <w:spacing w:after="20"/>
              <w:ind w:left="20"/>
              <w:jc w:val="both"/>
            </w:pPr>
            <w:r>
              <w:rPr>
                <w:rFonts w:ascii="Times New Roman"/>
                <w:b w:val="false"/>
                <w:i w:val="false"/>
                <w:color w:val="000000"/>
                <w:sz w:val="20"/>
              </w:rPr>
              <w:t>
1</w:t>
            </w:r>
          </w:p>
          <w:bookmarkEnd w:id="2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17 236 972,8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8"/>
          <w:p>
            <w:pPr>
              <w:spacing w:after="20"/>
              <w:ind w:left="20"/>
              <w:jc w:val="both"/>
            </w:pPr>
            <w:r>
              <w:rPr>
                <w:rFonts w:ascii="Times New Roman"/>
                <w:b w:val="false"/>
                <w:i w:val="false"/>
                <w:color w:val="000000"/>
                <w:sz w:val="20"/>
              </w:rPr>
              <w:t>
 </w:t>
            </w:r>
          </w:p>
          <w:bookmarkEnd w:id="2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14 888 182,8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9"/>
          <w:p>
            <w:pPr>
              <w:spacing w:after="20"/>
              <w:ind w:left="20"/>
              <w:jc w:val="both"/>
            </w:pPr>
            <w:r>
              <w:rPr>
                <w:rFonts w:ascii="Times New Roman"/>
                <w:b w:val="false"/>
                <w:i w:val="false"/>
                <w:color w:val="000000"/>
                <w:sz w:val="20"/>
              </w:rPr>
              <w:t>
 </w:t>
            </w:r>
          </w:p>
          <w:bookmarkEnd w:id="2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14 888 182,8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0"/>
          <w:p>
            <w:pPr>
              <w:spacing w:after="20"/>
              <w:ind w:left="20"/>
              <w:jc w:val="both"/>
            </w:pPr>
            <w:r>
              <w:rPr>
                <w:rFonts w:ascii="Times New Roman"/>
                <w:b w:val="false"/>
                <w:i w:val="false"/>
                <w:color w:val="000000"/>
                <w:sz w:val="20"/>
              </w:rPr>
              <w:t>
 </w:t>
            </w:r>
          </w:p>
          <w:bookmarkEnd w:id="3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626 416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1"/>
          <w:p>
            <w:pPr>
              <w:spacing w:after="20"/>
              <w:ind w:left="20"/>
              <w:jc w:val="both"/>
            </w:pPr>
            <w:r>
              <w:rPr>
                <w:rFonts w:ascii="Times New Roman"/>
                <w:b w:val="false"/>
                <w:i w:val="false"/>
                <w:color w:val="000000"/>
                <w:sz w:val="20"/>
              </w:rPr>
              <w:t>
 </w:t>
            </w:r>
          </w:p>
          <w:bookmarkEnd w:id="3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626 416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2"/>
          <w:p>
            <w:pPr>
              <w:spacing w:after="20"/>
              <w:ind w:left="20"/>
              <w:jc w:val="both"/>
            </w:pPr>
            <w:r>
              <w:rPr>
                <w:rFonts w:ascii="Times New Roman"/>
                <w:b w:val="false"/>
                <w:i w:val="false"/>
                <w:color w:val="000000"/>
                <w:sz w:val="20"/>
              </w:rPr>
              <w:t>
 </w:t>
            </w:r>
          </w:p>
          <w:bookmarkEnd w:id="3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1 722 374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3"/>
          <w:p>
            <w:pPr>
              <w:spacing w:after="20"/>
              <w:ind w:left="20"/>
              <w:jc w:val="both"/>
            </w:pPr>
            <w:r>
              <w:rPr>
                <w:rFonts w:ascii="Times New Roman"/>
                <w:b w:val="false"/>
                <w:i w:val="false"/>
                <w:color w:val="000000"/>
                <w:sz w:val="20"/>
              </w:rPr>
              <w:t>
 </w:t>
            </w:r>
          </w:p>
          <w:bookmarkEnd w:id="3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1 722 374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4"/>
          <w:p>
            <w:pPr>
              <w:spacing w:after="20"/>
              <w:ind w:left="20"/>
              <w:jc w:val="both"/>
            </w:pPr>
            <w:r>
              <w:rPr>
                <w:rFonts w:ascii="Times New Roman"/>
                <w:b w:val="false"/>
                <w:i w:val="false"/>
                <w:color w:val="000000"/>
                <w:sz w:val="20"/>
              </w:rPr>
              <w:t>
2</w:t>
            </w:r>
          </w:p>
          <w:bookmarkEnd w:id="3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969 139,2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5"/>
          <w:p>
            <w:pPr>
              <w:spacing w:after="20"/>
              <w:ind w:left="20"/>
              <w:jc w:val="both"/>
            </w:pPr>
            <w:r>
              <w:rPr>
                <w:rFonts w:ascii="Times New Roman"/>
                <w:b w:val="false"/>
                <w:i w:val="false"/>
                <w:color w:val="000000"/>
                <w:sz w:val="20"/>
              </w:rPr>
              <w:t>
 </w:t>
            </w:r>
          </w:p>
          <w:bookmarkEnd w:id="3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79 548,3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6"/>
          <w:p>
            <w:pPr>
              <w:spacing w:after="20"/>
              <w:ind w:left="20"/>
              <w:jc w:val="both"/>
            </w:pPr>
            <w:r>
              <w:rPr>
                <w:rFonts w:ascii="Times New Roman"/>
                <w:b w:val="false"/>
                <w:i w:val="false"/>
                <w:color w:val="000000"/>
                <w:sz w:val="20"/>
              </w:rPr>
              <w:t>
 </w:t>
            </w:r>
          </w:p>
          <w:bookmarkEnd w:id="3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 бөлігінің түсімдері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44 237,5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7"/>
          <w:p>
            <w:pPr>
              <w:spacing w:after="20"/>
              <w:ind w:left="20"/>
              <w:jc w:val="both"/>
            </w:pPr>
            <w:r>
              <w:rPr>
                <w:rFonts w:ascii="Times New Roman"/>
                <w:b w:val="false"/>
                <w:i w:val="false"/>
                <w:color w:val="000000"/>
                <w:sz w:val="20"/>
              </w:rPr>
              <w:t>
 </w:t>
            </w:r>
          </w:p>
          <w:bookmarkEnd w:id="3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35 310,8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8"/>
          <w:p>
            <w:pPr>
              <w:spacing w:after="20"/>
              <w:ind w:left="20"/>
              <w:jc w:val="both"/>
            </w:pPr>
            <w:r>
              <w:rPr>
                <w:rFonts w:ascii="Times New Roman"/>
                <w:b w:val="false"/>
                <w:i w:val="false"/>
                <w:color w:val="000000"/>
                <w:sz w:val="20"/>
              </w:rPr>
              <w:t>
 </w:t>
            </w:r>
          </w:p>
          <w:bookmarkEnd w:id="3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9"/>
          <w:p>
            <w:pPr>
              <w:spacing w:after="20"/>
              <w:ind w:left="20"/>
              <w:jc w:val="both"/>
            </w:pPr>
            <w:r>
              <w:rPr>
                <w:rFonts w:ascii="Times New Roman"/>
                <w:b w:val="false"/>
                <w:i w:val="false"/>
                <w:color w:val="000000"/>
                <w:sz w:val="20"/>
              </w:rPr>
              <w:t>
 </w:t>
            </w:r>
          </w:p>
          <w:bookmarkEnd w:id="3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0"/>
          <w:p>
            <w:pPr>
              <w:spacing w:after="20"/>
              <w:ind w:left="20"/>
              <w:jc w:val="both"/>
            </w:pPr>
            <w:r>
              <w:rPr>
                <w:rFonts w:ascii="Times New Roman"/>
                <w:b w:val="false"/>
                <w:i w:val="false"/>
                <w:color w:val="000000"/>
                <w:sz w:val="20"/>
              </w:rPr>
              <w:t>
 </w:t>
            </w:r>
          </w:p>
          <w:bookmarkEnd w:id="4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429 392,5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1"/>
          <w:p>
            <w:pPr>
              <w:spacing w:after="20"/>
              <w:ind w:left="20"/>
              <w:jc w:val="both"/>
            </w:pPr>
            <w:r>
              <w:rPr>
                <w:rFonts w:ascii="Times New Roman"/>
                <w:b w:val="false"/>
                <w:i w:val="false"/>
                <w:color w:val="000000"/>
                <w:sz w:val="20"/>
              </w:rPr>
              <w:t>
 </w:t>
            </w:r>
          </w:p>
          <w:bookmarkEnd w:id="4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429 392,5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2"/>
          <w:p>
            <w:pPr>
              <w:spacing w:after="20"/>
              <w:ind w:left="20"/>
              <w:jc w:val="both"/>
            </w:pPr>
            <w:r>
              <w:rPr>
                <w:rFonts w:ascii="Times New Roman"/>
                <w:b w:val="false"/>
                <w:i w:val="false"/>
                <w:color w:val="000000"/>
                <w:sz w:val="20"/>
              </w:rPr>
              <w:t>
 </w:t>
            </w:r>
          </w:p>
          <w:bookmarkEnd w:id="4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442 398,4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3"/>
          <w:p>
            <w:pPr>
              <w:spacing w:after="20"/>
              <w:ind w:left="20"/>
              <w:jc w:val="both"/>
            </w:pPr>
            <w:r>
              <w:rPr>
                <w:rFonts w:ascii="Times New Roman"/>
                <w:b w:val="false"/>
                <w:i w:val="false"/>
                <w:color w:val="000000"/>
                <w:sz w:val="20"/>
              </w:rPr>
              <w:t>
 </w:t>
            </w:r>
          </w:p>
          <w:bookmarkEnd w:id="4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442 398,4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4"/>
          <w:p>
            <w:pPr>
              <w:spacing w:after="20"/>
              <w:ind w:left="20"/>
              <w:jc w:val="both"/>
            </w:pPr>
            <w:r>
              <w:rPr>
                <w:rFonts w:ascii="Times New Roman"/>
                <w:b w:val="false"/>
                <w:i w:val="false"/>
                <w:color w:val="000000"/>
                <w:sz w:val="20"/>
              </w:rPr>
              <w:t>
3</w:t>
            </w:r>
          </w:p>
          <w:bookmarkEnd w:id="4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3 635,5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5"/>
          <w:p>
            <w:pPr>
              <w:spacing w:after="20"/>
              <w:ind w:left="20"/>
              <w:jc w:val="both"/>
            </w:pPr>
            <w:r>
              <w:rPr>
                <w:rFonts w:ascii="Times New Roman"/>
                <w:b w:val="false"/>
                <w:i w:val="false"/>
                <w:color w:val="000000"/>
                <w:sz w:val="20"/>
              </w:rPr>
              <w:t>
 </w:t>
            </w:r>
          </w:p>
          <w:bookmarkEnd w:id="4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3 635,5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6"/>
          <w:p>
            <w:pPr>
              <w:spacing w:after="20"/>
              <w:ind w:left="20"/>
              <w:jc w:val="both"/>
            </w:pPr>
            <w:r>
              <w:rPr>
                <w:rFonts w:ascii="Times New Roman"/>
                <w:b w:val="false"/>
                <w:i w:val="false"/>
                <w:color w:val="000000"/>
                <w:sz w:val="20"/>
              </w:rPr>
              <w:t>
 </w:t>
            </w:r>
          </w:p>
          <w:bookmarkEnd w:id="4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3 635,5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7"/>
          <w:p>
            <w:pPr>
              <w:spacing w:after="20"/>
              <w:ind w:left="20"/>
              <w:jc w:val="both"/>
            </w:pPr>
            <w:r>
              <w:rPr>
                <w:rFonts w:ascii="Times New Roman"/>
                <w:b w:val="false"/>
                <w:i w:val="false"/>
                <w:color w:val="000000"/>
                <w:sz w:val="20"/>
              </w:rPr>
              <w:t>
4</w:t>
            </w:r>
          </w:p>
          <w:bookmarkEnd w:id="4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132 139 849,7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8"/>
          <w:p>
            <w:pPr>
              <w:spacing w:after="20"/>
              <w:ind w:left="20"/>
              <w:jc w:val="both"/>
            </w:pPr>
            <w:r>
              <w:rPr>
                <w:rFonts w:ascii="Times New Roman"/>
                <w:b w:val="false"/>
                <w:i w:val="false"/>
                <w:color w:val="000000"/>
                <w:sz w:val="20"/>
              </w:rPr>
              <w:t>
 </w:t>
            </w:r>
          </w:p>
          <w:bookmarkEnd w:id="4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алынатын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299 271,7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9"/>
          <w:p>
            <w:pPr>
              <w:spacing w:after="20"/>
              <w:ind w:left="20"/>
              <w:jc w:val="both"/>
            </w:pPr>
            <w:r>
              <w:rPr>
                <w:rFonts w:ascii="Times New Roman"/>
                <w:b w:val="false"/>
                <w:i w:val="false"/>
                <w:color w:val="000000"/>
                <w:sz w:val="20"/>
              </w:rPr>
              <w:t>
 </w:t>
            </w:r>
          </w:p>
          <w:bookmarkEnd w:id="4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299 271,7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0"/>
          <w:p>
            <w:pPr>
              <w:spacing w:after="20"/>
              <w:ind w:left="20"/>
              <w:jc w:val="both"/>
            </w:pPr>
            <w:r>
              <w:rPr>
                <w:rFonts w:ascii="Times New Roman"/>
                <w:b w:val="false"/>
                <w:i w:val="false"/>
                <w:color w:val="000000"/>
                <w:sz w:val="20"/>
              </w:rPr>
              <w:t>
 </w:t>
            </w:r>
          </w:p>
          <w:bookmarkEnd w:id="5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131 840 578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1"/>
          <w:p>
            <w:pPr>
              <w:spacing w:after="20"/>
              <w:ind w:left="20"/>
              <w:jc w:val="both"/>
            </w:pPr>
            <w:r>
              <w:rPr>
                <w:rFonts w:ascii="Times New Roman"/>
                <w:b w:val="false"/>
                <w:i w:val="false"/>
                <w:color w:val="000000"/>
                <w:sz w:val="20"/>
              </w:rPr>
              <w:t>
 </w:t>
            </w:r>
          </w:p>
          <w:bookmarkEnd w:id="5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131 840 578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2"/>
          <w:p>
            <w:pPr>
              <w:spacing w:after="20"/>
              <w:ind w:left="20"/>
              <w:jc w:val="both"/>
            </w:pPr>
            <w:r>
              <w:rPr>
                <w:rFonts w:ascii="Times New Roman"/>
                <w:b w:val="false"/>
                <w:i w:val="false"/>
                <w:color w:val="000000"/>
                <w:sz w:val="20"/>
              </w:rPr>
              <w:t>
Функционалдық топ</w:t>
            </w:r>
          </w:p>
          <w:bookmarkEnd w:id="52"/>
        </w:tc>
        <w:tc>
          <w:tcPr>
            <w:tcW w:w="6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3"/>
          <w:p>
            <w:pPr>
              <w:spacing w:after="20"/>
              <w:ind w:left="20"/>
              <w:jc w:val="both"/>
            </w:pPr>
            <w:r>
              <w:rPr>
                <w:rFonts w:ascii="Times New Roman"/>
                <w:b w:val="false"/>
                <w:i w:val="false"/>
                <w:color w:val="000000"/>
                <w:sz w:val="20"/>
              </w:rPr>
              <w:t>
 </w:t>
            </w:r>
          </w:p>
          <w:bookmarkEnd w:id="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4"/>
          <w:p>
            <w:pPr>
              <w:spacing w:after="20"/>
              <w:ind w:left="20"/>
              <w:jc w:val="both"/>
            </w:pPr>
            <w:r>
              <w:rPr>
                <w:rFonts w:ascii="Times New Roman"/>
                <w:b w:val="false"/>
                <w:i w:val="false"/>
                <w:color w:val="000000"/>
                <w:sz w:val="20"/>
              </w:rPr>
              <w:t>
 </w:t>
            </w:r>
          </w:p>
          <w:bookmarkEnd w:id="5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5"/>
          <w:p>
            <w:pPr>
              <w:spacing w:after="20"/>
              <w:ind w:left="20"/>
              <w:jc w:val="both"/>
            </w:pPr>
            <w:r>
              <w:rPr>
                <w:rFonts w:ascii="Times New Roman"/>
                <w:b w:val="false"/>
                <w:i w:val="false"/>
                <w:color w:val="000000"/>
                <w:sz w:val="20"/>
              </w:rPr>
              <w:t>
1</w:t>
            </w:r>
          </w:p>
          <w:bookmarkEnd w:id="5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6"/>
          <w:p>
            <w:pPr>
              <w:spacing w:after="20"/>
              <w:ind w:left="20"/>
              <w:jc w:val="both"/>
            </w:pPr>
            <w:r>
              <w:rPr>
                <w:rFonts w:ascii="Times New Roman"/>
                <w:b w:val="false"/>
                <w:i w:val="false"/>
                <w:color w:val="000000"/>
                <w:sz w:val="20"/>
              </w:rPr>
              <w:t>
 </w:t>
            </w:r>
          </w:p>
          <w:bookmarkEnd w:id="5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149 074 637,2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7"/>
          <w:p>
            <w:pPr>
              <w:spacing w:after="20"/>
              <w:ind w:left="20"/>
              <w:jc w:val="both"/>
            </w:pPr>
            <w:r>
              <w:rPr>
                <w:rFonts w:ascii="Times New Roman"/>
                <w:b w:val="false"/>
                <w:i w:val="false"/>
                <w:color w:val="000000"/>
                <w:sz w:val="20"/>
              </w:rPr>
              <w:t>
 </w:t>
            </w:r>
          </w:p>
          <w:bookmarkEnd w:id="5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8"/>
          <w:p>
            <w:pPr>
              <w:spacing w:after="20"/>
              <w:ind w:left="20"/>
              <w:jc w:val="both"/>
            </w:pPr>
            <w:r>
              <w:rPr>
                <w:rFonts w:ascii="Times New Roman"/>
                <w:b w:val="false"/>
                <w:i w:val="false"/>
                <w:color w:val="000000"/>
                <w:sz w:val="20"/>
              </w:rPr>
              <w:t>
1</w:t>
            </w:r>
          </w:p>
          <w:bookmarkEnd w:id="5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2 221 745,8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9"/>
          <w:p>
            <w:pPr>
              <w:spacing w:after="20"/>
              <w:ind w:left="20"/>
              <w:jc w:val="both"/>
            </w:pPr>
            <w:r>
              <w:rPr>
                <w:rFonts w:ascii="Times New Roman"/>
                <w:b w:val="false"/>
                <w:i w:val="false"/>
                <w:color w:val="000000"/>
                <w:sz w:val="20"/>
              </w:rPr>
              <w:t>
 </w:t>
            </w:r>
          </w:p>
          <w:bookmarkEnd w:id="5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49 658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0"/>
          <w:p>
            <w:pPr>
              <w:spacing w:after="20"/>
              <w:ind w:left="20"/>
              <w:jc w:val="both"/>
            </w:pPr>
            <w:r>
              <w:rPr>
                <w:rFonts w:ascii="Times New Roman"/>
                <w:b w:val="false"/>
                <w:i w:val="false"/>
                <w:color w:val="000000"/>
                <w:sz w:val="20"/>
              </w:rPr>
              <w:t>
 </w:t>
            </w:r>
          </w:p>
          <w:bookmarkEnd w:id="6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49 197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1"/>
          <w:p>
            <w:pPr>
              <w:spacing w:after="20"/>
              <w:ind w:left="20"/>
              <w:jc w:val="both"/>
            </w:pPr>
            <w:r>
              <w:rPr>
                <w:rFonts w:ascii="Times New Roman"/>
                <w:b w:val="false"/>
                <w:i w:val="false"/>
                <w:color w:val="000000"/>
                <w:sz w:val="20"/>
              </w:rPr>
              <w:t>
 </w:t>
            </w:r>
          </w:p>
          <w:bookmarkEnd w:id="6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2"/>
          <w:p>
            <w:pPr>
              <w:spacing w:after="20"/>
              <w:ind w:left="20"/>
              <w:jc w:val="both"/>
            </w:pPr>
            <w:r>
              <w:rPr>
                <w:rFonts w:ascii="Times New Roman"/>
                <w:b w:val="false"/>
                <w:i w:val="false"/>
                <w:color w:val="000000"/>
                <w:sz w:val="20"/>
              </w:rPr>
              <w:t>
 </w:t>
            </w:r>
          </w:p>
          <w:bookmarkEnd w:id="6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1 005 254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3"/>
          <w:p>
            <w:pPr>
              <w:spacing w:after="20"/>
              <w:ind w:left="20"/>
              <w:jc w:val="both"/>
            </w:pPr>
            <w:r>
              <w:rPr>
                <w:rFonts w:ascii="Times New Roman"/>
                <w:b w:val="false"/>
                <w:i w:val="false"/>
                <w:color w:val="000000"/>
                <w:sz w:val="20"/>
              </w:rPr>
              <w:t>
 </w:t>
            </w:r>
          </w:p>
          <w:bookmarkEnd w:id="6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677 749,8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4"/>
          <w:p>
            <w:pPr>
              <w:spacing w:after="20"/>
              <w:ind w:left="20"/>
              <w:jc w:val="both"/>
            </w:pPr>
            <w:r>
              <w:rPr>
                <w:rFonts w:ascii="Times New Roman"/>
                <w:b w:val="false"/>
                <w:i w:val="false"/>
                <w:color w:val="000000"/>
                <w:sz w:val="20"/>
              </w:rPr>
              <w:t>
 </w:t>
            </w:r>
          </w:p>
          <w:bookmarkEnd w:id="6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5"/>
          <w:p>
            <w:pPr>
              <w:spacing w:after="20"/>
              <w:ind w:left="20"/>
              <w:jc w:val="both"/>
            </w:pPr>
            <w:r>
              <w:rPr>
                <w:rFonts w:ascii="Times New Roman"/>
                <w:b w:val="false"/>
                <w:i w:val="false"/>
                <w:color w:val="000000"/>
                <w:sz w:val="20"/>
              </w:rPr>
              <w:t>
 </w:t>
            </w:r>
          </w:p>
          <w:bookmarkEnd w:id="6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6"/>
          <w:p>
            <w:pPr>
              <w:spacing w:after="20"/>
              <w:ind w:left="20"/>
              <w:jc w:val="both"/>
            </w:pPr>
            <w:r>
              <w:rPr>
                <w:rFonts w:ascii="Times New Roman"/>
                <w:b w:val="false"/>
                <w:i w:val="false"/>
                <w:color w:val="000000"/>
                <w:sz w:val="20"/>
              </w:rPr>
              <w:t>
 </w:t>
            </w:r>
          </w:p>
          <w:bookmarkEnd w:id="6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26 040,2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7"/>
          <w:p>
            <w:pPr>
              <w:spacing w:after="20"/>
              <w:ind w:left="20"/>
              <w:jc w:val="both"/>
            </w:pPr>
            <w:r>
              <w:rPr>
                <w:rFonts w:ascii="Times New Roman"/>
                <w:b w:val="false"/>
                <w:i w:val="false"/>
                <w:color w:val="000000"/>
                <w:sz w:val="20"/>
              </w:rPr>
              <w:t>
 </w:t>
            </w:r>
          </w:p>
          <w:bookmarkEnd w:id="6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45 034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8"/>
          <w:p>
            <w:pPr>
              <w:spacing w:after="20"/>
              <w:ind w:left="20"/>
              <w:jc w:val="both"/>
            </w:pPr>
            <w:r>
              <w:rPr>
                <w:rFonts w:ascii="Times New Roman"/>
                <w:b w:val="false"/>
                <w:i w:val="false"/>
                <w:color w:val="000000"/>
                <w:sz w:val="20"/>
              </w:rPr>
              <w:t>
 </w:t>
            </w:r>
          </w:p>
          <w:bookmarkEnd w:id="6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9"/>
          <w:p>
            <w:pPr>
              <w:spacing w:after="20"/>
              <w:ind w:left="20"/>
              <w:jc w:val="both"/>
            </w:pPr>
            <w:r>
              <w:rPr>
                <w:rFonts w:ascii="Times New Roman"/>
                <w:b w:val="false"/>
                <w:i w:val="false"/>
                <w:color w:val="000000"/>
                <w:sz w:val="20"/>
              </w:rPr>
              <w:t>
 </w:t>
            </w:r>
          </w:p>
          <w:bookmarkEnd w:id="6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773 962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0"/>
          <w:p>
            <w:pPr>
              <w:spacing w:after="20"/>
              <w:ind w:left="20"/>
              <w:jc w:val="both"/>
            </w:pPr>
            <w:r>
              <w:rPr>
                <w:rFonts w:ascii="Times New Roman"/>
                <w:b w:val="false"/>
                <w:i w:val="false"/>
                <w:color w:val="000000"/>
                <w:sz w:val="20"/>
              </w:rPr>
              <w:t>
 </w:t>
            </w:r>
          </w:p>
          <w:bookmarkEnd w:id="7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облыстық коммуналдық меншікті басқару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473 558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1"/>
          <w:p>
            <w:pPr>
              <w:spacing w:after="20"/>
              <w:ind w:left="20"/>
              <w:jc w:val="both"/>
            </w:pPr>
            <w:r>
              <w:rPr>
                <w:rFonts w:ascii="Times New Roman"/>
                <w:b w:val="false"/>
                <w:i w:val="false"/>
                <w:color w:val="000000"/>
                <w:sz w:val="20"/>
              </w:rPr>
              <w:t>
 </w:t>
            </w:r>
          </w:p>
          <w:bookmarkEnd w:id="7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2"/>
          <w:p>
            <w:pPr>
              <w:spacing w:after="20"/>
              <w:ind w:left="20"/>
              <w:jc w:val="both"/>
            </w:pPr>
            <w:r>
              <w:rPr>
                <w:rFonts w:ascii="Times New Roman"/>
                <w:b w:val="false"/>
                <w:i w:val="false"/>
                <w:color w:val="000000"/>
                <w:sz w:val="20"/>
              </w:rPr>
              <w:t>
 </w:t>
            </w:r>
          </w:p>
          <w:bookmarkEnd w:id="7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3"/>
          <w:p>
            <w:pPr>
              <w:spacing w:after="20"/>
              <w:ind w:left="20"/>
              <w:jc w:val="both"/>
            </w:pPr>
            <w:r>
              <w:rPr>
                <w:rFonts w:ascii="Times New Roman"/>
                <w:b w:val="false"/>
                <w:i w:val="false"/>
                <w:color w:val="000000"/>
                <w:sz w:val="20"/>
              </w:rPr>
              <w:t>
 </w:t>
            </w:r>
          </w:p>
          <w:bookmarkEnd w:id="7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4"/>
          <w:p>
            <w:pPr>
              <w:spacing w:after="20"/>
              <w:ind w:left="20"/>
              <w:jc w:val="both"/>
            </w:pPr>
            <w:r>
              <w:rPr>
                <w:rFonts w:ascii="Times New Roman"/>
                <w:b w:val="false"/>
                <w:i w:val="false"/>
                <w:color w:val="000000"/>
                <w:sz w:val="20"/>
              </w:rPr>
              <w:t>
 </w:t>
            </w:r>
          </w:p>
          <w:bookmarkEnd w:id="7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48 111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5"/>
          <w:p>
            <w:pPr>
              <w:spacing w:after="20"/>
              <w:ind w:left="20"/>
              <w:jc w:val="both"/>
            </w:pPr>
            <w:r>
              <w:rPr>
                <w:rFonts w:ascii="Times New Roman"/>
                <w:b w:val="false"/>
                <w:i w:val="false"/>
                <w:color w:val="000000"/>
                <w:sz w:val="20"/>
              </w:rPr>
              <w:t>
 </w:t>
            </w:r>
          </w:p>
          <w:bookmarkEnd w:id="7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6"/>
          <w:p>
            <w:pPr>
              <w:spacing w:after="20"/>
              <w:ind w:left="20"/>
              <w:jc w:val="both"/>
            </w:pPr>
            <w:r>
              <w:rPr>
                <w:rFonts w:ascii="Times New Roman"/>
                <w:b w:val="false"/>
                <w:i w:val="false"/>
                <w:color w:val="000000"/>
                <w:sz w:val="20"/>
              </w:rPr>
              <w:t>
 </w:t>
            </w:r>
          </w:p>
          <w:bookmarkEnd w:id="7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7"/>
          <w:p>
            <w:pPr>
              <w:spacing w:after="20"/>
              <w:ind w:left="20"/>
              <w:jc w:val="both"/>
            </w:pPr>
            <w:r>
              <w:rPr>
                <w:rFonts w:ascii="Times New Roman"/>
                <w:b w:val="false"/>
                <w:i w:val="false"/>
                <w:color w:val="000000"/>
                <w:sz w:val="20"/>
              </w:rPr>
              <w:t>
 </w:t>
            </w:r>
          </w:p>
          <w:bookmarkEnd w:id="7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8"/>
          <w:p>
            <w:pPr>
              <w:spacing w:after="20"/>
              <w:ind w:left="20"/>
              <w:jc w:val="both"/>
            </w:pPr>
            <w:r>
              <w:rPr>
                <w:rFonts w:ascii="Times New Roman"/>
                <w:b w:val="false"/>
                <w:i w:val="false"/>
                <w:color w:val="000000"/>
                <w:sz w:val="20"/>
              </w:rPr>
              <w:t>
 </w:t>
            </w:r>
          </w:p>
          <w:bookmarkEnd w:id="7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9"/>
          <w:p>
            <w:pPr>
              <w:spacing w:after="20"/>
              <w:ind w:left="20"/>
              <w:jc w:val="both"/>
            </w:pPr>
            <w:r>
              <w:rPr>
                <w:rFonts w:ascii="Times New Roman"/>
                <w:b w:val="false"/>
                <w:i w:val="false"/>
                <w:color w:val="000000"/>
                <w:sz w:val="20"/>
              </w:rPr>
              <w:t>
 </w:t>
            </w:r>
          </w:p>
          <w:bookmarkEnd w:id="7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153 317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0"/>
          <w:p>
            <w:pPr>
              <w:spacing w:after="20"/>
              <w:ind w:left="20"/>
              <w:jc w:val="both"/>
            </w:pPr>
            <w:r>
              <w:rPr>
                <w:rFonts w:ascii="Times New Roman"/>
                <w:b w:val="false"/>
                <w:i w:val="false"/>
                <w:color w:val="000000"/>
                <w:sz w:val="20"/>
              </w:rPr>
              <w:t>
 </w:t>
            </w:r>
          </w:p>
          <w:bookmarkEnd w:id="8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153 317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1"/>
          <w:p>
            <w:pPr>
              <w:spacing w:after="20"/>
              <w:ind w:left="20"/>
              <w:jc w:val="both"/>
            </w:pPr>
            <w:r>
              <w:rPr>
                <w:rFonts w:ascii="Times New Roman"/>
                <w:b w:val="false"/>
                <w:i w:val="false"/>
                <w:color w:val="000000"/>
                <w:sz w:val="20"/>
              </w:rPr>
              <w:t>
 </w:t>
            </w:r>
          </w:p>
          <w:bookmarkEnd w:id="8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56 011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2"/>
          <w:p>
            <w:pPr>
              <w:spacing w:after="20"/>
              <w:ind w:left="20"/>
              <w:jc w:val="both"/>
            </w:pPr>
            <w:r>
              <w:rPr>
                <w:rFonts w:ascii="Times New Roman"/>
                <w:b w:val="false"/>
                <w:i w:val="false"/>
                <w:color w:val="000000"/>
                <w:sz w:val="20"/>
              </w:rPr>
              <w:t>
 </w:t>
            </w:r>
          </w:p>
          <w:bookmarkEnd w:id="8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туризмді дамыту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47 591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3"/>
          <w:p>
            <w:pPr>
              <w:spacing w:after="20"/>
              <w:ind w:left="20"/>
              <w:jc w:val="both"/>
            </w:pPr>
            <w:r>
              <w:rPr>
                <w:rFonts w:ascii="Times New Roman"/>
                <w:b w:val="false"/>
                <w:i w:val="false"/>
                <w:color w:val="000000"/>
                <w:sz w:val="20"/>
              </w:rPr>
              <w:t>
 </w:t>
            </w:r>
          </w:p>
          <w:bookmarkEnd w:id="8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4"/>
          <w:p>
            <w:pPr>
              <w:spacing w:after="20"/>
              <w:ind w:left="20"/>
              <w:jc w:val="both"/>
            </w:pPr>
            <w:r>
              <w:rPr>
                <w:rFonts w:ascii="Times New Roman"/>
                <w:b w:val="false"/>
                <w:i w:val="false"/>
                <w:color w:val="000000"/>
                <w:sz w:val="20"/>
              </w:rPr>
              <w:t>
 </w:t>
            </w:r>
          </w:p>
          <w:bookmarkEnd w:id="8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85 432,8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5"/>
          <w:p>
            <w:pPr>
              <w:spacing w:after="20"/>
              <w:ind w:left="20"/>
              <w:jc w:val="both"/>
            </w:pPr>
            <w:r>
              <w:rPr>
                <w:rFonts w:ascii="Times New Roman"/>
                <w:b w:val="false"/>
                <w:i w:val="false"/>
                <w:color w:val="000000"/>
                <w:sz w:val="20"/>
              </w:rPr>
              <w:t>
 </w:t>
            </w:r>
          </w:p>
          <w:bookmarkEnd w:id="8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81 072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6"/>
          <w:p>
            <w:pPr>
              <w:spacing w:after="20"/>
              <w:ind w:left="20"/>
              <w:jc w:val="both"/>
            </w:pPr>
            <w:r>
              <w:rPr>
                <w:rFonts w:ascii="Times New Roman"/>
                <w:b w:val="false"/>
                <w:i w:val="false"/>
                <w:color w:val="000000"/>
                <w:sz w:val="20"/>
              </w:rPr>
              <w:t>
 </w:t>
            </w:r>
          </w:p>
          <w:bookmarkEnd w:id="8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4 360,8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7"/>
          <w:p>
            <w:pPr>
              <w:spacing w:after="20"/>
              <w:ind w:left="20"/>
              <w:jc w:val="both"/>
            </w:pPr>
            <w:r>
              <w:rPr>
                <w:rFonts w:ascii="Times New Roman"/>
                <w:b w:val="false"/>
                <w:i w:val="false"/>
                <w:color w:val="000000"/>
                <w:sz w:val="20"/>
              </w:rPr>
              <w:t>
2</w:t>
            </w:r>
          </w:p>
          <w:bookmarkEnd w:id="8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234 223,3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8"/>
          <w:p>
            <w:pPr>
              <w:spacing w:after="20"/>
              <w:ind w:left="20"/>
              <w:jc w:val="both"/>
            </w:pPr>
            <w:r>
              <w:rPr>
                <w:rFonts w:ascii="Times New Roman"/>
                <w:b w:val="false"/>
                <w:i w:val="false"/>
                <w:color w:val="000000"/>
                <w:sz w:val="20"/>
              </w:rPr>
              <w:t>
 </w:t>
            </w:r>
          </w:p>
          <w:bookmarkEnd w:id="8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9"/>
          <w:p>
            <w:pPr>
              <w:spacing w:after="20"/>
              <w:ind w:left="20"/>
              <w:jc w:val="both"/>
            </w:pPr>
            <w:r>
              <w:rPr>
                <w:rFonts w:ascii="Times New Roman"/>
                <w:b w:val="false"/>
                <w:i w:val="false"/>
                <w:color w:val="000000"/>
                <w:sz w:val="20"/>
              </w:rPr>
              <w:t>
 </w:t>
            </w:r>
          </w:p>
          <w:bookmarkEnd w:id="8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0"/>
          <w:p>
            <w:pPr>
              <w:spacing w:after="20"/>
              <w:ind w:left="20"/>
              <w:jc w:val="both"/>
            </w:pPr>
            <w:r>
              <w:rPr>
                <w:rFonts w:ascii="Times New Roman"/>
                <w:b w:val="false"/>
                <w:i w:val="false"/>
                <w:color w:val="000000"/>
                <w:sz w:val="20"/>
              </w:rPr>
              <w:t>
 </w:t>
            </w:r>
          </w:p>
          <w:bookmarkEnd w:id="9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1"/>
          <w:p>
            <w:pPr>
              <w:spacing w:after="20"/>
              <w:ind w:left="20"/>
              <w:jc w:val="both"/>
            </w:pPr>
            <w:r>
              <w:rPr>
                <w:rFonts w:ascii="Times New Roman"/>
                <w:b w:val="false"/>
                <w:i w:val="false"/>
                <w:color w:val="000000"/>
                <w:sz w:val="20"/>
              </w:rPr>
              <w:t>
 </w:t>
            </w:r>
          </w:p>
          <w:bookmarkEnd w:id="9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217 446,3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2"/>
          <w:p>
            <w:pPr>
              <w:spacing w:after="20"/>
              <w:ind w:left="20"/>
              <w:jc w:val="both"/>
            </w:pPr>
            <w:r>
              <w:rPr>
                <w:rFonts w:ascii="Times New Roman"/>
                <w:b w:val="false"/>
                <w:i w:val="false"/>
                <w:color w:val="000000"/>
                <w:sz w:val="20"/>
              </w:rPr>
              <w:t>
 </w:t>
            </w:r>
          </w:p>
          <w:bookmarkEnd w:id="9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және азаматтық қорғау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38 487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3"/>
          <w:p>
            <w:pPr>
              <w:spacing w:after="20"/>
              <w:ind w:left="20"/>
              <w:jc w:val="both"/>
            </w:pPr>
            <w:r>
              <w:rPr>
                <w:rFonts w:ascii="Times New Roman"/>
                <w:b w:val="false"/>
                <w:i w:val="false"/>
                <w:color w:val="000000"/>
                <w:sz w:val="20"/>
              </w:rPr>
              <w:t>
 </w:t>
            </w:r>
          </w:p>
          <w:bookmarkEnd w:id="9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4"/>
          <w:p>
            <w:pPr>
              <w:spacing w:after="20"/>
              <w:ind w:left="20"/>
              <w:jc w:val="both"/>
            </w:pPr>
            <w:r>
              <w:rPr>
                <w:rFonts w:ascii="Times New Roman"/>
                <w:b w:val="false"/>
                <w:i w:val="false"/>
                <w:color w:val="000000"/>
                <w:sz w:val="20"/>
              </w:rPr>
              <w:t>
 </w:t>
            </w:r>
          </w:p>
          <w:bookmarkEnd w:id="9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91 362,3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5"/>
          <w:p>
            <w:pPr>
              <w:spacing w:after="20"/>
              <w:ind w:left="20"/>
              <w:jc w:val="both"/>
            </w:pPr>
            <w:r>
              <w:rPr>
                <w:rFonts w:ascii="Times New Roman"/>
                <w:b w:val="false"/>
                <w:i w:val="false"/>
                <w:color w:val="000000"/>
                <w:sz w:val="20"/>
              </w:rPr>
              <w:t>
 </w:t>
            </w:r>
          </w:p>
          <w:bookmarkEnd w:id="9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40 106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6"/>
          <w:p>
            <w:pPr>
              <w:spacing w:after="20"/>
              <w:ind w:left="20"/>
              <w:jc w:val="both"/>
            </w:pPr>
            <w:r>
              <w:rPr>
                <w:rFonts w:ascii="Times New Roman"/>
                <w:b w:val="false"/>
                <w:i w:val="false"/>
                <w:color w:val="000000"/>
                <w:sz w:val="20"/>
              </w:rPr>
              <w:t>
 </w:t>
            </w:r>
          </w:p>
          <w:bookmarkEnd w:id="9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14 713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7"/>
          <w:p>
            <w:pPr>
              <w:spacing w:after="20"/>
              <w:ind w:left="20"/>
              <w:jc w:val="both"/>
            </w:pPr>
            <w:r>
              <w:rPr>
                <w:rFonts w:ascii="Times New Roman"/>
                <w:b w:val="false"/>
                <w:i w:val="false"/>
                <w:color w:val="000000"/>
                <w:sz w:val="20"/>
              </w:rPr>
              <w:t>
 </w:t>
            </w:r>
          </w:p>
          <w:bookmarkEnd w:id="9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8"/>
          <w:p>
            <w:pPr>
              <w:spacing w:after="20"/>
              <w:ind w:left="20"/>
              <w:jc w:val="both"/>
            </w:pPr>
            <w:r>
              <w:rPr>
                <w:rFonts w:ascii="Times New Roman"/>
                <w:b w:val="false"/>
                <w:i w:val="false"/>
                <w:color w:val="000000"/>
                <w:sz w:val="20"/>
              </w:rPr>
              <w:t>
 </w:t>
            </w:r>
          </w:p>
          <w:bookmarkEnd w:id="9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9"/>
          <w:p>
            <w:pPr>
              <w:spacing w:after="20"/>
              <w:ind w:left="20"/>
              <w:jc w:val="both"/>
            </w:pPr>
            <w:r>
              <w:rPr>
                <w:rFonts w:ascii="Times New Roman"/>
                <w:b w:val="false"/>
                <w:i w:val="false"/>
                <w:color w:val="000000"/>
                <w:sz w:val="20"/>
              </w:rPr>
              <w:t>
3</w:t>
            </w:r>
          </w:p>
          <w:bookmarkEnd w:id="9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5 169 537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0"/>
          <w:p>
            <w:pPr>
              <w:spacing w:after="20"/>
              <w:ind w:left="20"/>
              <w:jc w:val="both"/>
            </w:pPr>
            <w:r>
              <w:rPr>
                <w:rFonts w:ascii="Times New Roman"/>
                <w:b w:val="false"/>
                <w:i w:val="false"/>
                <w:color w:val="000000"/>
                <w:sz w:val="20"/>
              </w:rPr>
              <w:t>
 </w:t>
            </w:r>
          </w:p>
          <w:bookmarkEnd w:id="10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5 169 537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1"/>
          <w:p>
            <w:pPr>
              <w:spacing w:after="20"/>
              <w:ind w:left="20"/>
              <w:jc w:val="both"/>
            </w:pPr>
            <w:r>
              <w:rPr>
                <w:rFonts w:ascii="Times New Roman"/>
                <w:b w:val="false"/>
                <w:i w:val="false"/>
                <w:color w:val="000000"/>
                <w:sz w:val="20"/>
              </w:rPr>
              <w:t>
 </w:t>
            </w:r>
          </w:p>
          <w:bookmarkEnd w:id="10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4 146 847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2"/>
          <w:p>
            <w:pPr>
              <w:spacing w:after="20"/>
              <w:ind w:left="20"/>
              <w:jc w:val="both"/>
            </w:pPr>
            <w:r>
              <w:rPr>
                <w:rFonts w:ascii="Times New Roman"/>
                <w:b w:val="false"/>
                <w:i w:val="false"/>
                <w:color w:val="000000"/>
                <w:sz w:val="20"/>
              </w:rPr>
              <w:t>
 </w:t>
            </w:r>
          </w:p>
          <w:bookmarkEnd w:id="10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3"/>
          <w:p>
            <w:pPr>
              <w:spacing w:after="20"/>
              <w:ind w:left="20"/>
              <w:jc w:val="both"/>
            </w:pPr>
            <w:r>
              <w:rPr>
                <w:rFonts w:ascii="Times New Roman"/>
                <w:b w:val="false"/>
                <w:i w:val="false"/>
                <w:color w:val="000000"/>
                <w:sz w:val="20"/>
              </w:rPr>
              <w:t>
 </w:t>
            </w:r>
          </w:p>
          <w:bookmarkEnd w:id="10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720 382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4"/>
          <w:p>
            <w:pPr>
              <w:spacing w:after="20"/>
              <w:ind w:left="20"/>
              <w:jc w:val="both"/>
            </w:pPr>
            <w:r>
              <w:rPr>
                <w:rFonts w:ascii="Times New Roman"/>
                <w:b w:val="false"/>
                <w:i w:val="false"/>
                <w:color w:val="000000"/>
                <w:sz w:val="20"/>
              </w:rPr>
              <w:t>
 </w:t>
            </w:r>
          </w:p>
          <w:bookmarkEnd w:id="10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47 935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5"/>
          <w:p>
            <w:pPr>
              <w:spacing w:after="20"/>
              <w:ind w:left="20"/>
              <w:jc w:val="both"/>
            </w:pPr>
            <w:r>
              <w:rPr>
                <w:rFonts w:ascii="Times New Roman"/>
                <w:b w:val="false"/>
                <w:i w:val="false"/>
                <w:color w:val="000000"/>
                <w:sz w:val="20"/>
              </w:rPr>
              <w:t>
 </w:t>
            </w:r>
          </w:p>
          <w:bookmarkEnd w:id="10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тәртіппен тұтқындалған адамдарды ұстауды ұйымдастыру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6"/>
          <w:p>
            <w:pPr>
              <w:spacing w:after="20"/>
              <w:ind w:left="20"/>
              <w:jc w:val="both"/>
            </w:pPr>
            <w:r>
              <w:rPr>
                <w:rFonts w:ascii="Times New Roman"/>
                <w:b w:val="false"/>
                <w:i w:val="false"/>
                <w:color w:val="000000"/>
                <w:sz w:val="20"/>
              </w:rPr>
              <w:t>
 </w:t>
            </w:r>
          </w:p>
          <w:bookmarkEnd w:id="10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91 181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7"/>
          <w:p>
            <w:pPr>
              <w:spacing w:after="20"/>
              <w:ind w:left="20"/>
              <w:jc w:val="both"/>
            </w:pPr>
            <w:r>
              <w:rPr>
                <w:rFonts w:ascii="Times New Roman"/>
                <w:b w:val="false"/>
                <w:i w:val="false"/>
                <w:color w:val="000000"/>
                <w:sz w:val="20"/>
              </w:rPr>
              <w:t>
 </w:t>
            </w:r>
          </w:p>
          <w:bookmarkEnd w:id="10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 іс-шараларды өткізу уақытында қоғамдық тәртіпті сақтауды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129 442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8"/>
          <w:p>
            <w:pPr>
              <w:spacing w:after="20"/>
              <w:ind w:left="20"/>
              <w:jc w:val="both"/>
            </w:pPr>
            <w:r>
              <w:rPr>
                <w:rFonts w:ascii="Times New Roman"/>
                <w:b w:val="false"/>
                <w:i w:val="false"/>
                <w:color w:val="000000"/>
                <w:sz w:val="20"/>
              </w:rPr>
              <w:t>
4</w:t>
            </w:r>
          </w:p>
          <w:bookmarkEnd w:id="10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9 138 748,5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9"/>
          <w:p>
            <w:pPr>
              <w:spacing w:after="20"/>
              <w:ind w:left="20"/>
              <w:jc w:val="both"/>
            </w:pPr>
            <w:r>
              <w:rPr>
                <w:rFonts w:ascii="Times New Roman"/>
                <w:b w:val="false"/>
                <w:i w:val="false"/>
                <w:color w:val="000000"/>
                <w:sz w:val="20"/>
              </w:rPr>
              <w:t>
 </w:t>
            </w:r>
          </w:p>
          <w:bookmarkEnd w:id="10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171 739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0"/>
          <w:p>
            <w:pPr>
              <w:spacing w:after="20"/>
              <w:ind w:left="20"/>
              <w:jc w:val="both"/>
            </w:pPr>
            <w:r>
              <w:rPr>
                <w:rFonts w:ascii="Times New Roman"/>
                <w:b w:val="false"/>
                <w:i w:val="false"/>
                <w:color w:val="000000"/>
                <w:sz w:val="20"/>
              </w:rPr>
              <w:t>
 </w:t>
            </w:r>
          </w:p>
          <w:bookmarkEnd w:id="11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124 076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1"/>
          <w:p>
            <w:pPr>
              <w:spacing w:after="20"/>
              <w:ind w:left="20"/>
              <w:jc w:val="both"/>
            </w:pPr>
            <w:r>
              <w:rPr>
                <w:rFonts w:ascii="Times New Roman"/>
                <w:b w:val="false"/>
                <w:i w:val="false"/>
                <w:color w:val="000000"/>
                <w:sz w:val="20"/>
              </w:rPr>
              <w:t>
 </w:t>
            </w:r>
          </w:p>
          <w:bookmarkEnd w:id="11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47 663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2"/>
          <w:p>
            <w:pPr>
              <w:spacing w:after="20"/>
              <w:ind w:left="20"/>
              <w:jc w:val="both"/>
            </w:pPr>
            <w:r>
              <w:rPr>
                <w:rFonts w:ascii="Times New Roman"/>
                <w:b w:val="false"/>
                <w:i w:val="false"/>
                <w:color w:val="000000"/>
                <w:sz w:val="20"/>
              </w:rPr>
              <w:t>
 </w:t>
            </w:r>
          </w:p>
          <w:bookmarkEnd w:id="11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7 726 131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3"/>
          <w:p>
            <w:pPr>
              <w:spacing w:after="20"/>
              <w:ind w:left="20"/>
              <w:jc w:val="both"/>
            </w:pPr>
            <w:r>
              <w:rPr>
                <w:rFonts w:ascii="Times New Roman"/>
                <w:b w:val="false"/>
                <w:i w:val="false"/>
                <w:color w:val="000000"/>
                <w:sz w:val="20"/>
              </w:rPr>
              <w:t>
 </w:t>
            </w:r>
          </w:p>
          <w:bookmarkEnd w:id="11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116 163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4"/>
          <w:p>
            <w:pPr>
              <w:spacing w:after="20"/>
              <w:ind w:left="20"/>
              <w:jc w:val="both"/>
            </w:pPr>
            <w:r>
              <w:rPr>
                <w:rFonts w:ascii="Times New Roman"/>
                <w:b w:val="false"/>
                <w:i w:val="false"/>
                <w:color w:val="000000"/>
                <w:sz w:val="20"/>
              </w:rPr>
              <w:t>
 </w:t>
            </w:r>
          </w:p>
          <w:bookmarkEnd w:id="11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1 403 822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5"/>
          <w:p>
            <w:pPr>
              <w:spacing w:after="20"/>
              <w:ind w:left="20"/>
              <w:jc w:val="both"/>
            </w:pPr>
            <w:r>
              <w:rPr>
                <w:rFonts w:ascii="Times New Roman"/>
                <w:b w:val="false"/>
                <w:i w:val="false"/>
                <w:color w:val="000000"/>
                <w:sz w:val="20"/>
              </w:rPr>
              <w:t>
 </w:t>
            </w:r>
          </w:p>
          <w:bookmarkEnd w:id="11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18 712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6"/>
          <w:p>
            <w:pPr>
              <w:spacing w:after="20"/>
              <w:ind w:left="20"/>
              <w:jc w:val="both"/>
            </w:pPr>
            <w:r>
              <w:rPr>
                <w:rFonts w:ascii="Times New Roman"/>
                <w:b w:val="false"/>
                <w:i w:val="false"/>
                <w:color w:val="000000"/>
                <w:sz w:val="20"/>
              </w:rPr>
              <w:t>
 </w:t>
            </w:r>
          </w:p>
          <w:bookmarkEnd w:id="11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59 287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7"/>
          <w:p>
            <w:pPr>
              <w:spacing w:after="20"/>
              <w:ind w:left="20"/>
              <w:jc w:val="both"/>
            </w:pPr>
            <w:r>
              <w:rPr>
                <w:rFonts w:ascii="Times New Roman"/>
                <w:b w:val="false"/>
                <w:i w:val="false"/>
                <w:color w:val="000000"/>
                <w:sz w:val="20"/>
              </w:rPr>
              <w:t>
 </w:t>
            </w:r>
          </w:p>
          <w:bookmarkEnd w:id="11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644 643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8"/>
          <w:p>
            <w:pPr>
              <w:spacing w:after="20"/>
              <w:ind w:left="20"/>
              <w:jc w:val="both"/>
            </w:pPr>
            <w:r>
              <w:rPr>
                <w:rFonts w:ascii="Times New Roman"/>
                <w:b w:val="false"/>
                <w:i w:val="false"/>
                <w:color w:val="000000"/>
                <w:sz w:val="20"/>
              </w:rPr>
              <w:t>
 </w:t>
            </w:r>
          </w:p>
          <w:bookmarkEnd w:id="11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35 752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9"/>
          <w:p>
            <w:pPr>
              <w:spacing w:after="20"/>
              <w:ind w:left="20"/>
              <w:jc w:val="both"/>
            </w:pPr>
            <w:r>
              <w:rPr>
                <w:rFonts w:ascii="Times New Roman"/>
                <w:b w:val="false"/>
                <w:i w:val="false"/>
                <w:color w:val="000000"/>
                <w:sz w:val="20"/>
              </w:rPr>
              <w:t>
 </w:t>
            </w:r>
          </w:p>
          <w:bookmarkEnd w:id="11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39 597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0"/>
          <w:p>
            <w:pPr>
              <w:spacing w:after="20"/>
              <w:ind w:left="20"/>
              <w:jc w:val="both"/>
            </w:pPr>
            <w:r>
              <w:rPr>
                <w:rFonts w:ascii="Times New Roman"/>
                <w:b w:val="false"/>
                <w:i w:val="false"/>
                <w:color w:val="000000"/>
                <w:sz w:val="20"/>
              </w:rPr>
              <w:t>
 </w:t>
            </w:r>
          </w:p>
          <w:bookmarkEnd w:id="12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1"/>
          <w:p>
            <w:pPr>
              <w:spacing w:after="20"/>
              <w:ind w:left="20"/>
              <w:jc w:val="both"/>
            </w:pPr>
            <w:r>
              <w:rPr>
                <w:rFonts w:ascii="Times New Roman"/>
                <w:b w:val="false"/>
                <w:i w:val="false"/>
                <w:color w:val="000000"/>
                <w:sz w:val="20"/>
              </w:rPr>
              <w:t>
 </w:t>
            </w:r>
          </w:p>
          <w:bookmarkEnd w:id="12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4 072 595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2"/>
          <w:p>
            <w:pPr>
              <w:spacing w:after="20"/>
              <w:ind w:left="20"/>
              <w:jc w:val="both"/>
            </w:pPr>
            <w:r>
              <w:rPr>
                <w:rFonts w:ascii="Times New Roman"/>
                <w:b w:val="false"/>
                <w:i w:val="false"/>
                <w:color w:val="000000"/>
                <w:sz w:val="20"/>
              </w:rPr>
              <w:t>
 </w:t>
            </w:r>
          </w:p>
          <w:bookmarkEnd w:id="12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34 257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3"/>
          <w:p>
            <w:pPr>
              <w:spacing w:after="20"/>
              <w:ind w:left="20"/>
              <w:jc w:val="both"/>
            </w:pPr>
            <w:r>
              <w:rPr>
                <w:rFonts w:ascii="Times New Roman"/>
                <w:b w:val="false"/>
                <w:i w:val="false"/>
                <w:color w:val="000000"/>
                <w:sz w:val="20"/>
              </w:rPr>
              <w:t>
 </w:t>
            </w:r>
          </w:p>
          <w:bookmarkEnd w:id="12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4"/>
          <w:p>
            <w:pPr>
              <w:spacing w:after="20"/>
              <w:ind w:left="20"/>
              <w:jc w:val="both"/>
            </w:pPr>
            <w:r>
              <w:rPr>
                <w:rFonts w:ascii="Times New Roman"/>
                <w:b w:val="false"/>
                <w:i w:val="false"/>
                <w:color w:val="000000"/>
                <w:sz w:val="20"/>
              </w:rPr>
              <w:t>
 </w:t>
            </w:r>
          </w:p>
          <w:bookmarkEnd w:id="12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112 074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5"/>
          <w:p>
            <w:pPr>
              <w:spacing w:after="20"/>
              <w:ind w:left="20"/>
              <w:jc w:val="both"/>
            </w:pPr>
            <w:r>
              <w:rPr>
                <w:rFonts w:ascii="Times New Roman"/>
                <w:b w:val="false"/>
                <w:i w:val="false"/>
                <w:color w:val="000000"/>
                <w:sz w:val="20"/>
              </w:rPr>
              <w:t>
 </w:t>
            </w:r>
          </w:p>
          <w:bookmarkEnd w:id="12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87 828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6"/>
          <w:p>
            <w:pPr>
              <w:spacing w:after="20"/>
              <w:ind w:left="20"/>
              <w:jc w:val="both"/>
            </w:pPr>
            <w:r>
              <w:rPr>
                <w:rFonts w:ascii="Times New Roman"/>
                <w:b w:val="false"/>
                <w:i w:val="false"/>
                <w:color w:val="000000"/>
                <w:sz w:val="20"/>
              </w:rPr>
              <w:t>
 </w:t>
            </w:r>
          </w:p>
          <w:bookmarkEnd w:id="12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7"/>
          <w:p>
            <w:pPr>
              <w:spacing w:after="20"/>
              <w:ind w:left="20"/>
              <w:jc w:val="both"/>
            </w:pPr>
            <w:r>
              <w:rPr>
                <w:rFonts w:ascii="Times New Roman"/>
                <w:b w:val="false"/>
                <w:i w:val="false"/>
                <w:color w:val="000000"/>
                <w:sz w:val="20"/>
              </w:rPr>
              <w:t>
 </w:t>
            </w:r>
          </w:p>
          <w:bookmarkEnd w:id="12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8"/>
          <w:p>
            <w:pPr>
              <w:spacing w:after="20"/>
              <w:ind w:left="20"/>
              <w:jc w:val="both"/>
            </w:pPr>
            <w:r>
              <w:rPr>
                <w:rFonts w:ascii="Times New Roman"/>
                <w:b w:val="false"/>
                <w:i w:val="false"/>
                <w:color w:val="000000"/>
                <w:sz w:val="20"/>
              </w:rPr>
              <w:t>
 </w:t>
            </w:r>
          </w:p>
          <w:bookmarkEnd w:id="12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988 906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9"/>
          <w:p>
            <w:pPr>
              <w:spacing w:after="20"/>
              <w:ind w:left="20"/>
              <w:jc w:val="both"/>
            </w:pPr>
            <w:r>
              <w:rPr>
                <w:rFonts w:ascii="Times New Roman"/>
                <w:b w:val="false"/>
                <w:i w:val="false"/>
                <w:color w:val="000000"/>
                <w:sz w:val="20"/>
              </w:rPr>
              <w:t>
 </w:t>
            </w:r>
          </w:p>
          <w:bookmarkEnd w:id="12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106 918,5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0"/>
          <w:p>
            <w:pPr>
              <w:spacing w:after="20"/>
              <w:ind w:left="20"/>
              <w:jc w:val="both"/>
            </w:pPr>
            <w:r>
              <w:rPr>
                <w:rFonts w:ascii="Times New Roman"/>
                <w:b w:val="false"/>
                <w:i w:val="false"/>
                <w:color w:val="000000"/>
                <w:sz w:val="20"/>
              </w:rPr>
              <w:t>
 </w:t>
            </w:r>
          </w:p>
          <w:bookmarkEnd w:id="13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105 918,5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1"/>
          <w:p>
            <w:pPr>
              <w:spacing w:after="20"/>
              <w:ind w:left="20"/>
              <w:jc w:val="both"/>
            </w:pPr>
            <w:r>
              <w:rPr>
                <w:rFonts w:ascii="Times New Roman"/>
                <w:b w:val="false"/>
                <w:i w:val="false"/>
                <w:color w:val="000000"/>
                <w:sz w:val="20"/>
              </w:rPr>
              <w:t>
 </w:t>
            </w:r>
          </w:p>
          <w:bookmarkEnd w:id="13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2"/>
          <w:p>
            <w:pPr>
              <w:spacing w:after="20"/>
              <w:ind w:left="20"/>
              <w:jc w:val="both"/>
            </w:pPr>
            <w:r>
              <w:rPr>
                <w:rFonts w:ascii="Times New Roman"/>
                <w:b w:val="false"/>
                <w:i w:val="false"/>
                <w:color w:val="000000"/>
                <w:sz w:val="20"/>
              </w:rPr>
              <w:t>
 </w:t>
            </w:r>
          </w:p>
          <w:bookmarkEnd w:id="13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1 133 960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3"/>
          <w:p>
            <w:pPr>
              <w:spacing w:after="20"/>
              <w:ind w:left="20"/>
              <w:jc w:val="both"/>
            </w:pPr>
            <w:r>
              <w:rPr>
                <w:rFonts w:ascii="Times New Roman"/>
                <w:b w:val="false"/>
                <w:i w:val="false"/>
                <w:color w:val="000000"/>
                <w:sz w:val="20"/>
              </w:rPr>
              <w:t>
 </w:t>
            </w:r>
          </w:p>
          <w:bookmarkEnd w:id="13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783 777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4"/>
          <w:p>
            <w:pPr>
              <w:spacing w:after="20"/>
              <w:ind w:left="20"/>
              <w:jc w:val="both"/>
            </w:pPr>
            <w:r>
              <w:rPr>
                <w:rFonts w:ascii="Times New Roman"/>
                <w:b w:val="false"/>
                <w:i w:val="false"/>
                <w:color w:val="000000"/>
                <w:sz w:val="20"/>
              </w:rPr>
              <w:t>
 </w:t>
            </w:r>
          </w:p>
          <w:bookmarkEnd w:id="13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350 183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5"/>
          <w:p>
            <w:pPr>
              <w:spacing w:after="20"/>
              <w:ind w:left="20"/>
              <w:jc w:val="both"/>
            </w:pPr>
            <w:r>
              <w:rPr>
                <w:rFonts w:ascii="Times New Roman"/>
                <w:b w:val="false"/>
                <w:i w:val="false"/>
                <w:color w:val="000000"/>
                <w:sz w:val="20"/>
              </w:rPr>
              <w:t>
5</w:t>
            </w:r>
          </w:p>
          <w:bookmarkEnd w:id="13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12 539 287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6"/>
          <w:p>
            <w:pPr>
              <w:spacing w:after="20"/>
              <w:ind w:left="20"/>
              <w:jc w:val="both"/>
            </w:pPr>
            <w:r>
              <w:rPr>
                <w:rFonts w:ascii="Times New Roman"/>
                <w:b w:val="false"/>
                <w:i w:val="false"/>
                <w:color w:val="000000"/>
                <w:sz w:val="20"/>
              </w:rPr>
              <w:t>
 </w:t>
            </w:r>
          </w:p>
          <w:bookmarkEnd w:id="13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12 538 783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7"/>
          <w:p>
            <w:pPr>
              <w:spacing w:after="20"/>
              <w:ind w:left="20"/>
              <w:jc w:val="both"/>
            </w:pPr>
            <w:r>
              <w:rPr>
                <w:rFonts w:ascii="Times New Roman"/>
                <w:b w:val="false"/>
                <w:i w:val="false"/>
                <w:color w:val="000000"/>
                <w:sz w:val="20"/>
              </w:rPr>
              <w:t>
 </w:t>
            </w:r>
          </w:p>
          <w:bookmarkEnd w:id="13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110 636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8"/>
          <w:p>
            <w:pPr>
              <w:spacing w:after="20"/>
              <w:ind w:left="20"/>
              <w:jc w:val="both"/>
            </w:pPr>
            <w:r>
              <w:rPr>
                <w:rFonts w:ascii="Times New Roman"/>
                <w:b w:val="false"/>
                <w:i w:val="false"/>
                <w:color w:val="000000"/>
                <w:sz w:val="20"/>
              </w:rPr>
              <w:t>
 </w:t>
            </w:r>
          </w:p>
          <w:bookmarkEnd w:id="13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549 965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9"/>
          <w:p>
            <w:pPr>
              <w:spacing w:after="20"/>
              <w:ind w:left="20"/>
              <w:jc w:val="both"/>
            </w:pPr>
            <w:r>
              <w:rPr>
                <w:rFonts w:ascii="Times New Roman"/>
                <w:b w:val="false"/>
                <w:i w:val="false"/>
                <w:color w:val="000000"/>
                <w:sz w:val="20"/>
              </w:rPr>
              <w:t>
 </w:t>
            </w:r>
          </w:p>
          <w:bookmarkEnd w:id="13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177 556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0"/>
          <w:p>
            <w:pPr>
              <w:spacing w:after="20"/>
              <w:ind w:left="20"/>
              <w:jc w:val="both"/>
            </w:pPr>
            <w:r>
              <w:rPr>
                <w:rFonts w:ascii="Times New Roman"/>
                <w:b w:val="false"/>
                <w:i w:val="false"/>
                <w:color w:val="000000"/>
                <w:sz w:val="20"/>
              </w:rPr>
              <w:t>
 </w:t>
            </w:r>
          </w:p>
          <w:bookmarkEnd w:id="14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102 557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1"/>
          <w:p>
            <w:pPr>
              <w:spacing w:after="20"/>
              <w:ind w:left="20"/>
              <w:jc w:val="both"/>
            </w:pPr>
            <w:r>
              <w:rPr>
                <w:rFonts w:ascii="Times New Roman"/>
                <w:b w:val="false"/>
                <w:i w:val="false"/>
                <w:color w:val="000000"/>
                <w:sz w:val="20"/>
              </w:rPr>
              <w:t>
 </w:t>
            </w:r>
          </w:p>
          <w:bookmarkEnd w:id="14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жүре пайда болған иммундық тапшылық синдромының (ЖИТС) алдын алу және оған қарсы күрес жөніндегі іс-шараларды іске асыру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292 058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2"/>
          <w:p>
            <w:pPr>
              <w:spacing w:after="20"/>
              <w:ind w:left="20"/>
              <w:jc w:val="both"/>
            </w:pPr>
            <w:r>
              <w:rPr>
                <w:rFonts w:ascii="Times New Roman"/>
                <w:b w:val="false"/>
                <w:i w:val="false"/>
                <w:color w:val="000000"/>
                <w:sz w:val="20"/>
              </w:rPr>
              <w:t>
 </w:t>
            </w:r>
          </w:p>
          <w:bookmarkEnd w:id="14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оның ішінде психикаға белсенді әсер ететін заттарды қолдануға байланысты күйзелістен және мінез-құлқының бұзылуынан зардап шегетін адамдарға медициналық көмек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3 143 332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3"/>
          <w:p>
            <w:pPr>
              <w:spacing w:after="20"/>
              <w:ind w:left="20"/>
              <w:jc w:val="both"/>
            </w:pPr>
            <w:r>
              <w:rPr>
                <w:rFonts w:ascii="Times New Roman"/>
                <w:b w:val="false"/>
                <w:i w:val="false"/>
                <w:color w:val="000000"/>
                <w:sz w:val="20"/>
              </w:rPr>
              <w:t>
 </w:t>
            </w:r>
          </w:p>
          <w:bookmarkEnd w:id="14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жедел медициналық көмек көрсету және санитариялық авиация</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1 132 366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4"/>
          <w:p>
            <w:pPr>
              <w:spacing w:after="20"/>
              <w:ind w:left="20"/>
              <w:jc w:val="both"/>
            </w:pPr>
            <w:r>
              <w:rPr>
                <w:rFonts w:ascii="Times New Roman"/>
                <w:b w:val="false"/>
                <w:i w:val="false"/>
                <w:color w:val="000000"/>
                <w:sz w:val="20"/>
              </w:rPr>
              <w:t>
 </w:t>
            </w:r>
          </w:p>
          <w:bookmarkEnd w:id="14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80 978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5"/>
          <w:p>
            <w:pPr>
              <w:spacing w:after="20"/>
              <w:ind w:left="20"/>
              <w:jc w:val="both"/>
            </w:pPr>
            <w:r>
              <w:rPr>
                <w:rFonts w:ascii="Times New Roman"/>
                <w:b w:val="false"/>
                <w:i w:val="false"/>
                <w:color w:val="000000"/>
                <w:sz w:val="20"/>
              </w:rPr>
              <w:t>
 </w:t>
            </w:r>
          </w:p>
          <w:bookmarkEnd w:id="14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1 545 936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6"/>
          <w:p>
            <w:pPr>
              <w:spacing w:after="20"/>
              <w:ind w:left="20"/>
              <w:jc w:val="both"/>
            </w:pPr>
            <w:r>
              <w:rPr>
                <w:rFonts w:ascii="Times New Roman"/>
                <w:b w:val="false"/>
                <w:i w:val="false"/>
                <w:color w:val="000000"/>
                <w:sz w:val="20"/>
              </w:rPr>
              <w:t>
 </w:t>
            </w:r>
          </w:p>
          <w:bookmarkEnd w:id="14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7"/>
          <w:p>
            <w:pPr>
              <w:spacing w:after="20"/>
              <w:ind w:left="20"/>
              <w:jc w:val="both"/>
            </w:pPr>
            <w:r>
              <w:rPr>
                <w:rFonts w:ascii="Times New Roman"/>
                <w:b w:val="false"/>
                <w:i w:val="false"/>
                <w:color w:val="000000"/>
                <w:sz w:val="20"/>
              </w:rPr>
              <w:t>
 </w:t>
            </w:r>
          </w:p>
          <w:bookmarkEnd w:id="14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45 045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8"/>
          <w:p>
            <w:pPr>
              <w:spacing w:after="20"/>
              <w:ind w:left="20"/>
              <w:jc w:val="both"/>
            </w:pPr>
            <w:r>
              <w:rPr>
                <w:rFonts w:ascii="Times New Roman"/>
                <w:b w:val="false"/>
                <w:i w:val="false"/>
                <w:color w:val="000000"/>
                <w:sz w:val="20"/>
              </w:rPr>
              <w:t>
 </w:t>
            </w:r>
          </w:p>
          <w:bookmarkEnd w:id="14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286 074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9"/>
          <w:p>
            <w:pPr>
              <w:spacing w:after="20"/>
              <w:ind w:left="20"/>
              <w:jc w:val="both"/>
            </w:pPr>
            <w:r>
              <w:rPr>
                <w:rFonts w:ascii="Times New Roman"/>
                <w:b w:val="false"/>
                <w:i w:val="false"/>
                <w:color w:val="000000"/>
                <w:sz w:val="20"/>
              </w:rPr>
              <w:t>
 </w:t>
            </w:r>
          </w:p>
          <w:bookmarkEnd w:id="14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641 532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0"/>
          <w:p>
            <w:pPr>
              <w:spacing w:after="20"/>
              <w:ind w:left="20"/>
              <w:jc w:val="both"/>
            </w:pPr>
            <w:r>
              <w:rPr>
                <w:rFonts w:ascii="Times New Roman"/>
                <w:b w:val="false"/>
                <w:i w:val="false"/>
                <w:color w:val="000000"/>
                <w:sz w:val="20"/>
              </w:rPr>
              <w:t>
 </w:t>
            </w:r>
          </w:p>
          <w:bookmarkEnd w:id="15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науқастарды химия препараттарымен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205 503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1"/>
          <w:p>
            <w:pPr>
              <w:spacing w:after="20"/>
              <w:ind w:left="20"/>
              <w:jc w:val="both"/>
            </w:pPr>
            <w:r>
              <w:rPr>
                <w:rFonts w:ascii="Times New Roman"/>
                <w:b w:val="false"/>
                <w:i w:val="false"/>
                <w:color w:val="000000"/>
                <w:sz w:val="20"/>
              </w:rPr>
              <w:t>
 </w:t>
            </w:r>
          </w:p>
          <w:bookmarkEnd w:id="15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433 597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2"/>
          <w:p>
            <w:pPr>
              <w:spacing w:after="20"/>
              <w:ind w:left="20"/>
              <w:jc w:val="both"/>
            </w:pPr>
            <w:r>
              <w:rPr>
                <w:rFonts w:ascii="Times New Roman"/>
                <w:b w:val="false"/>
                <w:i w:val="false"/>
                <w:color w:val="000000"/>
                <w:sz w:val="20"/>
              </w:rPr>
              <w:t>
 </w:t>
            </w:r>
          </w:p>
          <w:bookmarkEnd w:id="15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531 077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3"/>
          <w:p>
            <w:pPr>
              <w:spacing w:after="20"/>
              <w:ind w:left="20"/>
              <w:jc w:val="both"/>
            </w:pPr>
            <w:r>
              <w:rPr>
                <w:rFonts w:ascii="Times New Roman"/>
                <w:b w:val="false"/>
                <w:i w:val="false"/>
                <w:color w:val="000000"/>
                <w:sz w:val="20"/>
              </w:rPr>
              <w:t>
 </w:t>
            </w:r>
          </w:p>
          <w:bookmarkEnd w:id="15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729 215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4"/>
          <w:p>
            <w:pPr>
              <w:spacing w:after="20"/>
              <w:ind w:left="20"/>
              <w:jc w:val="both"/>
            </w:pPr>
            <w:r>
              <w:rPr>
                <w:rFonts w:ascii="Times New Roman"/>
                <w:b w:val="false"/>
                <w:i w:val="false"/>
                <w:color w:val="000000"/>
                <w:sz w:val="20"/>
              </w:rPr>
              <w:t>
 </w:t>
            </w:r>
          </w:p>
          <w:bookmarkEnd w:id="15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базасы (арнайы меджабдықтау)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64 287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5"/>
          <w:p>
            <w:pPr>
              <w:spacing w:after="20"/>
              <w:ind w:left="20"/>
              <w:jc w:val="both"/>
            </w:pPr>
            <w:r>
              <w:rPr>
                <w:rFonts w:ascii="Times New Roman"/>
                <w:b w:val="false"/>
                <w:i w:val="false"/>
                <w:color w:val="000000"/>
                <w:sz w:val="20"/>
              </w:rPr>
              <w:t>
 </w:t>
            </w:r>
          </w:p>
          <w:bookmarkEnd w:id="15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6"/>
          <w:p>
            <w:pPr>
              <w:spacing w:after="20"/>
              <w:ind w:left="20"/>
              <w:jc w:val="both"/>
            </w:pPr>
            <w:r>
              <w:rPr>
                <w:rFonts w:ascii="Times New Roman"/>
                <w:b w:val="false"/>
                <w:i w:val="false"/>
                <w:color w:val="000000"/>
                <w:sz w:val="20"/>
              </w:rPr>
              <w:t>
 </w:t>
            </w:r>
          </w:p>
          <w:bookmarkEnd w:id="15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2 205 166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7"/>
          <w:p>
            <w:pPr>
              <w:spacing w:after="20"/>
              <w:ind w:left="20"/>
              <w:jc w:val="both"/>
            </w:pPr>
            <w:r>
              <w:rPr>
                <w:rFonts w:ascii="Times New Roman"/>
                <w:b w:val="false"/>
                <w:i w:val="false"/>
                <w:color w:val="000000"/>
                <w:sz w:val="20"/>
              </w:rPr>
              <w:t>
 </w:t>
            </w:r>
          </w:p>
          <w:bookmarkEnd w:id="15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 инфаркті бар науқастарды тромболитикалық препараттармен қамтамасыз ету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8"/>
          <w:p>
            <w:pPr>
              <w:spacing w:after="20"/>
              <w:ind w:left="20"/>
              <w:jc w:val="both"/>
            </w:pPr>
            <w:r>
              <w:rPr>
                <w:rFonts w:ascii="Times New Roman"/>
                <w:b w:val="false"/>
                <w:i w:val="false"/>
                <w:color w:val="000000"/>
                <w:sz w:val="20"/>
              </w:rPr>
              <w:t>
 </w:t>
            </w:r>
          </w:p>
          <w:bookmarkEnd w:id="15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кепілдендірілген көлемі шеңберінде скринингтік зерттеулер жүргізу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203 189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9"/>
          <w:p>
            <w:pPr>
              <w:spacing w:after="20"/>
              <w:ind w:left="20"/>
              <w:jc w:val="both"/>
            </w:pPr>
            <w:r>
              <w:rPr>
                <w:rFonts w:ascii="Times New Roman"/>
                <w:b w:val="false"/>
                <w:i w:val="false"/>
                <w:color w:val="000000"/>
                <w:sz w:val="20"/>
              </w:rPr>
              <w:t>
 </w:t>
            </w:r>
          </w:p>
          <w:bookmarkEnd w:id="15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0"/>
          <w:p>
            <w:pPr>
              <w:spacing w:after="20"/>
              <w:ind w:left="20"/>
              <w:jc w:val="both"/>
            </w:pPr>
            <w:r>
              <w:rPr>
                <w:rFonts w:ascii="Times New Roman"/>
                <w:b w:val="false"/>
                <w:i w:val="false"/>
                <w:color w:val="000000"/>
                <w:sz w:val="20"/>
              </w:rPr>
              <w:t>
 </w:t>
            </w:r>
          </w:p>
          <w:bookmarkEnd w:id="16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1"/>
          <w:p>
            <w:pPr>
              <w:spacing w:after="20"/>
              <w:ind w:left="20"/>
              <w:jc w:val="both"/>
            </w:pPr>
            <w:r>
              <w:rPr>
                <w:rFonts w:ascii="Times New Roman"/>
                <w:b w:val="false"/>
                <w:i w:val="false"/>
                <w:color w:val="000000"/>
                <w:sz w:val="20"/>
              </w:rPr>
              <w:t>
6</w:t>
            </w:r>
          </w:p>
          <w:bookmarkEnd w:id="16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4 689 294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2"/>
          <w:p>
            <w:pPr>
              <w:spacing w:after="20"/>
              <w:ind w:left="20"/>
              <w:jc w:val="both"/>
            </w:pPr>
            <w:r>
              <w:rPr>
                <w:rFonts w:ascii="Times New Roman"/>
                <w:b w:val="false"/>
                <w:i w:val="false"/>
                <w:color w:val="000000"/>
                <w:sz w:val="20"/>
              </w:rPr>
              <w:t>
 </w:t>
            </w:r>
          </w:p>
          <w:bookmarkEnd w:id="16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3 775 451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3"/>
          <w:p>
            <w:pPr>
              <w:spacing w:after="20"/>
              <w:ind w:left="20"/>
              <w:jc w:val="both"/>
            </w:pPr>
            <w:r>
              <w:rPr>
                <w:rFonts w:ascii="Times New Roman"/>
                <w:b w:val="false"/>
                <w:i w:val="false"/>
                <w:color w:val="000000"/>
                <w:sz w:val="20"/>
              </w:rPr>
              <w:t>
 </w:t>
            </w:r>
          </w:p>
          <w:bookmarkEnd w:id="16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117 998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4"/>
          <w:p>
            <w:pPr>
              <w:spacing w:after="20"/>
              <w:ind w:left="20"/>
              <w:jc w:val="both"/>
            </w:pPr>
            <w:r>
              <w:rPr>
                <w:rFonts w:ascii="Times New Roman"/>
                <w:b w:val="false"/>
                <w:i w:val="false"/>
                <w:color w:val="000000"/>
                <w:sz w:val="20"/>
              </w:rPr>
              <w:t>
 </w:t>
            </w:r>
          </w:p>
          <w:bookmarkEnd w:id="16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501 407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5"/>
          <w:p>
            <w:pPr>
              <w:spacing w:after="20"/>
              <w:ind w:left="20"/>
              <w:jc w:val="both"/>
            </w:pPr>
            <w:r>
              <w:rPr>
                <w:rFonts w:ascii="Times New Roman"/>
                <w:b w:val="false"/>
                <w:i w:val="false"/>
                <w:color w:val="000000"/>
                <w:sz w:val="20"/>
              </w:rPr>
              <w:t>
 </w:t>
            </w:r>
          </w:p>
          <w:bookmarkEnd w:id="16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236 107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6"/>
          <w:p>
            <w:pPr>
              <w:spacing w:after="20"/>
              <w:ind w:left="20"/>
              <w:jc w:val="both"/>
            </w:pPr>
            <w:r>
              <w:rPr>
                <w:rFonts w:ascii="Times New Roman"/>
                <w:b w:val="false"/>
                <w:i w:val="false"/>
                <w:color w:val="000000"/>
                <w:sz w:val="20"/>
              </w:rPr>
              <w:t>
 </w:t>
            </w:r>
          </w:p>
          <w:bookmarkEnd w:id="16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7"/>
          <w:p>
            <w:pPr>
              <w:spacing w:after="20"/>
              <w:ind w:left="20"/>
              <w:jc w:val="both"/>
            </w:pPr>
            <w:r>
              <w:rPr>
                <w:rFonts w:ascii="Times New Roman"/>
                <w:b w:val="false"/>
                <w:i w:val="false"/>
                <w:color w:val="000000"/>
                <w:sz w:val="20"/>
              </w:rPr>
              <w:t>
 </w:t>
            </w:r>
          </w:p>
          <w:bookmarkEnd w:id="16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57 172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68"/>
          <w:p>
            <w:pPr>
              <w:spacing w:after="20"/>
              <w:ind w:left="20"/>
              <w:jc w:val="both"/>
            </w:pPr>
            <w:r>
              <w:rPr>
                <w:rFonts w:ascii="Times New Roman"/>
                <w:b w:val="false"/>
                <w:i w:val="false"/>
                <w:color w:val="000000"/>
                <w:sz w:val="20"/>
              </w:rPr>
              <w:t>
 </w:t>
            </w:r>
          </w:p>
          <w:bookmarkEnd w:id="16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1 437 585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69"/>
          <w:p>
            <w:pPr>
              <w:spacing w:after="20"/>
              <w:ind w:left="20"/>
              <w:jc w:val="both"/>
            </w:pPr>
            <w:r>
              <w:rPr>
                <w:rFonts w:ascii="Times New Roman"/>
                <w:b w:val="false"/>
                <w:i w:val="false"/>
                <w:color w:val="000000"/>
                <w:sz w:val="20"/>
              </w:rPr>
              <w:t>
 </w:t>
            </w:r>
          </w:p>
          <w:bookmarkEnd w:id="16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43 754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0"/>
          <w:p>
            <w:pPr>
              <w:spacing w:after="20"/>
              <w:ind w:left="20"/>
              <w:jc w:val="both"/>
            </w:pPr>
            <w:r>
              <w:rPr>
                <w:rFonts w:ascii="Times New Roman"/>
                <w:b w:val="false"/>
                <w:i w:val="false"/>
                <w:color w:val="000000"/>
                <w:sz w:val="20"/>
              </w:rPr>
              <w:t>
 </w:t>
            </w:r>
          </w:p>
          <w:bookmarkEnd w:id="17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230 636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1"/>
          <w:p>
            <w:pPr>
              <w:spacing w:after="20"/>
              <w:ind w:left="20"/>
              <w:jc w:val="both"/>
            </w:pPr>
            <w:r>
              <w:rPr>
                <w:rFonts w:ascii="Times New Roman"/>
                <w:b w:val="false"/>
                <w:i w:val="false"/>
                <w:color w:val="000000"/>
                <w:sz w:val="20"/>
              </w:rPr>
              <w:t>
 </w:t>
            </w:r>
          </w:p>
          <w:bookmarkEnd w:id="17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34 077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2"/>
          <w:p>
            <w:pPr>
              <w:spacing w:after="20"/>
              <w:ind w:left="20"/>
              <w:jc w:val="both"/>
            </w:pPr>
            <w:r>
              <w:rPr>
                <w:rFonts w:ascii="Times New Roman"/>
                <w:b w:val="false"/>
                <w:i w:val="false"/>
                <w:color w:val="000000"/>
                <w:sz w:val="20"/>
              </w:rPr>
              <w:t>
 </w:t>
            </w:r>
          </w:p>
          <w:bookmarkEnd w:id="17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3"/>
          <w:p>
            <w:pPr>
              <w:spacing w:after="20"/>
              <w:ind w:left="20"/>
              <w:jc w:val="both"/>
            </w:pPr>
            <w:r>
              <w:rPr>
                <w:rFonts w:ascii="Times New Roman"/>
                <w:b w:val="false"/>
                <w:i w:val="false"/>
                <w:color w:val="000000"/>
                <w:sz w:val="20"/>
              </w:rPr>
              <w:t>
 </w:t>
            </w:r>
          </w:p>
          <w:bookmarkEnd w:id="17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Жұмыспен қамту 2020 бағдарламасының іс-шараларын іске асыруға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657 659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4"/>
          <w:p>
            <w:pPr>
              <w:spacing w:after="20"/>
              <w:ind w:left="20"/>
              <w:jc w:val="both"/>
            </w:pPr>
            <w:r>
              <w:rPr>
                <w:rFonts w:ascii="Times New Roman"/>
                <w:b w:val="false"/>
                <w:i w:val="false"/>
                <w:color w:val="000000"/>
                <w:sz w:val="20"/>
              </w:rPr>
              <w:t>
 </w:t>
            </w:r>
          </w:p>
          <w:bookmarkEnd w:id="17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5"/>
          <w:p>
            <w:pPr>
              <w:spacing w:after="20"/>
              <w:ind w:left="20"/>
              <w:jc w:val="both"/>
            </w:pPr>
            <w:r>
              <w:rPr>
                <w:rFonts w:ascii="Times New Roman"/>
                <w:b w:val="false"/>
                <w:i w:val="false"/>
                <w:color w:val="000000"/>
                <w:sz w:val="20"/>
              </w:rPr>
              <w:t>
 </w:t>
            </w:r>
          </w:p>
          <w:bookmarkEnd w:id="17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188 115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6"/>
          <w:p>
            <w:pPr>
              <w:spacing w:after="20"/>
              <w:ind w:left="20"/>
              <w:jc w:val="both"/>
            </w:pPr>
            <w:r>
              <w:rPr>
                <w:rFonts w:ascii="Times New Roman"/>
                <w:b w:val="false"/>
                <w:i w:val="false"/>
                <w:color w:val="000000"/>
                <w:sz w:val="20"/>
              </w:rPr>
              <w:t>
 </w:t>
            </w:r>
          </w:p>
          <w:bookmarkEnd w:id="17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88 746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77"/>
          <w:p>
            <w:pPr>
              <w:spacing w:after="20"/>
              <w:ind w:left="20"/>
              <w:jc w:val="both"/>
            </w:pPr>
            <w:r>
              <w:rPr>
                <w:rFonts w:ascii="Times New Roman"/>
                <w:b w:val="false"/>
                <w:i w:val="false"/>
                <w:color w:val="000000"/>
                <w:sz w:val="20"/>
              </w:rPr>
              <w:t>
 </w:t>
            </w:r>
          </w:p>
          <w:bookmarkEnd w:id="17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106 374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78"/>
          <w:p>
            <w:pPr>
              <w:spacing w:after="20"/>
              <w:ind w:left="20"/>
              <w:jc w:val="both"/>
            </w:pPr>
            <w:r>
              <w:rPr>
                <w:rFonts w:ascii="Times New Roman"/>
                <w:b w:val="false"/>
                <w:i w:val="false"/>
                <w:color w:val="000000"/>
                <w:sz w:val="20"/>
              </w:rPr>
              <w:t>
 </w:t>
            </w:r>
          </w:p>
          <w:bookmarkEnd w:id="17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79"/>
          <w:p>
            <w:pPr>
              <w:spacing w:after="20"/>
              <w:ind w:left="20"/>
              <w:jc w:val="both"/>
            </w:pPr>
            <w:r>
              <w:rPr>
                <w:rFonts w:ascii="Times New Roman"/>
                <w:b w:val="false"/>
                <w:i w:val="false"/>
                <w:color w:val="000000"/>
                <w:sz w:val="20"/>
              </w:rPr>
              <w:t>
 </w:t>
            </w:r>
          </w:p>
          <w:bookmarkEnd w:id="17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0"/>
          <w:p>
            <w:pPr>
              <w:spacing w:after="20"/>
              <w:ind w:left="20"/>
              <w:jc w:val="both"/>
            </w:pPr>
            <w:r>
              <w:rPr>
                <w:rFonts w:ascii="Times New Roman"/>
                <w:b w:val="false"/>
                <w:i w:val="false"/>
                <w:color w:val="000000"/>
                <w:sz w:val="20"/>
              </w:rPr>
              <w:t>
 </w:t>
            </w:r>
          </w:p>
          <w:bookmarkEnd w:id="18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49 104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1"/>
          <w:p>
            <w:pPr>
              <w:spacing w:after="20"/>
              <w:ind w:left="20"/>
              <w:jc w:val="both"/>
            </w:pPr>
            <w:r>
              <w:rPr>
                <w:rFonts w:ascii="Times New Roman"/>
                <w:b w:val="false"/>
                <w:i w:val="false"/>
                <w:color w:val="000000"/>
                <w:sz w:val="20"/>
              </w:rPr>
              <w:t>
 </w:t>
            </w:r>
          </w:p>
          <w:bookmarkEnd w:id="18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837 040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2"/>
          <w:p>
            <w:pPr>
              <w:spacing w:after="20"/>
              <w:ind w:left="20"/>
              <w:jc w:val="both"/>
            </w:pPr>
            <w:r>
              <w:rPr>
                <w:rFonts w:ascii="Times New Roman"/>
                <w:b w:val="false"/>
                <w:i w:val="false"/>
                <w:color w:val="000000"/>
                <w:sz w:val="20"/>
              </w:rPr>
              <w:t>
 </w:t>
            </w:r>
          </w:p>
          <w:bookmarkEnd w:id="18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791 993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3"/>
          <w:p>
            <w:pPr>
              <w:spacing w:after="20"/>
              <w:ind w:left="20"/>
              <w:jc w:val="both"/>
            </w:pPr>
            <w:r>
              <w:rPr>
                <w:rFonts w:ascii="Times New Roman"/>
                <w:b w:val="false"/>
                <w:i w:val="false"/>
                <w:color w:val="000000"/>
                <w:sz w:val="20"/>
              </w:rPr>
              <w:t>
 </w:t>
            </w:r>
          </w:p>
          <w:bookmarkEnd w:id="18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45 047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4"/>
          <w:p>
            <w:pPr>
              <w:spacing w:after="20"/>
              <w:ind w:left="20"/>
              <w:jc w:val="both"/>
            </w:pPr>
            <w:r>
              <w:rPr>
                <w:rFonts w:ascii="Times New Roman"/>
                <w:b w:val="false"/>
                <w:i w:val="false"/>
                <w:color w:val="000000"/>
                <w:sz w:val="20"/>
              </w:rPr>
              <w:t>
 </w:t>
            </w:r>
          </w:p>
          <w:bookmarkEnd w:id="18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5"/>
          <w:p>
            <w:pPr>
              <w:spacing w:after="20"/>
              <w:ind w:left="20"/>
              <w:jc w:val="both"/>
            </w:pPr>
            <w:r>
              <w:rPr>
                <w:rFonts w:ascii="Times New Roman"/>
                <w:b w:val="false"/>
                <w:i w:val="false"/>
                <w:color w:val="000000"/>
                <w:sz w:val="20"/>
              </w:rPr>
              <w:t>
 </w:t>
            </w:r>
          </w:p>
          <w:bookmarkEnd w:id="18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6"/>
          <w:p>
            <w:pPr>
              <w:spacing w:after="20"/>
              <w:ind w:left="20"/>
              <w:jc w:val="both"/>
            </w:pPr>
            <w:r>
              <w:rPr>
                <w:rFonts w:ascii="Times New Roman"/>
                <w:b w:val="false"/>
                <w:i w:val="false"/>
                <w:color w:val="000000"/>
                <w:sz w:val="20"/>
              </w:rPr>
              <w:t>
 </w:t>
            </w:r>
          </w:p>
          <w:bookmarkEnd w:id="18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87"/>
          <w:p>
            <w:pPr>
              <w:spacing w:after="20"/>
              <w:ind w:left="20"/>
              <w:jc w:val="both"/>
            </w:pPr>
            <w:r>
              <w:rPr>
                <w:rFonts w:ascii="Times New Roman"/>
                <w:b w:val="false"/>
                <w:i w:val="false"/>
                <w:color w:val="000000"/>
                <w:sz w:val="20"/>
              </w:rPr>
              <w:t>
 </w:t>
            </w:r>
          </w:p>
          <w:bookmarkEnd w:id="18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88"/>
          <w:p>
            <w:pPr>
              <w:spacing w:after="20"/>
              <w:ind w:left="20"/>
              <w:jc w:val="both"/>
            </w:pPr>
            <w:r>
              <w:rPr>
                <w:rFonts w:ascii="Times New Roman"/>
                <w:b w:val="false"/>
                <w:i w:val="false"/>
                <w:color w:val="000000"/>
                <w:sz w:val="20"/>
              </w:rPr>
              <w:t>
 </w:t>
            </w:r>
          </w:p>
          <w:bookmarkEnd w:id="18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48 198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89"/>
          <w:p>
            <w:pPr>
              <w:spacing w:after="20"/>
              <w:ind w:left="20"/>
              <w:jc w:val="both"/>
            </w:pPr>
            <w:r>
              <w:rPr>
                <w:rFonts w:ascii="Times New Roman"/>
                <w:b w:val="false"/>
                <w:i w:val="false"/>
                <w:color w:val="000000"/>
                <w:sz w:val="20"/>
              </w:rPr>
              <w:t>
 </w:t>
            </w:r>
          </w:p>
          <w:bookmarkEnd w:id="18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48 198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0"/>
          <w:p>
            <w:pPr>
              <w:spacing w:after="20"/>
              <w:ind w:left="20"/>
              <w:jc w:val="both"/>
            </w:pPr>
            <w:r>
              <w:rPr>
                <w:rFonts w:ascii="Times New Roman"/>
                <w:b w:val="false"/>
                <w:i w:val="false"/>
                <w:color w:val="000000"/>
                <w:sz w:val="20"/>
              </w:rPr>
              <w:t>
7</w:t>
            </w:r>
          </w:p>
          <w:bookmarkEnd w:id="19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12 780 471,4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1"/>
          <w:p>
            <w:pPr>
              <w:spacing w:after="20"/>
              <w:ind w:left="20"/>
              <w:jc w:val="both"/>
            </w:pPr>
            <w:r>
              <w:rPr>
                <w:rFonts w:ascii="Times New Roman"/>
                <w:b w:val="false"/>
                <w:i w:val="false"/>
                <w:color w:val="000000"/>
                <w:sz w:val="20"/>
              </w:rPr>
              <w:t>
 </w:t>
            </w:r>
          </w:p>
          <w:bookmarkEnd w:id="19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132 224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2"/>
          <w:p>
            <w:pPr>
              <w:spacing w:after="20"/>
              <w:ind w:left="20"/>
              <w:jc w:val="both"/>
            </w:pPr>
            <w:r>
              <w:rPr>
                <w:rFonts w:ascii="Times New Roman"/>
                <w:b w:val="false"/>
                <w:i w:val="false"/>
                <w:color w:val="000000"/>
                <w:sz w:val="20"/>
              </w:rPr>
              <w:t>
 </w:t>
            </w:r>
          </w:p>
          <w:bookmarkEnd w:id="19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132 224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3"/>
          <w:p>
            <w:pPr>
              <w:spacing w:after="20"/>
              <w:ind w:left="20"/>
              <w:jc w:val="both"/>
            </w:pPr>
            <w:r>
              <w:rPr>
                <w:rFonts w:ascii="Times New Roman"/>
                <w:b w:val="false"/>
                <w:i w:val="false"/>
                <w:color w:val="000000"/>
                <w:sz w:val="20"/>
              </w:rPr>
              <w:t>
 </w:t>
            </w:r>
          </w:p>
          <w:bookmarkEnd w:id="19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4"/>
          <w:p>
            <w:pPr>
              <w:spacing w:after="20"/>
              <w:ind w:left="20"/>
              <w:jc w:val="both"/>
            </w:pPr>
            <w:r>
              <w:rPr>
                <w:rFonts w:ascii="Times New Roman"/>
                <w:b w:val="false"/>
                <w:i w:val="false"/>
                <w:color w:val="000000"/>
                <w:sz w:val="20"/>
              </w:rPr>
              <w:t>
 </w:t>
            </w:r>
          </w:p>
          <w:bookmarkEnd w:id="19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5"/>
          <w:p>
            <w:pPr>
              <w:spacing w:after="20"/>
              <w:ind w:left="20"/>
              <w:jc w:val="both"/>
            </w:pPr>
            <w:r>
              <w:rPr>
                <w:rFonts w:ascii="Times New Roman"/>
                <w:b w:val="false"/>
                <w:i w:val="false"/>
                <w:color w:val="000000"/>
                <w:sz w:val="20"/>
              </w:rPr>
              <w:t>
 </w:t>
            </w:r>
          </w:p>
          <w:bookmarkEnd w:id="19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6"/>
          <w:p>
            <w:pPr>
              <w:spacing w:after="20"/>
              <w:ind w:left="20"/>
              <w:jc w:val="both"/>
            </w:pPr>
            <w:r>
              <w:rPr>
                <w:rFonts w:ascii="Times New Roman"/>
                <w:b w:val="false"/>
                <w:i w:val="false"/>
                <w:color w:val="000000"/>
                <w:sz w:val="20"/>
              </w:rPr>
              <w:t>
 </w:t>
            </w:r>
          </w:p>
          <w:bookmarkEnd w:id="19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7"/>
          <w:p>
            <w:pPr>
              <w:spacing w:after="20"/>
              <w:ind w:left="20"/>
              <w:jc w:val="both"/>
            </w:pPr>
            <w:r>
              <w:rPr>
                <w:rFonts w:ascii="Times New Roman"/>
                <w:b w:val="false"/>
                <w:i w:val="false"/>
                <w:color w:val="000000"/>
                <w:sz w:val="20"/>
              </w:rPr>
              <w:t>
 </w:t>
            </w:r>
          </w:p>
          <w:bookmarkEnd w:id="19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5 609 775,9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8"/>
          <w:p>
            <w:pPr>
              <w:spacing w:after="20"/>
              <w:ind w:left="20"/>
              <w:jc w:val="both"/>
            </w:pPr>
            <w:r>
              <w:rPr>
                <w:rFonts w:ascii="Times New Roman"/>
                <w:b w:val="false"/>
                <w:i w:val="false"/>
                <w:color w:val="000000"/>
                <w:sz w:val="20"/>
              </w:rPr>
              <w:t>
 </w:t>
            </w:r>
          </w:p>
          <w:bookmarkEnd w:id="19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2 098 101,2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9"/>
          <w:p>
            <w:pPr>
              <w:spacing w:after="20"/>
              <w:ind w:left="20"/>
              <w:jc w:val="both"/>
            </w:pPr>
            <w:r>
              <w:rPr>
                <w:rFonts w:ascii="Times New Roman"/>
                <w:b w:val="false"/>
                <w:i w:val="false"/>
                <w:color w:val="000000"/>
                <w:sz w:val="20"/>
              </w:rPr>
              <w:t>
 </w:t>
            </w:r>
          </w:p>
          <w:bookmarkEnd w:id="19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2 527 598,6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0"/>
          <w:p>
            <w:pPr>
              <w:spacing w:after="20"/>
              <w:ind w:left="20"/>
              <w:jc w:val="both"/>
            </w:pPr>
            <w:r>
              <w:rPr>
                <w:rFonts w:ascii="Times New Roman"/>
                <w:b w:val="false"/>
                <w:i w:val="false"/>
                <w:color w:val="000000"/>
                <w:sz w:val="20"/>
              </w:rPr>
              <w:t>
 </w:t>
            </w:r>
          </w:p>
          <w:bookmarkEnd w:id="20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қызметтік тұрғын үй салуға, инженерлік-коммуникациялық инфрақұрылымды дамытуға, жастарға арналған жатақханаларды салуға, салып бітіруге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984 076,1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1"/>
          <w:p>
            <w:pPr>
              <w:spacing w:after="20"/>
              <w:ind w:left="20"/>
              <w:jc w:val="both"/>
            </w:pPr>
            <w:r>
              <w:rPr>
                <w:rFonts w:ascii="Times New Roman"/>
                <w:b w:val="false"/>
                <w:i w:val="false"/>
                <w:color w:val="000000"/>
                <w:sz w:val="20"/>
              </w:rPr>
              <w:t>
 </w:t>
            </w:r>
          </w:p>
          <w:bookmarkEnd w:id="20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2"/>
          <w:p>
            <w:pPr>
              <w:spacing w:after="20"/>
              <w:ind w:left="20"/>
              <w:jc w:val="both"/>
            </w:pPr>
            <w:r>
              <w:rPr>
                <w:rFonts w:ascii="Times New Roman"/>
                <w:b w:val="false"/>
                <w:i w:val="false"/>
                <w:color w:val="000000"/>
                <w:sz w:val="20"/>
              </w:rPr>
              <w:t>
 </w:t>
            </w:r>
          </w:p>
          <w:bookmarkEnd w:id="20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3"/>
          <w:p>
            <w:pPr>
              <w:spacing w:after="20"/>
              <w:ind w:left="20"/>
              <w:jc w:val="both"/>
            </w:pPr>
            <w:r>
              <w:rPr>
                <w:rFonts w:ascii="Times New Roman"/>
                <w:b w:val="false"/>
                <w:i w:val="false"/>
                <w:color w:val="000000"/>
                <w:sz w:val="20"/>
              </w:rPr>
              <w:t>
 </w:t>
            </w:r>
          </w:p>
          <w:bookmarkEnd w:id="20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6 790 652,5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4"/>
          <w:p>
            <w:pPr>
              <w:spacing w:after="20"/>
              <w:ind w:left="20"/>
              <w:jc w:val="both"/>
            </w:pPr>
            <w:r>
              <w:rPr>
                <w:rFonts w:ascii="Times New Roman"/>
                <w:b w:val="false"/>
                <w:i w:val="false"/>
                <w:color w:val="000000"/>
                <w:sz w:val="20"/>
              </w:rPr>
              <w:t>
 </w:t>
            </w:r>
          </w:p>
          <w:bookmarkEnd w:id="20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57 629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5"/>
          <w:p>
            <w:pPr>
              <w:spacing w:after="20"/>
              <w:ind w:left="20"/>
              <w:jc w:val="both"/>
            </w:pPr>
            <w:r>
              <w:rPr>
                <w:rFonts w:ascii="Times New Roman"/>
                <w:b w:val="false"/>
                <w:i w:val="false"/>
                <w:color w:val="000000"/>
                <w:sz w:val="20"/>
              </w:rPr>
              <w:t>
 </w:t>
            </w:r>
          </w:p>
          <w:bookmarkEnd w:id="20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6"/>
          <w:p>
            <w:pPr>
              <w:spacing w:after="20"/>
              <w:ind w:left="20"/>
              <w:jc w:val="both"/>
            </w:pPr>
            <w:r>
              <w:rPr>
                <w:rFonts w:ascii="Times New Roman"/>
                <w:b w:val="false"/>
                <w:i w:val="false"/>
                <w:color w:val="000000"/>
                <w:sz w:val="20"/>
              </w:rPr>
              <w:t>
 </w:t>
            </w:r>
          </w:p>
          <w:bookmarkEnd w:id="20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сумен жабдықтау және су бұру жүйелерін дамытуға берілетін нысаналы даму трансферттері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07"/>
          <w:p>
            <w:pPr>
              <w:spacing w:after="20"/>
              <w:ind w:left="20"/>
              <w:jc w:val="both"/>
            </w:pPr>
            <w:r>
              <w:rPr>
                <w:rFonts w:ascii="Times New Roman"/>
                <w:b w:val="false"/>
                <w:i w:val="false"/>
                <w:color w:val="000000"/>
                <w:sz w:val="20"/>
              </w:rPr>
              <w:t>
 </w:t>
            </w:r>
          </w:p>
          <w:bookmarkEnd w:id="20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08"/>
          <w:p>
            <w:pPr>
              <w:spacing w:after="20"/>
              <w:ind w:left="20"/>
              <w:jc w:val="both"/>
            </w:pPr>
            <w:r>
              <w:rPr>
                <w:rFonts w:ascii="Times New Roman"/>
                <w:b w:val="false"/>
                <w:i w:val="false"/>
                <w:color w:val="000000"/>
                <w:sz w:val="20"/>
              </w:rPr>
              <w:t>
 </w:t>
            </w:r>
          </w:p>
          <w:bookmarkEnd w:id="20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2 083 001,5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09"/>
          <w:p>
            <w:pPr>
              <w:spacing w:after="20"/>
              <w:ind w:left="20"/>
              <w:jc w:val="both"/>
            </w:pPr>
            <w:r>
              <w:rPr>
                <w:rFonts w:ascii="Times New Roman"/>
                <w:b w:val="false"/>
                <w:i w:val="false"/>
                <w:color w:val="000000"/>
                <w:sz w:val="20"/>
              </w:rPr>
              <w:t>
 </w:t>
            </w:r>
          </w:p>
          <w:bookmarkEnd w:id="20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2 198 418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0"/>
          <w:p>
            <w:pPr>
              <w:spacing w:after="20"/>
              <w:ind w:left="20"/>
              <w:jc w:val="both"/>
            </w:pPr>
            <w:r>
              <w:rPr>
                <w:rFonts w:ascii="Times New Roman"/>
                <w:b w:val="false"/>
                <w:i w:val="false"/>
                <w:color w:val="000000"/>
                <w:sz w:val="20"/>
              </w:rPr>
              <w:t>
 </w:t>
            </w:r>
          </w:p>
          <w:bookmarkEnd w:id="21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2 334 310,8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1"/>
          <w:p>
            <w:pPr>
              <w:spacing w:after="20"/>
              <w:ind w:left="20"/>
              <w:jc w:val="both"/>
            </w:pPr>
            <w:r>
              <w:rPr>
                <w:rFonts w:ascii="Times New Roman"/>
                <w:b w:val="false"/>
                <w:i w:val="false"/>
                <w:color w:val="000000"/>
                <w:sz w:val="20"/>
              </w:rPr>
              <w:t>
 </w:t>
            </w:r>
          </w:p>
          <w:bookmarkEnd w:id="21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76 373,2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2"/>
          <w:p>
            <w:pPr>
              <w:spacing w:after="20"/>
              <w:ind w:left="20"/>
              <w:jc w:val="both"/>
            </w:pPr>
            <w:r>
              <w:rPr>
                <w:rFonts w:ascii="Times New Roman"/>
                <w:b w:val="false"/>
                <w:i w:val="false"/>
                <w:color w:val="000000"/>
                <w:sz w:val="20"/>
              </w:rPr>
              <w:t>
8</w:t>
            </w:r>
          </w:p>
          <w:bookmarkEnd w:id="21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4 570 465,3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3"/>
          <w:p>
            <w:pPr>
              <w:spacing w:after="20"/>
              <w:ind w:left="20"/>
              <w:jc w:val="both"/>
            </w:pPr>
            <w:r>
              <w:rPr>
                <w:rFonts w:ascii="Times New Roman"/>
                <w:b w:val="false"/>
                <w:i w:val="false"/>
                <w:color w:val="000000"/>
                <w:sz w:val="20"/>
              </w:rPr>
              <w:t>
 </w:t>
            </w:r>
          </w:p>
          <w:bookmarkEnd w:id="21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616 731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4"/>
          <w:p>
            <w:pPr>
              <w:spacing w:after="20"/>
              <w:ind w:left="20"/>
              <w:jc w:val="both"/>
            </w:pPr>
            <w:r>
              <w:rPr>
                <w:rFonts w:ascii="Times New Roman"/>
                <w:b w:val="false"/>
                <w:i w:val="false"/>
                <w:color w:val="000000"/>
                <w:sz w:val="20"/>
              </w:rPr>
              <w:t>
 </w:t>
            </w:r>
          </w:p>
          <w:bookmarkEnd w:id="21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72 563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5"/>
          <w:p>
            <w:pPr>
              <w:spacing w:after="20"/>
              <w:ind w:left="20"/>
              <w:jc w:val="both"/>
            </w:pPr>
            <w:r>
              <w:rPr>
                <w:rFonts w:ascii="Times New Roman"/>
                <w:b w:val="false"/>
                <w:i w:val="false"/>
                <w:color w:val="000000"/>
                <w:sz w:val="20"/>
              </w:rPr>
              <w:t>
 </w:t>
            </w:r>
          </w:p>
          <w:bookmarkEnd w:id="21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519 168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16"/>
          <w:p>
            <w:pPr>
              <w:spacing w:after="20"/>
              <w:ind w:left="20"/>
              <w:jc w:val="both"/>
            </w:pPr>
            <w:r>
              <w:rPr>
                <w:rFonts w:ascii="Times New Roman"/>
                <w:b w:val="false"/>
                <w:i w:val="false"/>
                <w:color w:val="000000"/>
                <w:sz w:val="20"/>
              </w:rPr>
              <w:t>
 </w:t>
            </w:r>
          </w:p>
          <w:bookmarkEnd w:id="21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17"/>
          <w:p>
            <w:pPr>
              <w:spacing w:after="20"/>
              <w:ind w:left="20"/>
              <w:jc w:val="both"/>
            </w:pPr>
            <w:r>
              <w:rPr>
                <w:rFonts w:ascii="Times New Roman"/>
                <w:b w:val="false"/>
                <w:i w:val="false"/>
                <w:color w:val="000000"/>
                <w:sz w:val="20"/>
              </w:rPr>
              <w:t>
 </w:t>
            </w:r>
          </w:p>
          <w:bookmarkEnd w:id="21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95 142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18"/>
          <w:p>
            <w:pPr>
              <w:spacing w:after="20"/>
              <w:ind w:left="20"/>
              <w:jc w:val="both"/>
            </w:pPr>
            <w:r>
              <w:rPr>
                <w:rFonts w:ascii="Times New Roman"/>
                <w:b w:val="false"/>
                <w:i w:val="false"/>
                <w:color w:val="000000"/>
                <w:sz w:val="20"/>
              </w:rPr>
              <w:t>
 </w:t>
            </w:r>
          </w:p>
          <w:bookmarkEnd w:id="21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36 163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19"/>
          <w:p>
            <w:pPr>
              <w:spacing w:after="20"/>
              <w:ind w:left="20"/>
              <w:jc w:val="both"/>
            </w:pPr>
            <w:r>
              <w:rPr>
                <w:rFonts w:ascii="Times New Roman"/>
                <w:b w:val="false"/>
                <w:i w:val="false"/>
                <w:color w:val="000000"/>
                <w:sz w:val="20"/>
              </w:rPr>
              <w:t>
 </w:t>
            </w:r>
          </w:p>
          <w:bookmarkEnd w:id="21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0"/>
          <w:p>
            <w:pPr>
              <w:spacing w:after="20"/>
              <w:ind w:left="20"/>
              <w:jc w:val="both"/>
            </w:pPr>
            <w:r>
              <w:rPr>
                <w:rFonts w:ascii="Times New Roman"/>
                <w:b w:val="false"/>
                <w:i w:val="false"/>
                <w:color w:val="000000"/>
                <w:sz w:val="20"/>
              </w:rPr>
              <w:t>
 </w:t>
            </w:r>
          </w:p>
          <w:bookmarkEnd w:id="22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1"/>
          <w:p>
            <w:pPr>
              <w:spacing w:after="20"/>
              <w:ind w:left="20"/>
              <w:jc w:val="both"/>
            </w:pPr>
            <w:r>
              <w:rPr>
                <w:rFonts w:ascii="Times New Roman"/>
                <w:b w:val="false"/>
                <w:i w:val="false"/>
                <w:color w:val="000000"/>
                <w:sz w:val="20"/>
              </w:rPr>
              <w:t>
 </w:t>
            </w:r>
          </w:p>
          <w:bookmarkEnd w:id="22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160 618,3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2"/>
          <w:p>
            <w:pPr>
              <w:spacing w:after="20"/>
              <w:ind w:left="20"/>
              <w:jc w:val="both"/>
            </w:pPr>
            <w:r>
              <w:rPr>
                <w:rFonts w:ascii="Times New Roman"/>
                <w:b w:val="false"/>
                <w:i w:val="false"/>
                <w:color w:val="000000"/>
                <w:sz w:val="20"/>
              </w:rPr>
              <w:t>
 </w:t>
            </w:r>
          </w:p>
          <w:bookmarkEnd w:id="22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158 417,6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3"/>
          <w:p>
            <w:pPr>
              <w:spacing w:after="20"/>
              <w:ind w:left="20"/>
              <w:jc w:val="both"/>
            </w:pPr>
            <w:r>
              <w:rPr>
                <w:rFonts w:ascii="Times New Roman"/>
                <w:b w:val="false"/>
                <w:i w:val="false"/>
                <w:color w:val="000000"/>
                <w:sz w:val="20"/>
              </w:rPr>
              <w:t>
 </w:t>
            </w:r>
          </w:p>
          <w:bookmarkEnd w:id="22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4"/>
          <w:p>
            <w:pPr>
              <w:spacing w:after="20"/>
              <w:ind w:left="20"/>
              <w:jc w:val="both"/>
            </w:pPr>
            <w:r>
              <w:rPr>
                <w:rFonts w:ascii="Times New Roman"/>
                <w:b w:val="false"/>
                <w:i w:val="false"/>
                <w:color w:val="000000"/>
                <w:sz w:val="20"/>
              </w:rPr>
              <w:t>
 </w:t>
            </w:r>
          </w:p>
          <w:bookmarkEnd w:id="22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1 650 779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5"/>
          <w:p>
            <w:pPr>
              <w:spacing w:after="20"/>
              <w:ind w:left="20"/>
              <w:jc w:val="both"/>
            </w:pPr>
            <w:r>
              <w:rPr>
                <w:rFonts w:ascii="Times New Roman"/>
                <w:b w:val="false"/>
                <w:i w:val="false"/>
                <w:color w:val="000000"/>
                <w:sz w:val="20"/>
              </w:rPr>
              <w:t>
 </w:t>
            </w:r>
          </w:p>
          <w:bookmarkEnd w:id="22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57 938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6"/>
          <w:p>
            <w:pPr>
              <w:spacing w:after="20"/>
              <w:ind w:left="20"/>
              <w:jc w:val="both"/>
            </w:pPr>
            <w:r>
              <w:rPr>
                <w:rFonts w:ascii="Times New Roman"/>
                <w:b w:val="false"/>
                <w:i w:val="false"/>
                <w:color w:val="000000"/>
                <w:sz w:val="20"/>
              </w:rPr>
              <w:t>
 </w:t>
            </w:r>
          </w:p>
          <w:bookmarkEnd w:id="22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180 068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27"/>
          <w:p>
            <w:pPr>
              <w:spacing w:after="20"/>
              <w:ind w:left="20"/>
              <w:jc w:val="both"/>
            </w:pPr>
            <w:r>
              <w:rPr>
                <w:rFonts w:ascii="Times New Roman"/>
                <w:b w:val="false"/>
                <w:i w:val="false"/>
                <w:color w:val="000000"/>
                <w:sz w:val="20"/>
              </w:rPr>
              <w:t>
 </w:t>
            </w:r>
          </w:p>
          <w:bookmarkEnd w:id="22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28"/>
          <w:p>
            <w:pPr>
              <w:spacing w:after="20"/>
              <w:ind w:left="20"/>
              <w:jc w:val="both"/>
            </w:pPr>
            <w:r>
              <w:rPr>
                <w:rFonts w:ascii="Times New Roman"/>
                <w:b w:val="false"/>
                <w:i w:val="false"/>
                <w:color w:val="000000"/>
                <w:sz w:val="20"/>
              </w:rPr>
              <w:t>
 </w:t>
            </w:r>
          </w:p>
          <w:bookmarkEnd w:id="22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200 300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29"/>
          <w:p>
            <w:pPr>
              <w:spacing w:after="20"/>
              <w:ind w:left="20"/>
              <w:jc w:val="both"/>
            </w:pPr>
            <w:r>
              <w:rPr>
                <w:rFonts w:ascii="Times New Roman"/>
                <w:b w:val="false"/>
                <w:i w:val="false"/>
                <w:color w:val="000000"/>
                <w:sz w:val="20"/>
              </w:rPr>
              <w:t>
 </w:t>
            </w:r>
          </w:p>
          <w:bookmarkEnd w:id="22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657 241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0"/>
          <w:p>
            <w:pPr>
              <w:spacing w:after="20"/>
              <w:ind w:left="20"/>
              <w:jc w:val="both"/>
            </w:pPr>
            <w:r>
              <w:rPr>
                <w:rFonts w:ascii="Times New Roman"/>
                <w:b w:val="false"/>
                <w:i w:val="false"/>
                <w:color w:val="000000"/>
                <w:sz w:val="20"/>
              </w:rPr>
              <w:t>
 </w:t>
            </w:r>
          </w:p>
          <w:bookmarkEnd w:id="23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142 265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1"/>
          <w:p>
            <w:pPr>
              <w:spacing w:after="20"/>
              <w:ind w:left="20"/>
              <w:jc w:val="both"/>
            </w:pPr>
            <w:r>
              <w:rPr>
                <w:rFonts w:ascii="Times New Roman"/>
                <w:b w:val="false"/>
                <w:i w:val="false"/>
                <w:color w:val="000000"/>
                <w:sz w:val="20"/>
              </w:rPr>
              <w:t>
 </w:t>
            </w:r>
          </w:p>
          <w:bookmarkEnd w:id="23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269 852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2"/>
          <w:p>
            <w:pPr>
              <w:spacing w:after="20"/>
              <w:ind w:left="20"/>
              <w:jc w:val="both"/>
            </w:pPr>
            <w:r>
              <w:rPr>
                <w:rFonts w:ascii="Times New Roman"/>
                <w:b w:val="false"/>
                <w:i w:val="false"/>
                <w:color w:val="000000"/>
                <w:sz w:val="20"/>
              </w:rPr>
              <w:t>
 </w:t>
            </w:r>
          </w:p>
          <w:bookmarkEnd w:id="23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3"/>
          <w:p>
            <w:pPr>
              <w:spacing w:after="20"/>
              <w:ind w:left="20"/>
              <w:jc w:val="both"/>
            </w:pPr>
            <w:r>
              <w:rPr>
                <w:rFonts w:ascii="Times New Roman"/>
                <w:b w:val="false"/>
                <w:i w:val="false"/>
                <w:color w:val="000000"/>
                <w:sz w:val="20"/>
              </w:rPr>
              <w:t>
 </w:t>
            </w:r>
          </w:p>
          <w:bookmarkEnd w:id="23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35 985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4"/>
          <w:p>
            <w:pPr>
              <w:spacing w:after="20"/>
              <w:ind w:left="20"/>
              <w:jc w:val="both"/>
            </w:pPr>
            <w:r>
              <w:rPr>
                <w:rFonts w:ascii="Times New Roman"/>
                <w:b w:val="false"/>
                <w:i w:val="false"/>
                <w:color w:val="000000"/>
                <w:sz w:val="20"/>
              </w:rPr>
              <w:t>
 </w:t>
            </w:r>
          </w:p>
          <w:bookmarkEnd w:id="23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111 065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5"/>
          <w:p>
            <w:pPr>
              <w:spacing w:after="20"/>
              <w:ind w:left="20"/>
              <w:jc w:val="both"/>
            </w:pPr>
            <w:r>
              <w:rPr>
                <w:rFonts w:ascii="Times New Roman"/>
                <w:b w:val="false"/>
                <w:i w:val="false"/>
                <w:color w:val="000000"/>
                <w:sz w:val="20"/>
              </w:rPr>
              <w:t>
 </w:t>
            </w:r>
          </w:p>
          <w:bookmarkEnd w:id="23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36"/>
          <w:p>
            <w:pPr>
              <w:spacing w:after="20"/>
              <w:ind w:left="20"/>
              <w:jc w:val="both"/>
            </w:pPr>
            <w:r>
              <w:rPr>
                <w:rFonts w:ascii="Times New Roman"/>
                <w:b w:val="false"/>
                <w:i w:val="false"/>
                <w:color w:val="000000"/>
                <w:sz w:val="20"/>
              </w:rPr>
              <w:t>
 </w:t>
            </w:r>
          </w:p>
          <w:bookmarkEnd w:id="23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37"/>
          <w:p>
            <w:pPr>
              <w:spacing w:after="20"/>
              <w:ind w:left="20"/>
              <w:jc w:val="both"/>
            </w:pPr>
            <w:r>
              <w:rPr>
                <w:rFonts w:ascii="Times New Roman"/>
                <w:b w:val="false"/>
                <w:i w:val="false"/>
                <w:color w:val="000000"/>
                <w:sz w:val="20"/>
              </w:rPr>
              <w:t>
 </w:t>
            </w:r>
          </w:p>
          <w:bookmarkEnd w:id="23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63 557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38"/>
          <w:p>
            <w:pPr>
              <w:spacing w:after="20"/>
              <w:ind w:left="20"/>
              <w:jc w:val="both"/>
            </w:pPr>
            <w:r>
              <w:rPr>
                <w:rFonts w:ascii="Times New Roman"/>
                <w:b w:val="false"/>
                <w:i w:val="false"/>
                <w:color w:val="000000"/>
                <w:sz w:val="20"/>
              </w:rPr>
              <w:t>
 </w:t>
            </w:r>
          </w:p>
          <w:bookmarkEnd w:id="23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39"/>
          <w:p>
            <w:pPr>
              <w:spacing w:after="20"/>
              <w:ind w:left="20"/>
              <w:jc w:val="both"/>
            </w:pPr>
            <w:r>
              <w:rPr>
                <w:rFonts w:ascii="Times New Roman"/>
                <w:b w:val="false"/>
                <w:i w:val="false"/>
                <w:color w:val="000000"/>
                <w:sz w:val="20"/>
              </w:rPr>
              <w:t>
 </w:t>
            </w:r>
          </w:p>
          <w:bookmarkEnd w:id="23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1 924 972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0"/>
          <w:p>
            <w:pPr>
              <w:spacing w:after="20"/>
              <w:ind w:left="20"/>
              <w:jc w:val="both"/>
            </w:pPr>
            <w:r>
              <w:rPr>
                <w:rFonts w:ascii="Times New Roman"/>
                <w:b w:val="false"/>
                <w:i w:val="false"/>
                <w:color w:val="000000"/>
                <w:sz w:val="20"/>
              </w:rPr>
              <w:t>
 </w:t>
            </w:r>
          </w:p>
          <w:bookmarkEnd w:id="24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52 585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1"/>
          <w:p>
            <w:pPr>
              <w:spacing w:after="20"/>
              <w:ind w:left="20"/>
              <w:jc w:val="both"/>
            </w:pPr>
            <w:r>
              <w:rPr>
                <w:rFonts w:ascii="Times New Roman"/>
                <w:b w:val="false"/>
                <w:i w:val="false"/>
                <w:color w:val="000000"/>
                <w:sz w:val="20"/>
              </w:rPr>
              <w:t>
 </w:t>
            </w:r>
          </w:p>
          <w:bookmarkEnd w:id="24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2"/>
          <w:p>
            <w:pPr>
              <w:spacing w:after="20"/>
              <w:ind w:left="20"/>
              <w:jc w:val="both"/>
            </w:pPr>
            <w:r>
              <w:rPr>
                <w:rFonts w:ascii="Times New Roman"/>
                <w:b w:val="false"/>
                <w:i w:val="false"/>
                <w:color w:val="000000"/>
                <w:sz w:val="20"/>
              </w:rPr>
              <w:t>
 </w:t>
            </w:r>
          </w:p>
          <w:bookmarkEnd w:id="24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1 696 013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43"/>
          <w:p>
            <w:pPr>
              <w:spacing w:after="20"/>
              <w:ind w:left="20"/>
              <w:jc w:val="both"/>
            </w:pPr>
            <w:r>
              <w:rPr>
                <w:rFonts w:ascii="Times New Roman"/>
                <w:b w:val="false"/>
                <w:i w:val="false"/>
                <w:color w:val="000000"/>
                <w:sz w:val="20"/>
              </w:rPr>
              <w:t>
 </w:t>
            </w:r>
          </w:p>
          <w:bookmarkEnd w:id="24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120 274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44"/>
          <w:p>
            <w:pPr>
              <w:spacing w:after="20"/>
              <w:ind w:left="20"/>
              <w:jc w:val="both"/>
            </w:pPr>
            <w:r>
              <w:rPr>
                <w:rFonts w:ascii="Times New Roman"/>
                <w:b w:val="false"/>
                <w:i w:val="false"/>
                <w:color w:val="000000"/>
                <w:sz w:val="20"/>
              </w:rPr>
              <w:t>
 </w:t>
            </w:r>
          </w:p>
          <w:bookmarkEnd w:id="24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45"/>
          <w:p>
            <w:pPr>
              <w:spacing w:after="20"/>
              <w:ind w:left="20"/>
              <w:jc w:val="both"/>
            </w:pPr>
            <w:r>
              <w:rPr>
                <w:rFonts w:ascii="Times New Roman"/>
                <w:b w:val="false"/>
                <w:i w:val="false"/>
                <w:color w:val="000000"/>
                <w:sz w:val="20"/>
              </w:rPr>
              <w:t>
 </w:t>
            </w:r>
          </w:p>
          <w:bookmarkEnd w:id="24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46"/>
          <w:p>
            <w:pPr>
              <w:spacing w:after="20"/>
              <w:ind w:left="20"/>
              <w:jc w:val="both"/>
            </w:pPr>
            <w:r>
              <w:rPr>
                <w:rFonts w:ascii="Times New Roman"/>
                <w:b w:val="false"/>
                <w:i w:val="false"/>
                <w:color w:val="000000"/>
                <w:sz w:val="20"/>
              </w:rPr>
              <w:t>
9</w:t>
            </w:r>
          </w:p>
          <w:bookmarkEnd w:id="24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167 773,3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47"/>
          <w:p>
            <w:pPr>
              <w:spacing w:after="20"/>
              <w:ind w:left="20"/>
              <w:jc w:val="both"/>
            </w:pPr>
            <w:r>
              <w:rPr>
                <w:rFonts w:ascii="Times New Roman"/>
                <w:b w:val="false"/>
                <w:i w:val="false"/>
                <w:color w:val="000000"/>
                <w:sz w:val="20"/>
              </w:rPr>
              <w:t>
 </w:t>
            </w:r>
          </w:p>
          <w:bookmarkEnd w:id="24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167 773,3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48"/>
          <w:p>
            <w:pPr>
              <w:spacing w:after="20"/>
              <w:ind w:left="20"/>
              <w:jc w:val="both"/>
            </w:pPr>
            <w:r>
              <w:rPr>
                <w:rFonts w:ascii="Times New Roman"/>
                <w:b w:val="false"/>
                <w:i w:val="false"/>
                <w:color w:val="000000"/>
                <w:sz w:val="20"/>
              </w:rPr>
              <w:t>
 </w:t>
            </w:r>
          </w:p>
          <w:bookmarkEnd w:id="24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167 773,3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49"/>
          <w:p>
            <w:pPr>
              <w:spacing w:after="20"/>
              <w:ind w:left="20"/>
              <w:jc w:val="both"/>
            </w:pPr>
            <w:r>
              <w:rPr>
                <w:rFonts w:ascii="Times New Roman"/>
                <w:b w:val="false"/>
                <w:i w:val="false"/>
                <w:color w:val="000000"/>
                <w:sz w:val="20"/>
              </w:rPr>
              <w:t>
10</w:t>
            </w:r>
          </w:p>
          <w:bookmarkEnd w:id="24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44 281 339,5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0"/>
          <w:p>
            <w:pPr>
              <w:spacing w:after="20"/>
              <w:ind w:left="20"/>
              <w:jc w:val="both"/>
            </w:pPr>
            <w:r>
              <w:rPr>
                <w:rFonts w:ascii="Times New Roman"/>
                <w:b w:val="false"/>
                <w:i w:val="false"/>
                <w:color w:val="000000"/>
                <w:sz w:val="20"/>
              </w:rPr>
              <w:t>
 </w:t>
            </w:r>
          </w:p>
          <w:bookmarkEnd w:id="25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51"/>
          <w:p>
            <w:pPr>
              <w:spacing w:after="20"/>
              <w:ind w:left="20"/>
              <w:jc w:val="both"/>
            </w:pPr>
            <w:r>
              <w:rPr>
                <w:rFonts w:ascii="Times New Roman"/>
                <w:b w:val="false"/>
                <w:i w:val="false"/>
                <w:color w:val="000000"/>
                <w:sz w:val="20"/>
              </w:rPr>
              <w:t>
 </w:t>
            </w:r>
          </w:p>
          <w:bookmarkEnd w:id="25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52"/>
          <w:p>
            <w:pPr>
              <w:spacing w:after="20"/>
              <w:ind w:left="20"/>
              <w:jc w:val="both"/>
            </w:pPr>
            <w:r>
              <w:rPr>
                <w:rFonts w:ascii="Times New Roman"/>
                <w:b w:val="false"/>
                <w:i w:val="false"/>
                <w:color w:val="000000"/>
                <w:sz w:val="20"/>
              </w:rPr>
              <w:t>
 </w:t>
            </w:r>
          </w:p>
          <w:bookmarkEnd w:id="25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53"/>
          <w:p>
            <w:pPr>
              <w:spacing w:after="20"/>
              <w:ind w:left="20"/>
              <w:jc w:val="both"/>
            </w:pPr>
            <w:r>
              <w:rPr>
                <w:rFonts w:ascii="Times New Roman"/>
                <w:b w:val="false"/>
                <w:i w:val="false"/>
                <w:color w:val="000000"/>
                <w:sz w:val="20"/>
              </w:rPr>
              <w:t>
 </w:t>
            </w:r>
          </w:p>
          <w:bookmarkEnd w:id="25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972 557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54"/>
          <w:p>
            <w:pPr>
              <w:spacing w:after="20"/>
              <w:ind w:left="20"/>
              <w:jc w:val="both"/>
            </w:pPr>
            <w:r>
              <w:rPr>
                <w:rFonts w:ascii="Times New Roman"/>
                <w:b w:val="false"/>
                <w:i w:val="false"/>
                <w:color w:val="000000"/>
                <w:sz w:val="20"/>
              </w:rPr>
              <w:t>
 </w:t>
            </w:r>
          </w:p>
          <w:bookmarkEnd w:id="25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75 438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55"/>
          <w:p>
            <w:pPr>
              <w:spacing w:after="20"/>
              <w:ind w:left="20"/>
              <w:jc w:val="both"/>
            </w:pPr>
            <w:r>
              <w:rPr>
                <w:rFonts w:ascii="Times New Roman"/>
                <w:b w:val="false"/>
                <w:i w:val="false"/>
                <w:color w:val="000000"/>
                <w:sz w:val="20"/>
              </w:rPr>
              <w:t>
 </w:t>
            </w:r>
          </w:p>
          <w:bookmarkEnd w:id="25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736 614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56"/>
          <w:p>
            <w:pPr>
              <w:spacing w:after="20"/>
              <w:ind w:left="20"/>
              <w:jc w:val="both"/>
            </w:pPr>
            <w:r>
              <w:rPr>
                <w:rFonts w:ascii="Times New Roman"/>
                <w:b w:val="false"/>
                <w:i w:val="false"/>
                <w:color w:val="000000"/>
                <w:sz w:val="20"/>
              </w:rPr>
              <w:t>
 </w:t>
            </w:r>
          </w:p>
          <w:bookmarkEnd w:id="25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20 728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57"/>
          <w:p>
            <w:pPr>
              <w:spacing w:after="20"/>
              <w:ind w:left="20"/>
              <w:jc w:val="both"/>
            </w:pPr>
            <w:r>
              <w:rPr>
                <w:rFonts w:ascii="Times New Roman"/>
                <w:b w:val="false"/>
                <w:i w:val="false"/>
                <w:color w:val="000000"/>
                <w:sz w:val="20"/>
              </w:rPr>
              <w:t>
 </w:t>
            </w:r>
          </w:p>
          <w:bookmarkEnd w:id="25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58"/>
          <w:p>
            <w:pPr>
              <w:spacing w:after="20"/>
              <w:ind w:left="20"/>
              <w:jc w:val="both"/>
            </w:pPr>
            <w:r>
              <w:rPr>
                <w:rFonts w:ascii="Times New Roman"/>
                <w:b w:val="false"/>
                <w:i w:val="false"/>
                <w:color w:val="000000"/>
                <w:sz w:val="20"/>
              </w:rPr>
              <w:t>
 </w:t>
            </w:r>
          </w:p>
          <w:bookmarkEnd w:id="25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59"/>
          <w:p>
            <w:pPr>
              <w:spacing w:after="20"/>
              <w:ind w:left="20"/>
              <w:jc w:val="both"/>
            </w:pPr>
            <w:r>
              <w:rPr>
                <w:rFonts w:ascii="Times New Roman"/>
                <w:b w:val="false"/>
                <w:i w:val="false"/>
                <w:color w:val="000000"/>
                <w:sz w:val="20"/>
              </w:rPr>
              <w:t>
 </w:t>
            </w:r>
          </w:p>
          <w:bookmarkEnd w:id="25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0"/>
          <w:p>
            <w:pPr>
              <w:spacing w:after="20"/>
              <w:ind w:left="20"/>
              <w:jc w:val="both"/>
            </w:pPr>
            <w:r>
              <w:rPr>
                <w:rFonts w:ascii="Times New Roman"/>
                <w:b w:val="false"/>
                <w:i w:val="false"/>
                <w:color w:val="000000"/>
                <w:sz w:val="20"/>
              </w:rPr>
              <w:t>
 </w:t>
            </w:r>
          </w:p>
          <w:bookmarkEnd w:id="26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43 065 739,5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61"/>
          <w:p>
            <w:pPr>
              <w:spacing w:after="20"/>
              <w:ind w:left="20"/>
              <w:jc w:val="both"/>
            </w:pPr>
            <w:r>
              <w:rPr>
                <w:rFonts w:ascii="Times New Roman"/>
                <w:b w:val="false"/>
                <w:i w:val="false"/>
                <w:color w:val="000000"/>
                <w:sz w:val="20"/>
              </w:rPr>
              <w:t>
 </w:t>
            </w:r>
          </w:p>
          <w:bookmarkEnd w:id="26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154 866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62"/>
          <w:p>
            <w:pPr>
              <w:spacing w:after="20"/>
              <w:ind w:left="20"/>
              <w:jc w:val="both"/>
            </w:pPr>
            <w:r>
              <w:rPr>
                <w:rFonts w:ascii="Times New Roman"/>
                <w:b w:val="false"/>
                <w:i w:val="false"/>
                <w:color w:val="000000"/>
                <w:sz w:val="20"/>
              </w:rPr>
              <w:t>
 </w:t>
            </w:r>
          </w:p>
          <w:bookmarkEnd w:id="26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1 556 456,7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63"/>
          <w:p>
            <w:pPr>
              <w:spacing w:after="20"/>
              <w:ind w:left="20"/>
              <w:jc w:val="both"/>
            </w:pPr>
            <w:r>
              <w:rPr>
                <w:rFonts w:ascii="Times New Roman"/>
                <w:b w:val="false"/>
                <w:i w:val="false"/>
                <w:color w:val="000000"/>
                <w:sz w:val="20"/>
              </w:rPr>
              <w:t>
 </w:t>
            </w:r>
          </w:p>
          <w:bookmarkEnd w:id="26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64"/>
          <w:p>
            <w:pPr>
              <w:spacing w:after="20"/>
              <w:ind w:left="20"/>
              <w:jc w:val="both"/>
            </w:pPr>
            <w:r>
              <w:rPr>
                <w:rFonts w:ascii="Times New Roman"/>
                <w:b w:val="false"/>
                <w:i w:val="false"/>
                <w:color w:val="000000"/>
                <w:sz w:val="20"/>
              </w:rPr>
              <w:t>
 </w:t>
            </w:r>
          </w:p>
          <w:bookmarkEnd w:id="26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65"/>
          <w:p>
            <w:pPr>
              <w:spacing w:after="20"/>
              <w:ind w:left="20"/>
              <w:jc w:val="both"/>
            </w:pPr>
            <w:r>
              <w:rPr>
                <w:rFonts w:ascii="Times New Roman"/>
                <w:b w:val="false"/>
                <w:i w:val="false"/>
                <w:color w:val="000000"/>
                <w:sz w:val="20"/>
              </w:rPr>
              <w:t>
 </w:t>
            </w:r>
          </w:p>
          <w:bookmarkEnd w:id="26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66"/>
          <w:p>
            <w:pPr>
              <w:spacing w:after="20"/>
              <w:ind w:left="20"/>
              <w:jc w:val="both"/>
            </w:pPr>
            <w:r>
              <w:rPr>
                <w:rFonts w:ascii="Times New Roman"/>
                <w:b w:val="false"/>
                <w:i w:val="false"/>
                <w:color w:val="000000"/>
                <w:sz w:val="20"/>
              </w:rPr>
              <w:t>
 </w:t>
            </w:r>
          </w:p>
          <w:bookmarkEnd w:id="26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1 471 773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67"/>
          <w:p>
            <w:pPr>
              <w:spacing w:after="20"/>
              <w:ind w:left="20"/>
              <w:jc w:val="both"/>
            </w:pPr>
            <w:r>
              <w:rPr>
                <w:rFonts w:ascii="Times New Roman"/>
                <w:b w:val="false"/>
                <w:i w:val="false"/>
                <w:color w:val="000000"/>
                <w:sz w:val="20"/>
              </w:rPr>
              <w:t>
 </w:t>
            </w:r>
          </w:p>
          <w:bookmarkEnd w:id="26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7 060 399,8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68"/>
          <w:p>
            <w:pPr>
              <w:spacing w:after="20"/>
              <w:ind w:left="20"/>
              <w:jc w:val="both"/>
            </w:pPr>
            <w:r>
              <w:rPr>
                <w:rFonts w:ascii="Times New Roman"/>
                <w:b w:val="false"/>
                <w:i w:val="false"/>
                <w:color w:val="000000"/>
                <w:sz w:val="20"/>
              </w:rPr>
              <w:t>
 </w:t>
            </w:r>
          </w:p>
          <w:bookmarkEnd w:id="26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106 131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69"/>
          <w:p>
            <w:pPr>
              <w:spacing w:after="20"/>
              <w:ind w:left="20"/>
              <w:jc w:val="both"/>
            </w:pPr>
            <w:r>
              <w:rPr>
                <w:rFonts w:ascii="Times New Roman"/>
                <w:b w:val="false"/>
                <w:i w:val="false"/>
                <w:color w:val="000000"/>
                <w:sz w:val="20"/>
              </w:rPr>
              <w:t>
 </w:t>
            </w:r>
          </w:p>
          <w:bookmarkEnd w:id="26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70"/>
          <w:p>
            <w:pPr>
              <w:spacing w:after="20"/>
              <w:ind w:left="20"/>
              <w:jc w:val="both"/>
            </w:pPr>
            <w:r>
              <w:rPr>
                <w:rFonts w:ascii="Times New Roman"/>
                <w:b w:val="false"/>
                <w:i w:val="false"/>
                <w:color w:val="000000"/>
                <w:sz w:val="20"/>
              </w:rPr>
              <w:t>
 </w:t>
            </w:r>
          </w:p>
          <w:bookmarkEnd w:id="27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4 447 456,4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71"/>
          <w:p>
            <w:pPr>
              <w:spacing w:after="20"/>
              <w:ind w:left="20"/>
              <w:jc w:val="both"/>
            </w:pPr>
            <w:r>
              <w:rPr>
                <w:rFonts w:ascii="Times New Roman"/>
                <w:b w:val="false"/>
                <w:i w:val="false"/>
                <w:color w:val="000000"/>
                <w:sz w:val="20"/>
              </w:rPr>
              <w:t>
 </w:t>
            </w:r>
          </w:p>
          <w:bookmarkEnd w:id="27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10 927 158,6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72"/>
          <w:p>
            <w:pPr>
              <w:spacing w:after="20"/>
              <w:ind w:left="20"/>
              <w:jc w:val="both"/>
            </w:pPr>
            <w:r>
              <w:rPr>
                <w:rFonts w:ascii="Times New Roman"/>
                <w:b w:val="false"/>
                <w:i w:val="false"/>
                <w:color w:val="000000"/>
                <w:sz w:val="20"/>
              </w:rPr>
              <w:t>
 </w:t>
            </w:r>
          </w:p>
          <w:bookmarkEnd w:id="27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135 633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73"/>
          <w:p>
            <w:pPr>
              <w:spacing w:after="20"/>
              <w:ind w:left="20"/>
              <w:jc w:val="both"/>
            </w:pPr>
            <w:r>
              <w:rPr>
                <w:rFonts w:ascii="Times New Roman"/>
                <w:b w:val="false"/>
                <w:i w:val="false"/>
                <w:color w:val="000000"/>
                <w:sz w:val="20"/>
              </w:rPr>
              <w:t>
 </w:t>
            </w:r>
          </w:p>
          <w:bookmarkEnd w:id="27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6 117 726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74"/>
          <w:p>
            <w:pPr>
              <w:spacing w:after="20"/>
              <w:ind w:left="20"/>
              <w:jc w:val="both"/>
            </w:pPr>
            <w:r>
              <w:rPr>
                <w:rFonts w:ascii="Times New Roman"/>
                <w:b w:val="false"/>
                <w:i w:val="false"/>
                <w:color w:val="000000"/>
                <w:sz w:val="20"/>
              </w:rPr>
              <w:t>
 </w:t>
            </w:r>
          </w:p>
          <w:bookmarkEnd w:id="27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161 594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75"/>
          <w:p>
            <w:pPr>
              <w:spacing w:after="20"/>
              <w:ind w:left="20"/>
              <w:jc w:val="both"/>
            </w:pPr>
            <w:r>
              <w:rPr>
                <w:rFonts w:ascii="Times New Roman"/>
                <w:b w:val="false"/>
                <w:i w:val="false"/>
                <w:color w:val="000000"/>
                <w:sz w:val="20"/>
              </w:rPr>
              <w:t>
 </w:t>
            </w:r>
          </w:p>
          <w:bookmarkEnd w:id="27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7 340 648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76"/>
          <w:p>
            <w:pPr>
              <w:spacing w:after="20"/>
              <w:ind w:left="20"/>
              <w:jc w:val="both"/>
            </w:pPr>
            <w:r>
              <w:rPr>
                <w:rFonts w:ascii="Times New Roman"/>
                <w:b w:val="false"/>
                <w:i w:val="false"/>
                <w:color w:val="000000"/>
                <w:sz w:val="20"/>
              </w:rPr>
              <w:t>
 </w:t>
            </w:r>
          </w:p>
          <w:bookmarkEnd w:id="27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2 371 974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77"/>
          <w:p>
            <w:pPr>
              <w:spacing w:after="20"/>
              <w:ind w:left="20"/>
              <w:jc w:val="both"/>
            </w:pPr>
            <w:r>
              <w:rPr>
                <w:rFonts w:ascii="Times New Roman"/>
                <w:b w:val="false"/>
                <w:i w:val="false"/>
                <w:color w:val="000000"/>
                <w:sz w:val="20"/>
              </w:rPr>
              <w:t>
 </w:t>
            </w:r>
          </w:p>
          <w:bookmarkEnd w:id="27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838 500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78"/>
          <w:p>
            <w:pPr>
              <w:spacing w:after="20"/>
              <w:ind w:left="20"/>
              <w:jc w:val="both"/>
            </w:pPr>
            <w:r>
              <w:rPr>
                <w:rFonts w:ascii="Times New Roman"/>
                <w:b w:val="false"/>
                <w:i w:val="false"/>
                <w:color w:val="000000"/>
                <w:sz w:val="20"/>
              </w:rPr>
              <w:t>
 </w:t>
            </w:r>
          </w:p>
          <w:bookmarkEnd w:id="27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өсімдік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59 181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79"/>
          <w:p>
            <w:pPr>
              <w:spacing w:after="20"/>
              <w:ind w:left="20"/>
              <w:jc w:val="both"/>
            </w:pPr>
            <w:r>
              <w:rPr>
                <w:rFonts w:ascii="Times New Roman"/>
                <w:b w:val="false"/>
                <w:i w:val="false"/>
                <w:color w:val="000000"/>
                <w:sz w:val="20"/>
              </w:rPr>
              <w:t>
 </w:t>
            </w:r>
          </w:p>
          <w:bookmarkEnd w:id="27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60 174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80"/>
          <w:p>
            <w:pPr>
              <w:spacing w:after="20"/>
              <w:ind w:left="20"/>
              <w:jc w:val="both"/>
            </w:pPr>
            <w:r>
              <w:rPr>
                <w:rFonts w:ascii="Times New Roman"/>
                <w:b w:val="false"/>
                <w:i w:val="false"/>
                <w:color w:val="000000"/>
                <w:sz w:val="20"/>
              </w:rPr>
              <w:t>
 </w:t>
            </w:r>
          </w:p>
          <w:bookmarkEnd w:id="28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177 258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81"/>
          <w:p>
            <w:pPr>
              <w:spacing w:after="20"/>
              <w:ind w:left="20"/>
              <w:jc w:val="both"/>
            </w:pPr>
            <w:r>
              <w:rPr>
                <w:rFonts w:ascii="Times New Roman"/>
                <w:b w:val="false"/>
                <w:i w:val="false"/>
                <w:color w:val="000000"/>
                <w:sz w:val="20"/>
              </w:rPr>
              <w:t>
 </w:t>
            </w:r>
          </w:p>
          <w:bookmarkEnd w:id="28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82"/>
          <w:p>
            <w:pPr>
              <w:spacing w:after="20"/>
              <w:ind w:left="20"/>
              <w:jc w:val="both"/>
            </w:pPr>
            <w:r>
              <w:rPr>
                <w:rFonts w:ascii="Times New Roman"/>
                <w:b w:val="false"/>
                <w:i w:val="false"/>
                <w:color w:val="000000"/>
                <w:sz w:val="20"/>
              </w:rPr>
              <w:t>
 </w:t>
            </w:r>
          </w:p>
          <w:bookmarkEnd w:id="28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136 587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83"/>
          <w:p>
            <w:pPr>
              <w:spacing w:after="20"/>
              <w:ind w:left="20"/>
              <w:jc w:val="both"/>
            </w:pPr>
            <w:r>
              <w:rPr>
                <w:rFonts w:ascii="Times New Roman"/>
                <w:b w:val="false"/>
                <w:i w:val="false"/>
                <w:color w:val="000000"/>
                <w:sz w:val="20"/>
              </w:rPr>
              <w:t>
 </w:t>
            </w:r>
          </w:p>
          <w:bookmarkEnd w:id="28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76 269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84"/>
          <w:p>
            <w:pPr>
              <w:spacing w:after="20"/>
              <w:ind w:left="20"/>
              <w:jc w:val="both"/>
            </w:pPr>
            <w:r>
              <w:rPr>
                <w:rFonts w:ascii="Times New Roman"/>
                <w:b w:val="false"/>
                <w:i w:val="false"/>
                <w:color w:val="000000"/>
                <w:sz w:val="20"/>
              </w:rPr>
              <w:t>
 </w:t>
            </w:r>
          </w:p>
          <w:bookmarkEnd w:id="28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85"/>
          <w:p>
            <w:pPr>
              <w:spacing w:after="20"/>
              <w:ind w:left="20"/>
              <w:jc w:val="both"/>
            </w:pPr>
            <w:r>
              <w:rPr>
                <w:rFonts w:ascii="Times New Roman"/>
                <w:b w:val="false"/>
                <w:i w:val="false"/>
                <w:color w:val="000000"/>
                <w:sz w:val="20"/>
              </w:rPr>
              <w:t>
 </w:t>
            </w:r>
          </w:p>
          <w:bookmarkEnd w:id="28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86"/>
          <w:p>
            <w:pPr>
              <w:spacing w:after="20"/>
              <w:ind w:left="20"/>
              <w:jc w:val="both"/>
            </w:pPr>
            <w:r>
              <w:rPr>
                <w:rFonts w:ascii="Times New Roman"/>
                <w:b w:val="false"/>
                <w:i w:val="false"/>
                <w:color w:val="000000"/>
                <w:sz w:val="20"/>
              </w:rPr>
              <w:t>
 </w:t>
            </w:r>
          </w:p>
          <w:bookmarkEnd w:id="28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22 633,8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87"/>
          <w:p>
            <w:pPr>
              <w:spacing w:after="20"/>
              <w:ind w:left="20"/>
              <w:jc w:val="both"/>
            </w:pPr>
            <w:r>
              <w:rPr>
                <w:rFonts w:ascii="Times New Roman"/>
                <w:b w:val="false"/>
                <w:i w:val="false"/>
                <w:color w:val="000000"/>
                <w:sz w:val="20"/>
              </w:rPr>
              <w:t>
 </w:t>
            </w:r>
          </w:p>
          <w:bookmarkEnd w:id="28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4 439,2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88"/>
          <w:p>
            <w:pPr>
              <w:spacing w:after="20"/>
              <w:ind w:left="20"/>
              <w:jc w:val="both"/>
            </w:pPr>
            <w:r>
              <w:rPr>
                <w:rFonts w:ascii="Times New Roman"/>
                <w:b w:val="false"/>
                <w:i w:val="false"/>
                <w:color w:val="000000"/>
                <w:sz w:val="20"/>
              </w:rPr>
              <w:t>
 </w:t>
            </w:r>
          </w:p>
          <w:bookmarkEnd w:id="28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89"/>
          <w:p>
            <w:pPr>
              <w:spacing w:after="20"/>
              <w:ind w:left="20"/>
              <w:jc w:val="both"/>
            </w:pPr>
            <w:r>
              <w:rPr>
                <w:rFonts w:ascii="Times New Roman"/>
                <w:b w:val="false"/>
                <w:i w:val="false"/>
                <w:color w:val="000000"/>
                <w:sz w:val="20"/>
              </w:rPr>
              <w:t>
 </w:t>
            </w:r>
          </w:p>
          <w:bookmarkEnd w:id="28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инспекциясы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52 448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90"/>
          <w:p>
            <w:pPr>
              <w:spacing w:after="20"/>
              <w:ind w:left="20"/>
              <w:jc w:val="both"/>
            </w:pPr>
            <w:r>
              <w:rPr>
                <w:rFonts w:ascii="Times New Roman"/>
                <w:b w:val="false"/>
                <w:i w:val="false"/>
                <w:color w:val="000000"/>
                <w:sz w:val="20"/>
              </w:rPr>
              <w:t>
 </w:t>
            </w:r>
          </w:p>
          <w:bookmarkEnd w:id="29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46 348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91"/>
          <w:p>
            <w:pPr>
              <w:spacing w:after="20"/>
              <w:ind w:left="20"/>
              <w:jc w:val="both"/>
            </w:pPr>
            <w:r>
              <w:rPr>
                <w:rFonts w:ascii="Times New Roman"/>
                <w:b w:val="false"/>
                <w:i w:val="false"/>
                <w:color w:val="000000"/>
                <w:sz w:val="20"/>
              </w:rPr>
              <w:t>
 </w:t>
            </w:r>
          </w:p>
          <w:bookmarkEnd w:id="29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92"/>
          <w:p>
            <w:pPr>
              <w:spacing w:after="20"/>
              <w:ind w:left="20"/>
              <w:jc w:val="both"/>
            </w:pPr>
            <w:r>
              <w:rPr>
                <w:rFonts w:ascii="Times New Roman"/>
                <w:b w:val="false"/>
                <w:i w:val="false"/>
                <w:color w:val="000000"/>
                <w:sz w:val="20"/>
              </w:rPr>
              <w:t>
11</w:t>
            </w:r>
          </w:p>
          <w:bookmarkEnd w:id="29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1 085 519,5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93"/>
          <w:p>
            <w:pPr>
              <w:spacing w:after="20"/>
              <w:ind w:left="20"/>
              <w:jc w:val="both"/>
            </w:pPr>
            <w:r>
              <w:rPr>
                <w:rFonts w:ascii="Times New Roman"/>
                <w:b w:val="false"/>
                <w:i w:val="false"/>
                <w:color w:val="000000"/>
                <w:sz w:val="20"/>
              </w:rPr>
              <w:t>
 </w:t>
            </w:r>
          </w:p>
          <w:bookmarkEnd w:id="29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995 991,6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94"/>
          <w:p>
            <w:pPr>
              <w:spacing w:after="20"/>
              <w:ind w:left="20"/>
              <w:jc w:val="both"/>
            </w:pPr>
            <w:r>
              <w:rPr>
                <w:rFonts w:ascii="Times New Roman"/>
                <w:b w:val="false"/>
                <w:i w:val="false"/>
                <w:color w:val="000000"/>
                <w:sz w:val="20"/>
              </w:rPr>
              <w:t>
 </w:t>
            </w:r>
          </w:p>
          <w:bookmarkEnd w:id="29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95"/>
          <w:p>
            <w:pPr>
              <w:spacing w:after="20"/>
              <w:ind w:left="20"/>
              <w:jc w:val="both"/>
            </w:pPr>
            <w:r>
              <w:rPr>
                <w:rFonts w:ascii="Times New Roman"/>
                <w:b w:val="false"/>
                <w:i w:val="false"/>
                <w:color w:val="000000"/>
                <w:sz w:val="20"/>
              </w:rPr>
              <w:t>
 </w:t>
            </w:r>
          </w:p>
          <w:bookmarkEnd w:id="29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26 633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96"/>
          <w:p>
            <w:pPr>
              <w:spacing w:after="20"/>
              <w:ind w:left="20"/>
              <w:jc w:val="both"/>
            </w:pPr>
            <w:r>
              <w:rPr>
                <w:rFonts w:ascii="Times New Roman"/>
                <w:b w:val="false"/>
                <w:i w:val="false"/>
                <w:color w:val="000000"/>
                <w:sz w:val="20"/>
              </w:rPr>
              <w:t>
 </w:t>
            </w:r>
          </w:p>
          <w:bookmarkEnd w:id="29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263 848,5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97"/>
          <w:p>
            <w:pPr>
              <w:spacing w:after="20"/>
              <w:ind w:left="20"/>
              <w:jc w:val="both"/>
            </w:pPr>
            <w:r>
              <w:rPr>
                <w:rFonts w:ascii="Times New Roman"/>
                <w:b w:val="false"/>
                <w:i w:val="false"/>
                <w:color w:val="000000"/>
                <w:sz w:val="20"/>
              </w:rPr>
              <w:t>
 </w:t>
            </w:r>
          </w:p>
          <w:bookmarkEnd w:id="29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623 190,1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98"/>
          <w:p>
            <w:pPr>
              <w:spacing w:after="20"/>
              <w:ind w:left="20"/>
              <w:jc w:val="both"/>
            </w:pPr>
            <w:r>
              <w:rPr>
                <w:rFonts w:ascii="Times New Roman"/>
                <w:b w:val="false"/>
                <w:i w:val="false"/>
                <w:color w:val="000000"/>
                <w:sz w:val="20"/>
              </w:rPr>
              <w:t>
 </w:t>
            </w:r>
          </w:p>
          <w:bookmarkEnd w:id="29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40 473,9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99"/>
          <w:p>
            <w:pPr>
              <w:spacing w:after="20"/>
              <w:ind w:left="20"/>
              <w:jc w:val="both"/>
            </w:pPr>
            <w:r>
              <w:rPr>
                <w:rFonts w:ascii="Times New Roman"/>
                <w:b w:val="false"/>
                <w:i w:val="false"/>
                <w:color w:val="000000"/>
                <w:sz w:val="20"/>
              </w:rPr>
              <w:t>
 </w:t>
            </w:r>
          </w:p>
          <w:bookmarkEnd w:id="29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26 679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00"/>
          <w:p>
            <w:pPr>
              <w:spacing w:after="20"/>
              <w:ind w:left="20"/>
              <w:jc w:val="both"/>
            </w:pPr>
            <w:r>
              <w:rPr>
                <w:rFonts w:ascii="Times New Roman"/>
                <w:b w:val="false"/>
                <w:i w:val="false"/>
                <w:color w:val="000000"/>
                <w:sz w:val="20"/>
              </w:rPr>
              <w:t>
 </w:t>
            </w:r>
          </w:p>
          <w:bookmarkEnd w:id="30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6 594,9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01"/>
          <w:p>
            <w:pPr>
              <w:spacing w:after="20"/>
              <w:ind w:left="20"/>
              <w:jc w:val="both"/>
            </w:pPr>
            <w:r>
              <w:rPr>
                <w:rFonts w:ascii="Times New Roman"/>
                <w:b w:val="false"/>
                <w:i w:val="false"/>
                <w:color w:val="000000"/>
                <w:sz w:val="20"/>
              </w:rPr>
              <w:t>
 </w:t>
            </w:r>
          </w:p>
          <w:bookmarkEnd w:id="30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02"/>
          <w:p>
            <w:pPr>
              <w:spacing w:after="20"/>
              <w:ind w:left="20"/>
              <w:jc w:val="both"/>
            </w:pPr>
            <w:r>
              <w:rPr>
                <w:rFonts w:ascii="Times New Roman"/>
                <w:b w:val="false"/>
                <w:i w:val="false"/>
                <w:color w:val="000000"/>
                <w:sz w:val="20"/>
              </w:rPr>
              <w:t>
 </w:t>
            </w:r>
          </w:p>
          <w:bookmarkEnd w:id="30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және лицензиялау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49 054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03"/>
          <w:p>
            <w:pPr>
              <w:spacing w:after="20"/>
              <w:ind w:left="20"/>
              <w:jc w:val="both"/>
            </w:pPr>
            <w:r>
              <w:rPr>
                <w:rFonts w:ascii="Times New Roman"/>
                <w:b w:val="false"/>
                <w:i w:val="false"/>
                <w:color w:val="000000"/>
                <w:sz w:val="20"/>
              </w:rPr>
              <w:t>
 </w:t>
            </w:r>
          </w:p>
          <w:bookmarkEnd w:id="30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сәулет-құрылыс бақылау және лицензиялау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49 054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04"/>
          <w:p>
            <w:pPr>
              <w:spacing w:after="20"/>
              <w:ind w:left="20"/>
              <w:jc w:val="both"/>
            </w:pPr>
            <w:r>
              <w:rPr>
                <w:rFonts w:ascii="Times New Roman"/>
                <w:b w:val="false"/>
                <w:i w:val="false"/>
                <w:color w:val="000000"/>
                <w:sz w:val="20"/>
              </w:rPr>
              <w:t>
12</w:t>
            </w:r>
          </w:p>
          <w:bookmarkEnd w:id="30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13 037 591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05"/>
          <w:p>
            <w:pPr>
              <w:spacing w:after="20"/>
              <w:ind w:left="20"/>
              <w:jc w:val="both"/>
            </w:pPr>
            <w:r>
              <w:rPr>
                <w:rFonts w:ascii="Times New Roman"/>
                <w:b w:val="false"/>
                <w:i w:val="false"/>
                <w:color w:val="000000"/>
                <w:sz w:val="20"/>
              </w:rPr>
              <w:t>
 </w:t>
            </w:r>
          </w:p>
          <w:bookmarkEnd w:id="30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13 037 591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06"/>
          <w:p>
            <w:pPr>
              <w:spacing w:after="20"/>
              <w:ind w:left="20"/>
              <w:jc w:val="both"/>
            </w:pPr>
            <w:r>
              <w:rPr>
                <w:rFonts w:ascii="Times New Roman"/>
                <w:b w:val="false"/>
                <w:i w:val="false"/>
                <w:color w:val="000000"/>
                <w:sz w:val="20"/>
              </w:rPr>
              <w:t>
 </w:t>
            </w:r>
          </w:p>
          <w:bookmarkEnd w:id="30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64 197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07"/>
          <w:p>
            <w:pPr>
              <w:spacing w:after="20"/>
              <w:ind w:left="20"/>
              <w:jc w:val="both"/>
            </w:pPr>
            <w:r>
              <w:rPr>
                <w:rFonts w:ascii="Times New Roman"/>
                <w:b w:val="false"/>
                <w:i w:val="false"/>
                <w:color w:val="000000"/>
                <w:sz w:val="20"/>
              </w:rPr>
              <w:t>
 </w:t>
            </w:r>
          </w:p>
          <w:bookmarkEnd w:id="30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1 170 592,5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08"/>
          <w:p>
            <w:pPr>
              <w:spacing w:after="20"/>
              <w:ind w:left="20"/>
              <w:jc w:val="both"/>
            </w:pPr>
            <w:r>
              <w:rPr>
                <w:rFonts w:ascii="Times New Roman"/>
                <w:b w:val="false"/>
                <w:i w:val="false"/>
                <w:color w:val="000000"/>
                <w:sz w:val="20"/>
              </w:rPr>
              <w:t>
 </w:t>
            </w:r>
          </w:p>
          <w:bookmarkEnd w:id="30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2 376 552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09"/>
          <w:p>
            <w:pPr>
              <w:spacing w:after="20"/>
              <w:ind w:left="20"/>
              <w:jc w:val="both"/>
            </w:pPr>
            <w:r>
              <w:rPr>
                <w:rFonts w:ascii="Times New Roman"/>
                <w:b w:val="false"/>
                <w:i w:val="false"/>
                <w:color w:val="000000"/>
                <w:sz w:val="20"/>
              </w:rPr>
              <w:t>
 </w:t>
            </w:r>
          </w:p>
          <w:bookmarkEnd w:id="30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376 883,1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10"/>
          <w:p>
            <w:pPr>
              <w:spacing w:after="20"/>
              <w:ind w:left="20"/>
              <w:jc w:val="both"/>
            </w:pPr>
            <w:r>
              <w:rPr>
                <w:rFonts w:ascii="Times New Roman"/>
                <w:b w:val="false"/>
                <w:i w:val="false"/>
                <w:color w:val="000000"/>
                <w:sz w:val="20"/>
              </w:rPr>
              <w:t>
 </w:t>
            </w:r>
          </w:p>
          <w:bookmarkEnd w:id="31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11"/>
          <w:p>
            <w:pPr>
              <w:spacing w:after="20"/>
              <w:ind w:left="20"/>
              <w:jc w:val="both"/>
            </w:pPr>
            <w:r>
              <w:rPr>
                <w:rFonts w:ascii="Times New Roman"/>
                <w:b w:val="false"/>
                <w:i w:val="false"/>
                <w:color w:val="000000"/>
                <w:sz w:val="20"/>
              </w:rPr>
              <w:t>
 </w:t>
            </w:r>
          </w:p>
          <w:bookmarkEnd w:id="31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2 693 372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12"/>
          <w:p>
            <w:pPr>
              <w:spacing w:after="20"/>
              <w:ind w:left="20"/>
              <w:jc w:val="both"/>
            </w:pPr>
            <w:r>
              <w:rPr>
                <w:rFonts w:ascii="Times New Roman"/>
                <w:b w:val="false"/>
                <w:i w:val="false"/>
                <w:color w:val="000000"/>
                <w:sz w:val="20"/>
              </w:rPr>
              <w:t>
 </w:t>
            </w:r>
          </w:p>
          <w:bookmarkEnd w:id="31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3 002 857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13"/>
          <w:p>
            <w:pPr>
              <w:spacing w:after="20"/>
              <w:ind w:left="20"/>
              <w:jc w:val="both"/>
            </w:pPr>
            <w:r>
              <w:rPr>
                <w:rFonts w:ascii="Times New Roman"/>
                <w:b w:val="false"/>
                <w:i w:val="false"/>
                <w:color w:val="000000"/>
                <w:sz w:val="20"/>
              </w:rPr>
              <w:t>
 </w:t>
            </w:r>
          </w:p>
          <w:bookmarkEnd w:id="31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3 316 337,4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14"/>
          <w:p>
            <w:pPr>
              <w:spacing w:after="20"/>
              <w:ind w:left="20"/>
              <w:jc w:val="both"/>
            </w:pPr>
            <w:r>
              <w:rPr>
                <w:rFonts w:ascii="Times New Roman"/>
                <w:b w:val="false"/>
                <w:i w:val="false"/>
                <w:color w:val="000000"/>
                <w:sz w:val="20"/>
              </w:rPr>
              <w:t>
 </w:t>
            </w:r>
          </w:p>
          <w:bookmarkEnd w:id="31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15"/>
          <w:p>
            <w:pPr>
              <w:spacing w:after="20"/>
              <w:ind w:left="20"/>
              <w:jc w:val="both"/>
            </w:pPr>
            <w:r>
              <w:rPr>
                <w:rFonts w:ascii="Times New Roman"/>
                <w:b w:val="false"/>
                <w:i w:val="false"/>
                <w:color w:val="000000"/>
                <w:sz w:val="20"/>
              </w:rPr>
              <w:t>
13</w:t>
            </w:r>
          </w:p>
          <w:bookmarkEnd w:id="31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3 583 088,1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16"/>
          <w:p>
            <w:pPr>
              <w:spacing w:after="20"/>
              <w:ind w:left="20"/>
              <w:jc w:val="both"/>
            </w:pPr>
            <w:r>
              <w:rPr>
                <w:rFonts w:ascii="Times New Roman"/>
                <w:b w:val="false"/>
                <w:i w:val="false"/>
                <w:color w:val="000000"/>
                <w:sz w:val="20"/>
              </w:rPr>
              <w:t>
 </w:t>
            </w:r>
          </w:p>
          <w:bookmarkEnd w:id="31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361 499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17"/>
          <w:p>
            <w:pPr>
              <w:spacing w:after="20"/>
              <w:ind w:left="20"/>
              <w:jc w:val="both"/>
            </w:pPr>
            <w:r>
              <w:rPr>
                <w:rFonts w:ascii="Times New Roman"/>
                <w:b w:val="false"/>
                <w:i w:val="false"/>
                <w:color w:val="000000"/>
                <w:sz w:val="20"/>
              </w:rPr>
              <w:t>
 </w:t>
            </w:r>
          </w:p>
          <w:bookmarkEnd w:id="31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361 499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18"/>
          <w:p>
            <w:pPr>
              <w:spacing w:after="20"/>
              <w:ind w:left="20"/>
              <w:jc w:val="both"/>
            </w:pPr>
            <w:r>
              <w:rPr>
                <w:rFonts w:ascii="Times New Roman"/>
                <w:b w:val="false"/>
                <w:i w:val="false"/>
                <w:color w:val="000000"/>
                <w:sz w:val="20"/>
              </w:rPr>
              <w:t>
 </w:t>
            </w:r>
          </w:p>
          <w:bookmarkEnd w:id="31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170 093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19"/>
          <w:p>
            <w:pPr>
              <w:spacing w:after="20"/>
              <w:ind w:left="20"/>
              <w:jc w:val="both"/>
            </w:pPr>
            <w:r>
              <w:rPr>
                <w:rFonts w:ascii="Times New Roman"/>
                <w:b w:val="false"/>
                <w:i w:val="false"/>
                <w:color w:val="000000"/>
                <w:sz w:val="20"/>
              </w:rPr>
              <w:t>
 </w:t>
            </w:r>
          </w:p>
          <w:bookmarkEnd w:id="31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170 093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20"/>
          <w:p>
            <w:pPr>
              <w:spacing w:after="20"/>
              <w:ind w:left="20"/>
              <w:jc w:val="both"/>
            </w:pPr>
            <w:r>
              <w:rPr>
                <w:rFonts w:ascii="Times New Roman"/>
                <w:b w:val="false"/>
                <w:i w:val="false"/>
                <w:color w:val="000000"/>
                <w:sz w:val="20"/>
              </w:rPr>
              <w:t>
 </w:t>
            </w:r>
          </w:p>
          <w:bookmarkEnd w:id="32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1 237 965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21"/>
          <w:p>
            <w:pPr>
              <w:spacing w:after="20"/>
              <w:ind w:left="20"/>
              <w:jc w:val="both"/>
            </w:pPr>
            <w:r>
              <w:rPr>
                <w:rFonts w:ascii="Times New Roman"/>
                <w:b w:val="false"/>
                <w:i w:val="false"/>
                <w:color w:val="000000"/>
                <w:sz w:val="20"/>
              </w:rPr>
              <w:t>
 </w:t>
            </w:r>
          </w:p>
          <w:bookmarkEnd w:id="32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1 023 144,1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22"/>
          <w:p>
            <w:pPr>
              <w:spacing w:after="20"/>
              <w:ind w:left="20"/>
              <w:jc w:val="both"/>
            </w:pPr>
            <w:r>
              <w:rPr>
                <w:rFonts w:ascii="Times New Roman"/>
                <w:b w:val="false"/>
                <w:i w:val="false"/>
                <w:color w:val="000000"/>
                <w:sz w:val="20"/>
              </w:rPr>
              <w:t>
 </w:t>
            </w:r>
          </w:p>
          <w:bookmarkEnd w:id="32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23"/>
          <w:p>
            <w:pPr>
              <w:spacing w:after="20"/>
              <w:ind w:left="20"/>
              <w:jc w:val="both"/>
            </w:pPr>
            <w:r>
              <w:rPr>
                <w:rFonts w:ascii="Times New Roman"/>
                <w:b w:val="false"/>
                <w:i w:val="false"/>
                <w:color w:val="000000"/>
                <w:sz w:val="20"/>
              </w:rPr>
              <w:t>
 </w:t>
            </w:r>
          </w:p>
          <w:bookmarkEnd w:id="32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бюджеттерiне "Бизнестің жол картасы 2020" бизнесті қолдау мен дамытудың бірыңғай бағдарламасы шеңберінде индустриялық инфрақұрылымды дамытуға берiлетiн нысаналы даму трансферттерi</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164 820,9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24"/>
          <w:p>
            <w:pPr>
              <w:spacing w:after="20"/>
              <w:ind w:left="20"/>
              <w:jc w:val="both"/>
            </w:pPr>
            <w:r>
              <w:rPr>
                <w:rFonts w:ascii="Times New Roman"/>
                <w:b w:val="false"/>
                <w:i w:val="false"/>
                <w:color w:val="000000"/>
                <w:sz w:val="20"/>
              </w:rPr>
              <w:t>
 </w:t>
            </w:r>
          </w:p>
          <w:bookmarkEnd w:id="32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индустриялық-инновациялық даму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86 137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25"/>
          <w:p>
            <w:pPr>
              <w:spacing w:after="20"/>
              <w:ind w:left="20"/>
              <w:jc w:val="both"/>
            </w:pPr>
            <w:r>
              <w:rPr>
                <w:rFonts w:ascii="Times New Roman"/>
                <w:b w:val="false"/>
                <w:i w:val="false"/>
                <w:color w:val="000000"/>
                <w:sz w:val="20"/>
              </w:rPr>
              <w:t>
 </w:t>
            </w:r>
          </w:p>
          <w:bookmarkEnd w:id="32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48 097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26"/>
          <w:p>
            <w:pPr>
              <w:spacing w:after="20"/>
              <w:ind w:left="20"/>
              <w:jc w:val="both"/>
            </w:pPr>
            <w:r>
              <w:rPr>
                <w:rFonts w:ascii="Times New Roman"/>
                <w:b w:val="false"/>
                <w:i w:val="false"/>
                <w:color w:val="000000"/>
                <w:sz w:val="20"/>
              </w:rPr>
              <w:t>
 </w:t>
            </w:r>
          </w:p>
          <w:bookmarkEnd w:id="32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27"/>
          <w:p>
            <w:pPr>
              <w:spacing w:after="20"/>
              <w:ind w:left="20"/>
              <w:jc w:val="both"/>
            </w:pPr>
            <w:r>
              <w:rPr>
                <w:rFonts w:ascii="Times New Roman"/>
                <w:b w:val="false"/>
                <w:i w:val="false"/>
                <w:color w:val="000000"/>
                <w:sz w:val="20"/>
              </w:rPr>
              <w:t>
 </w:t>
            </w:r>
          </w:p>
          <w:bookmarkEnd w:id="32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28"/>
          <w:p>
            <w:pPr>
              <w:spacing w:after="20"/>
              <w:ind w:left="20"/>
              <w:jc w:val="both"/>
            </w:pPr>
            <w:r>
              <w:rPr>
                <w:rFonts w:ascii="Times New Roman"/>
                <w:b w:val="false"/>
                <w:i w:val="false"/>
                <w:color w:val="000000"/>
                <w:sz w:val="20"/>
              </w:rPr>
              <w:t>
 </w:t>
            </w:r>
          </w:p>
          <w:bookmarkEnd w:id="32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туризм басқармасы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1 720 579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29"/>
          <w:p>
            <w:pPr>
              <w:spacing w:after="20"/>
              <w:ind w:left="20"/>
              <w:jc w:val="both"/>
            </w:pPr>
            <w:r>
              <w:rPr>
                <w:rFonts w:ascii="Times New Roman"/>
                <w:b w:val="false"/>
                <w:i w:val="false"/>
                <w:color w:val="000000"/>
                <w:sz w:val="20"/>
              </w:rPr>
              <w:t>
 </w:t>
            </w:r>
          </w:p>
          <w:bookmarkEnd w:id="32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30"/>
          <w:p>
            <w:pPr>
              <w:spacing w:after="20"/>
              <w:ind w:left="20"/>
              <w:jc w:val="both"/>
            </w:pPr>
            <w:r>
              <w:rPr>
                <w:rFonts w:ascii="Times New Roman"/>
                <w:b w:val="false"/>
                <w:i w:val="false"/>
                <w:color w:val="000000"/>
                <w:sz w:val="20"/>
              </w:rPr>
              <w:t>
 </w:t>
            </w:r>
          </w:p>
          <w:bookmarkEnd w:id="33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1 492 472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31"/>
          <w:p>
            <w:pPr>
              <w:spacing w:after="20"/>
              <w:ind w:left="20"/>
              <w:jc w:val="both"/>
            </w:pPr>
            <w:r>
              <w:rPr>
                <w:rFonts w:ascii="Times New Roman"/>
                <w:b w:val="false"/>
                <w:i w:val="false"/>
                <w:color w:val="000000"/>
                <w:sz w:val="20"/>
              </w:rPr>
              <w:t>
 </w:t>
            </w:r>
          </w:p>
          <w:bookmarkEnd w:id="33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32"/>
          <w:p>
            <w:pPr>
              <w:spacing w:after="20"/>
              <w:ind w:left="20"/>
              <w:jc w:val="both"/>
            </w:pPr>
            <w:r>
              <w:rPr>
                <w:rFonts w:ascii="Times New Roman"/>
                <w:b w:val="false"/>
                <w:i w:val="false"/>
                <w:color w:val="000000"/>
                <w:sz w:val="20"/>
              </w:rPr>
              <w:t>
 </w:t>
            </w:r>
          </w:p>
          <w:bookmarkEnd w:id="33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33"/>
          <w:p>
            <w:pPr>
              <w:spacing w:after="20"/>
              <w:ind w:left="20"/>
              <w:jc w:val="both"/>
            </w:pPr>
            <w:r>
              <w:rPr>
                <w:rFonts w:ascii="Times New Roman"/>
                <w:b w:val="false"/>
                <w:i w:val="false"/>
                <w:color w:val="000000"/>
                <w:sz w:val="20"/>
              </w:rPr>
              <w:t>
 </w:t>
            </w:r>
          </w:p>
          <w:bookmarkEnd w:id="33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34"/>
          <w:p>
            <w:pPr>
              <w:spacing w:after="20"/>
              <w:ind w:left="20"/>
              <w:jc w:val="both"/>
            </w:pPr>
            <w:r>
              <w:rPr>
                <w:rFonts w:ascii="Times New Roman"/>
                <w:b w:val="false"/>
                <w:i w:val="false"/>
                <w:color w:val="000000"/>
                <w:sz w:val="20"/>
              </w:rPr>
              <w:t>
 </w:t>
            </w:r>
          </w:p>
          <w:bookmarkEnd w:id="33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6 815,1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35"/>
          <w:p>
            <w:pPr>
              <w:spacing w:after="20"/>
              <w:ind w:left="20"/>
              <w:jc w:val="both"/>
            </w:pPr>
            <w:r>
              <w:rPr>
                <w:rFonts w:ascii="Times New Roman"/>
                <w:b w:val="false"/>
                <w:i w:val="false"/>
                <w:color w:val="000000"/>
                <w:sz w:val="20"/>
              </w:rPr>
              <w:t>
 </w:t>
            </w:r>
          </w:p>
          <w:bookmarkEnd w:id="33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6 815,1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36"/>
          <w:p>
            <w:pPr>
              <w:spacing w:after="20"/>
              <w:ind w:left="20"/>
              <w:jc w:val="both"/>
            </w:pPr>
            <w:r>
              <w:rPr>
                <w:rFonts w:ascii="Times New Roman"/>
                <w:b w:val="false"/>
                <w:i w:val="false"/>
                <w:color w:val="000000"/>
                <w:sz w:val="20"/>
              </w:rPr>
              <w:t>
14</w:t>
            </w:r>
          </w:p>
          <w:bookmarkEnd w:id="33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37"/>
          <w:p>
            <w:pPr>
              <w:spacing w:after="20"/>
              <w:ind w:left="20"/>
              <w:jc w:val="both"/>
            </w:pPr>
            <w:r>
              <w:rPr>
                <w:rFonts w:ascii="Times New Roman"/>
                <w:b w:val="false"/>
                <w:i w:val="false"/>
                <w:color w:val="000000"/>
                <w:sz w:val="20"/>
              </w:rPr>
              <w:t>
 </w:t>
            </w:r>
          </w:p>
          <w:bookmarkEnd w:id="33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38"/>
          <w:p>
            <w:pPr>
              <w:spacing w:after="20"/>
              <w:ind w:left="20"/>
              <w:jc w:val="both"/>
            </w:pPr>
            <w:r>
              <w:rPr>
                <w:rFonts w:ascii="Times New Roman"/>
                <w:b w:val="false"/>
                <w:i w:val="false"/>
                <w:color w:val="000000"/>
                <w:sz w:val="20"/>
              </w:rPr>
              <w:t>
 </w:t>
            </w:r>
          </w:p>
          <w:bookmarkEnd w:id="33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39"/>
          <w:p>
            <w:pPr>
              <w:spacing w:after="20"/>
              <w:ind w:left="20"/>
              <w:jc w:val="both"/>
            </w:pPr>
            <w:r>
              <w:rPr>
                <w:rFonts w:ascii="Times New Roman"/>
                <w:b w:val="false"/>
                <w:i w:val="false"/>
                <w:color w:val="000000"/>
                <w:sz w:val="20"/>
              </w:rPr>
              <w:t>
15</w:t>
            </w:r>
          </w:p>
          <w:bookmarkEnd w:id="33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35 570 453,5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40"/>
          <w:p>
            <w:pPr>
              <w:spacing w:after="20"/>
              <w:ind w:left="20"/>
              <w:jc w:val="both"/>
            </w:pPr>
            <w:r>
              <w:rPr>
                <w:rFonts w:ascii="Times New Roman"/>
                <w:b w:val="false"/>
                <w:i w:val="false"/>
                <w:color w:val="000000"/>
                <w:sz w:val="20"/>
              </w:rPr>
              <w:t>
 </w:t>
            </w:r>
          </w:p>
          <w:bookmarkEnd w:id="34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35 570 453,5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41"/>
          <w:p>
            <w:pPr>
              <w:spacing w:after="20"/>
              <w:ind w:left="20"/>
              <w:jc w:val="both"/>
            </w:pPr>
            <w:r>
              <w:rPr>
                <w:rFonts w:ascii="Times New Roman"/>
                <w:b w:val="false"/>
                <w:i w:val="false"/>
                <w:color w:val="000000"/>
                <w:sz w:val="20"/>
              </w:rPr>
              <w:t>
 </w:t>
            </w:r>
          </w:p>
          <w:bookmarkEnd w:id="34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35 129 662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42"/>
          <w:p>
            <w:pPr>
              <w:spacing w:after="20"/>
              <w:ind w:left="20"/>
              <w:jc w:val="both"/>
            </w:pPr>
            <w:r>
              <w:rPr>
                <w:rFonts w:ascii="Times New Roman"/>
                <w:b w:val="false"/>
                <w:i w:val="false"/>
                <w:color w:val="000000"/>
                <w:sz w:val="20"/>
              </w:rPr>
              <w:t>
 </w:t>
            </w:r>
          </w:p>
          <w:bookmarkEnd w:id="34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305 388,8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43"/>
          <w:p>
            <w:pPr>
              <w:spacing w:after="20"/>
              <w:ind w:left="20"/>
              <w:jc w:val="both"/>
            </w:pPr>
            <w:r>
              <w:rPr>
                <w:rFonts w:ascii="Times New Roman"/>
                <w:b w:val="false"/>
                <w:i w:val="false"/>
                <w:color w:val="000000"/>
                <w:sz w:val="20"/>
              </w:rPr>
              <w:t>
 </w:t>
            </w:r>
          </w:p>
          <w:bookmarkEnd w:id="34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39 753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44"/>
          <w:p>
            <w:pPr>
              <w:spacing w:after="20"/>
              <w:ind w:left="20"/>
              <w:jc w:val="both"/>
            </w:pPr>
            <w:r>
              <w:rPr>
                <w:rFonts w:ascii="Times New Roman"/>
                <w:b w:val="false"/>
                <w:i w:val="false"/>
                <w:color w:val="000000"/>
                <w:sz w:val="20"/>
              </w:rPr>
              <w:t>
 </w:t>
            </w:r>
          </w:p>
          <w:bookmarkEnd w:id="34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45"/>
          <w:p>
            <w:pPr>
              <w:spacing w:after="20"/>
              <w:ind w:left="20"/>
              <w:jc w:val="both"/>
            </w:pPr>
            <w:r>
              <w:rPr>
                <w:rFonts w:ascii="Times New Roman"/>
                <w:b w:val="false"/>
                <w:i w:val="false"/>
                <w:color w:val="000000"/>
                <w:sz w:val="20"/>
              </w:rPr>
              <w:t>
 </w:t>
            </w:r>
          </w:p>
          <w:bookmarkEnd w:id="34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95 318,3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46"/>
          <w:p>
            <w:pPr>
              <w:spacing w:after="20"/>
              <w:ind w:left="20"/>
              <w:jc w:val="both"/>
            </w:pPr>
            <w:r>
              <w:rPr>
                <w:rFonts w:ascii="Times New Roman"/>
                <w:b w:val="false"/>
                <w:i w:val="false"/>
                <w:color w:val="000000"/>
                <w:sz w:val="20"/>
              </w:rPr>
              <w:t>
 </w:t>
            </w:r>
          </w:p>
          <w:bookmarkEnd w:id="34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47"/>
          <w:p>
            <w:pPr>
              <w:spacing w:after="20"/>
              <w:ind w:left="20"/>
              <w:jc w:val="both"/>
            </w:pPr>
            <w:r>
              <w:rPr>
                <w:rFonts w:ascii="Times New Roman"/>
                <w:b w:val="false"/>
                <w:i w:val="false"/>
                <w:color w:val="000000"/>
                <w:sz w:val="20"/>
              </w:rPr>
              <w:t>
 </w:t>
            </w:r>
          </w:p>
          <w:bookmarkEnd w:id="34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3 818 233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48"/>
          <w:p>
            <w:pPr>
              <w:spacing w:after="20"/>
              <w:ind w:left="20"/>
              <w:jc w:val="both"/>
            </w:pPr>
            <w:r>
              <w:rPr>
                <w:rFonts w:ascii="Times New Roman"/>
                <w:b w:val="false"/>
                <w:i w:val="false"/>
                <w:color w:val="000000"/>
                <w:sz w:val="20"/>
              </w:rPr>
              <w:t>
 </w:t>
            </w:r>
          </w:p>
          <w:bookmarkEnd w:id="34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5 475 134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49"/>
          <w:p>
            <w:pPr>
              <w:spacing w:after="20"/>
              <w:ind w:left="20"/>
              <w:jc w:val="both"/>
            </w:pPr>
            <w:r>
              <w:rPr>
                <w:rFonts w:ascii="Times New Roman"/>
                <w:b w:val="false"/>
                <w:i w:val="false"/>
                <w:color w:val="000000"/>
                <w:sz w:val="20"/>
              </w:rPr>
              <w:t>
7</w:t>
            </w:r>
          </w:p>
          <w:bookmarkEnd w:id="34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2 726 232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50"/>
          <w:p>
            <w:pPr>
              <w:spacing w:after="20"/>
              <w:ind w:left="20"/>
              <w:jc w:val="both"/>
            </w:pPr>
            <w:r>
              <w:rPr>
                <w:rFonts w:ascii="Times New Roman"/>
                <w:b w:val="false"/>
                <w:i w:val="false"/>
                <w:color w:val="000000"/>
                <w:sz w:val="20"/>
              </w:rPr>
              <w:t>
 </w:t>
            </w:r>
          </w:p>
          <w:bookmarkEnd w:id="35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51"/>
          <w:p>
            <w:pPr>
              <w:spacing w:after="20"/>
              <w:ind w:left="20"/>
              <w:jc w:val="both"/>
            </w:pPr>
            <w:r>
              <w:rPr>
                <w:rFonts w:ascii="Times New Roman"/>
                <w:b w:val="false"/>
                <w:i w:val="false"/>
                <w:color w:val="000000"/>
                <w:sz w:val="20"/>
              </w:rPr>
              <w:t>
 </w:t>
            </w:r>
          </w:p>
          <w:bookmarkEnd w:id="35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52"/>
          <w:p>
            <w:pPr>
              <w:spacing w:after="20"/>
              <w:ind w:left="20"/>
              <w:jc w:val="both"/>
            </w:pPr>
            <w:r>
              <w:rPr>
                <w:rFonts w:ascii="Times New Roman"/>
                <w:b w:val="false"/>
                <w:i w:val="false"/>
                <w:color w:val="000000"/>
                <w:sz w:val="20"/>
              </w:rPr>
              <w:t>
 </w:t>
            </w:r>
          </w:p>
          <w:bookmarkEnd w:id="35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1 126 232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53"/>
          <w:p>
            <w:pPr>
              <w:spacing w:after="20"/>
              <w:ind w:left="20"/>
              <w:jc w:val="both"/>
            </w:pPr>
            <w:r>
              <w:rPr>
                <w:rFonts w:ascii="Times New Roman"/>
                <w:b w:val="false"/>
                <w:i w:val="false"/>
                <w:color w:val="000000"/>
                <w:sz w:val="20"/>
              </w:rPr>
              <w:t>
 </w:t>
            </w:r>
          </w:p>
          <w:bookmarkEnd w:id="35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1 126 232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54"/>
          <w:p>
            <w:pPr>
              <w:spacing w:after="20"/>
              <w:ind w:left="20"/>
              <w:jc w:val="both"/>
            </w:pPr>
            <w:r>
              <w:rPr>
                <w:rFonts w:ascii="Times New Roman"/>
                <w:b w:val="false"/>
                <w:i w:val="false"/>
                <w:color w:val="000000"/>
                <w:sz w:val="20"/>
              </w:rPr>
              <w:t>
10</w:t>
            </w:r>
          </w:p>
          <w:bookmarkEnd w:id="35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2 348 875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55"/>
          <w:p>
            <w:pPr>
              <w:spacing w:after="20"/>
              <w:ind w:left="20"/>
              <w:jc w:val="both"/>
            </w:pPr>
            <w:r>
              <w:rPr>
                <w:rFonts w:ascii="Times New Roman"/>
                <w:b w:val="false"/>
                <w:i w:val="false"/>
                <w:color w:val="000000"/>
                <w:sz w:val="20"/>
              </w:rPr>
              <w:t>
 </w:t>
            </w:r>
          </w:p>
          <w:bookmarkEnd w:id="35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1 692 000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56"/>
          <w:p>
            <w:pPr>
              <w:spacing w:after="20"/>
              <w:ind w:left="20"/>
              <w:jc w:val="both"/>
            </w:pPr>
            <w:r>
              <w:rPr>
                <w:rFonts w:ascii="Times New Roman"/>
                <w:b w:val="false"/>
                <w:i w:val="false"/>
                <w:color w:val="000000"/>
                <w:sz w:val="20"/>
              </w:rPr>
              <w:t>
 </w:t>
            </w:r>
          </w:p>
          <w:bookmarkEnd w:id="35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1 692 000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57"/>
          <w:p>
            <w:pPr>
              <w:spacing w:after="20"/>
              <w:ind w:left="20"/>
              <w:jc w:val="both"/>
            </w:pPr>
            <w:r>
              <w:rPr>
                <w:rFonts w:ascii="Times New Roman"/>
                <w:b w:val="false"/>
                <w:i w:val="false"/>
                <w:color w:val="000000"/>
                <w:sz w:val="20"/>
              </w:rPr>
              <w:t>
 </w:t>
            </w:r>
          </w:p>
          <w:bookmarkEnd w:id="35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656 875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58"/>
          <w:p>
            <w:pPr>
              <w:spacing w:after="20"/>
              <w:ind w:left="20"/>
              <w:jc w:val="both"/>
            </w:pPr>
            <w:r>
              <w:rPr>
                <w:rFonts w:ascii="Times New Roman"/>
                <w:b w:val="false"/>
                <w:i w:val="false"/>
                <w:color w:val="000000"/>
                <w:sz w:val="20"/>
              </w:rPr>
              <w:t>
 </w:t>
            </w:r>
          </w:p>
          <w:bookmarkEnd w:id="35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әлеуметтік қолдау шараларын іске асыру үшін жергілікті атқарушы органдарға берілетін бюджеттік кредиттер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656 875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59"/>
          <w:p>
            <w:pPr>
              <w:spacing w:after="20"/>
              <w:ind w:left="20"/>
              <w:jc w:val="both"/>
            </w:pPr>
            <w:r>
              <w:rPr>
                <w:rFonts w:ascii="Times New Roman"/>
                <w:b w:val="false"/>
                <w:i w:val="false"/>
                <w:color w:val="000000"/>
                <w:sz w:val="20"/>
              </w:rPr>
              <w:t>
13</w:t>
            </w:r>
          </w:p>
          <w:bookmarkEnd w:id="35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400 027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60"/>
          <w:p>
            <w:pPr>
              <w:spacing w:after="20"/>
              <w:ind w:left="20"/>
              <w:jc w:val="both"/>
            </w:pPr>
            <w:r>
              <w:rPr>
                <w:rFonts w:ascii="Times New Roman"/>
                <w:b w:val="false"/>
                <w:i w:val="false"/>
                <w:color w:val="000000"/>
                <w:sz w:val="20"/>
              </w:rPr>
              <w:t>
 </w:t>
            </w:r>
          </w:p>
          <w:bookmarkEnd w:id="36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400 027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61"/>
          <w:p>
            <w:pPr>
              <w:spacing w:after="20"/>
              <w:ind w:left="20"/>
              <w:jc w:val="both"/>
            </w:pPr>
            <w:r>
              <w:rPr>
                <w:rFonts w:ascii="Times New Roman"/>
                <w:b w:val="false"/>
                <w:i w:val="false"/>
                <w:color w:val="000000"/>
                <w:sz w:val="20"/>
              </w:rPr>
              <w:t>
 </w:t>
            </w:r>
          </w:p>
          <w:bookmarkEnd w:id="36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инвестициялық саясатты іске асыру үшін "Даму" кәсіпкерлікті дамыту қоры" АҚ-ға кредит беру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62"/>
          <w:p>
            <w:pPr>
              <w:spacing w:after="20"/>
              <w:ind w:left="20"/>
              <w:jc w:val="both"/>
            </w:pPr>
            <w:r>
              <w:rPr>
                <w:rFonts w:ascii="Times New Roman"/>
                <w:b w:val="false"/>
                <w:i w:val="false"/>
                <w:color w:val="000000"/>
                <w:sz w:val="20"/>
              </w:rPr>
              <w:t>
 </w:t>
            </w:r>
          </w:p>
          <w:bookmarkEnd w:id="36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63"/>
          <w:p>
            <w:pPr>
              <w:spacing w:after="20"/>
              <w:ind w:left="20"/>
              <w:jc w:val="both"/>
            </w:pPr>
            <w:r>
              <w:rPr>
                <w:rFonts w:ascii="Times New Roman"/>
                <w:b w:val="false"/>
                <w:i w:val="false"/>
                <w:color w:val="000000"/>
                <w:sz w:val="20"/>
              </w:rPr>
              <w:t>
Санаты</w:t>
            </w:r>
          </w:p>
          <w:bookmarkEnd w:id="363"/>
        </w:tc>
        <w:tc>
          <w:tcPr>
            <w:tcW w:w="6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64"/>
          <w:p>
            <w:pPr>
              <w:spacing w:after="20"/>
              <w:ind w:left="20"/>
              <w:jc w:val="both"/>
            </w:pPr>
            <w:r>
              <w:rPr>
                <w:rFonts w:ascii="Times New Roman"/>
                <w:b w:val="false"/>
                <w:i w:val="false"/>
                <w:color w:val="000000"/>
                <w:sz w:val="20"/>
              </w:rPr>
              <w:t>
 </w:t>
            </w:r>
          </w:p>
          <w:bookmarkEnd w:id="36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65"/>
          <w:p>
            <w:pPr>
              <w:spacing w:after="20"/>
              <w:ind w:left="20"/>
              <w:jc w:val="both"/>
            </w:pPr>
            <w:r>
              <w:rPr>
                <w:rFonts w:ascii="Times New Roman"/>
                <w:b w:val="false"/>
                <w:i w:val="false"/>
                <w:color w:val="000000"/>
                <w:sz w:val="20"/>
              </w:rPr>
              <w:t>
 </w:t>
            </w:r>
          </w:p>
          <w:bookmarkEnd w:id="36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66"/>
          <w:p>
            <w:pPr>
              <w:spacing w:after="20"/>
              <w:ind w:left="20"/>
              <w:jc w:val="both"/>
            </w:pPr>
            <w:r>
              <w:rPr>
                <w:rFonts w:ascii="Times New Roman"/>
                <w:b w:val="false"/>
                <w:i w:val="false"/>
                <w:color w:val="000000"/>
                <w:sz w:val="20"/>
              </w:rPr>
              <w:t>
5</w:t>
            </w:r>
          </w:p>
          <w:bookmarkEnd w:id="36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1 656 901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67"/>
          <w:p>
            <w:pPr>
              <w:spacing w:after="20"/>
              <w:ind w:left="20"/>
              <w:jc w:val="both"/>
            </w:pPr>
            <w:r>
              <w:rPr>
                <w:rFonts w:ascii="Times New Roman"/>
                <w:b w:val="false"/>
                <w:i w:val="false"/>
                <w:color w:val="000000"/>
                <w:sz w:val="20"/>
              </w:rPr>
              <w:t>
 </w:t>
            </w:r>
          </w:p>
          <w:bookmarkEnd w:id="36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1 656 901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68"/>
          <w:p>
            <w:pPr>
              <w:spacing w:after="20"/>
              <w:ind w:left="20"/>
              <w:jc w:val="both"/>
            </w:pPr>
            <w:r>
              <w:rPr>
                <w:rFonts w:ascii="Times New Roman"/>
                <w:b w:val="false"/>
                <w:i w:val="false"/>
                <w:color w:val="000000"/>
                <w:sz w:val="20"/>
              </w:rPr>
              <w:t>
 </w:t>
            </w:r>
          </w:p>
          <w:bookmarkEnd w:id="36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бюджеттіқ кредиттерді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1 656 901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69"/>
          <w:p>
            <w:pPr>
              <w:spacing w:after="20"/>
              <w:ind w:left="20"/>
              <w:jc w:val="both"/>
            </w:pPr>
            <w:r>
              <w:rPr>
                <w:rFonts w:ascii="Times New Roman"/>
                <w:b w:val="false"/>
                <w:i w:val="false"/>
                <w:color w:val="000000"/>
                <w:sz w:val="20"/>
              </w:rPr>
              <w:t>
 </w:t>
            </w:r>
          </w:p>
          <w:bookmarkEnd w:id="36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70"/>
          <w:p>
            <w:pPr>
              <w:spacing w:after="20"/>
              <w:ind w:left="20"/>
              <w:jc w:val="both"/>
            </w:pPr>
            <w:r>
              <w:rPr>
                <w:rFonts w:ascii="Times New Roman"/>
                <w:b w:val="false"/>
                <w:i w:val="false"/>
                <w:color w:val="000000"/>
                <w:sz w:val="20"/>
              </w:rPr>
              <w:t>
 </w:t>
            </w:r>
          </w:p>
          <w:bookmarkEnd w:id="37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операциялар бойынша сальдо</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1 199 900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71"/>
          <w:p>
            <w:pPr>
              <w:spacing w:after="20"/>
              <w:ind w:left="20"/>
              <w:jc w:val="both"/>
            </w:pPr>
            <w:r>
              <w:rPr>
                <w:rFonts w:ascii="Times New Roman"/>
                <w:b w:val="false"/>
                <w:i w:val="false"/>
                <w:color w:val="000000"/>
                <w:sz w:val="20"/>
              </w:rPr>
              <w:t>
 </w:t>
            </w:r>
          </w:p>
          <w:bookmarkEnd w:id="37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72"/>
          <w:p>
            <w:pPr>
              <w:spacing w:after="20"/>
              <w:ind w:left="20"/>
              <w:jc w:val="both"/>
            </w:pPr>
            <w:r>
              <w:rPr>
                <w:rFonts w:ascii="Times New Roman"/>
                <w:b w:val="false"/>
                <w:i w:val="false"/>
                <w:color w:val="000000"/>
                <w:sz w:val="20"/>
              </w:rPr>
              <w:t>
13</w:t>
            </w:r>
          </w:p>
          <w:bookmarkEnd w:id="37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73"/>
          <w:p>
            <w:pPr>
              <w:spacing w:after="20"/>
              <w:ind w:left="20"/>
              <w:jc w:val="both"/>
            </w:pPr>
            <w:r>
              <w:rPr>
                <w:rFonts w:ascii="Times New Roman"/>
                <w:b w:val="false"/>
                <w:i w:val="false"/>
                <w:color w:val="000000"/>
                <w:sz w:val="20"/>
              </w:rPr>
              <w:t>
 </w:t>
            </w:r>
          </w:p>
          <w:bookmarkEnd w:id="37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74"/>
          <w:p>
            <w:pPr>
              <w:spacing w:after="20"/>
              <w:ind w:left="20"/>
              <w:jc w:val="both"/>
            </w:pPr>
            <w:r>
              <w:rPr>
                <w:rFonts w:ascii="Times New Roman"/>
                <w:b w:val="false"/>
                <w:i w:val="false"/>
                <w:color w:val="000000"/>
                <w:sz w:val="20"/>
              </w:rPr>
              <w:t>
 </w:t>
            </w:r>
          </w:p>
          <w:bookmarkEnd w:id="37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және (немесе) ұлғайту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75"/>
          <w:p>
            <w:pPr>
              <w:spacing w:after="20"/>
              <w:ind w:left="20"/>
              <w:jc w:val="both"/>
            </w:pPr>
            <w:r>
              <w:rPr>
                <w:rFonts w:ascii="Times New Roman"/>
                <w:b w:val="false"/>
                <w:i w:val="false"/>
                <w:color w:val="000000"/>
                <w:sz w:val="20"/>
              </w:rPr>
              <w:t>
Санаты</w:t>
            </w:r>
          </w:p>
          <w:bookmarkEnd w:id="375"/>
        </w:tc>
        <w:tc>
          <w:tcPr>
            <w:tcW w:w="6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76"/>
          <w:p>
            <w:pPr>
              <w:spacing w:after="20"/>
              <w:ind w:left="20"/>
              <w:jc w:val="both"/>
            </w:pPr>
            <w:r>
              <w:rPr>
                <w:rFonts w:ascii="Times New Roman"/>
                <w:b w:val="false"/>
                <w:i w:val="false"/>
                <w:color w:val="000000"/>
                <w:sz w:val="20"/>
              </w:rPr>
              <w:t>
 </w:t>
            </w:r>
          </w:p>
          <w:bookmarkEnd w:id="37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77"/>
          <w:p>
            <w:pPr>
              <w:spacing w:after="20"/>
              <w:ind w:left="20"/>
              <w:jc w:val="both"/>
            </w:pPr>
            <w:r>
              <w:rPr>
                <w:rFonts w:ascii="Times New Roman"/>
                <w:b w:val="false"/>
                <w:i w:val="false"/>
                <w:color w:val="000000"/>
                <w:sz w:val="20"/>
              </w:rPr>
              <w:t>
 </w:t>
            </w:r>
          </w:p>
          <w:bookmarkEnd w:id="37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78"/>
          <w:p>
            <w:pPr>
              <w:spacing w:after="20"/>
              <w:ind w:left="20"/>
              <w:jc w:val="both"/>
            </w:pPr>
            <w:r>
              <w:rPr>
                <w:rFonts w:ascii="Times New Roman"/>
                <w:b w:val="false"/>
                <w:i w:val="false"/>
                <w:color w:val="000000"/>
                <w:sz w:val="20"/>
              </w:rPr>
              <w:t>
6</w:t>
            </w:r>
          </w:p>
          <w:bookmarkEnd w:id="37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79"/>
          <w:p>
            <w:pPr>
              <w:spacing w:after="20"/>
              <w:ind w:left="20"/>
              <w:jc w:val="both"/>
            </w:pPr>
            <w:r>
              <w:rPr>
                <w:rFonts w:ascii="Times New Roman"/>
                <w:b w:val="false"/>
                <w:i w:val="false"/>
                <w:color w:val="000000"/>
                <w:sz w:val="20"/>
              </w:rPr>
              <w:t>
 </w:t>
            </w:r>
          </w:p>
          <w:bookmarkEnd w:id="37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80"/>
          <w:p>
            <w:pPr>
              <w:spacing w:after="20"/>
              <w:ind w:left="20"/>
              <w:jc w:val="both"/>
            </w:pPr>
            <w:r>
              <w:rPr>
                <w:rFonts w:ascii="Times New Roman"/>
                <w:b w:val="false"/>
                <w:i w:val="false"/>
                <w:color w:val="000000"/>
                <w:sz w:val="20"/>
              </w:rPr>
              <w:t>
 </w:t>
            </w:r>
          </w:p>
          <w:bookmarkEnd w:id="38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81"/>
          <w:p>
            <w:pPr>
              <w:spacing w:after="20"/>
              <w:ind w:left="20"/>
              <w:jc w:val="both"/>
            </w:pPr>
            <w:r>
              <w:rPr>
                <w:rFonts w:ascii="Times New Roman"/>
                <w:b w:val="false"/>
                <w:i w:val="false"/>
                <w:color w:val="000000"/>
                <w:sz w:val="20"/>
              </w:rPr>
              <w:t>
 </w:t>
            </w:r>
          </w:p>
          <w:bookmarkEnd w:id="38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82"/>
          <w:p>
            <w:pPr>
              <w:spacing w:after="20"/>
              <w:ind w:left="20"/>
              <w:jc w:val="both"/>
            </w:pPr>
            <w:r>
              <w:rPr>
                <w:rFonts w:ascii="Times New Roman"/>
                <w:b w:val="false"/>
                <w:i w:val="false"/>
                <w:color w:val="000000"/>
                <w:sz w:val="20"/>
              </w:rPr>
              <w:t>
 </w:t>
            </w:r>
          </w:p>
          <w:bookmarkEnd w:id="38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(профицитi)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-3 743 173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83"/>
          <w:p>
            <w:pPr>
              <w:spacing w:after="20"/>
              <w:ind w:left="20"/>
              <w:jc w:val="both"/>
            </w:pPr>
            <w:r>
              <w:rPr>
                <w:rFonts w:ascii="Times New Roman"/>
                <w:b w:val="false"/>
                <w:i w:val="false"/>
                <w:color w:val="000000"/>
                <w:sz w:val="20"/>
              </w:rPr>
              <w:t>
 </w:t>
            </w:r>
          </w:p>
          <w:bookmarkEnd w:id="38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84"/>
          <w:p>
            <w:pPr>
              <w:spacing w:after="20"/>
              <w:ind w:left="20"/>
              <w:jc w:val="both"/>
            </w:pPr>
            <w:r>
              <w:rPr>
                <w:rFonts w:ascii="Times New Roman"/>
                <w:b w:val="false"/>
                <w:i w:val="false"/>
                <w:color w:val="000000"/>
                <w:sz w:val="20"/>
              </w:rPr>
              <w:t>
 </w:t>
            </w:r>
          </w:p>
          <w:bookmarkEnd w:id="38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3 743 173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85"/>
          <w:p>
            <w:pPr>
              <w:spacing w:after="20"/>
              <w:ind w:left="20"/>
              <w:jc w:val="both"/>
            </w:pPr>
            <w:r>
              <w:rPr>
                <w:rFonts w:ascii="Times New Roman"/>
                <w:b w:val="false"/>
                <w:i w:val="false"/>
                <w:color w:val="000000"/>
                <w:sz w:val="20"/>
              </w:rPr>
              <w:t>
 </w:t>
            </w:r>
          </w:p>
          <w:bookmarkEnd w:id="38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(профицитін пайдалану)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86"/>
          <w:p>
            <w:pPr>
              <w:spacing w:after="20"/>
              <w:ind w:left="20"/>
              <w:jc w:val="both"/>
            </w:pPr>
            <w:r>
              <w:rPr>
                <w:rFonts w:ascii="Times New Roman"/>
                <w:b w:val="false"/>
                <w:i w:val="false"/>
                <w:color w:val="000000"/>
                <w:sz w:val="20"/>
              </w:rPr>
              <w:t>
7</w:t>
            </w:r>
          </w:p>
          <w:bookmarkEnd w:id="38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5 165 115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87"/>
          <w:p>
            <w:pPr>
              <w:spacing w:after="20"/>
              <w:ind w:left="20"/>
              <w:jc w:val="both"/>
            </w:pPr>
            <w:r>
              <w:rPr>
                <w:rFonts w:ascii="Times New Roman"/>
                <w:b w:val="false"/>
                <w:i w:val="false"/>
                <w:color w:val="000000"/>
                <w:sz w:val="20"/>
              </w:rPr>
              <w:t>
 </w:t>
            </w:r>
          </w:p>
          <w:bookmarkEnd w:id="38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5 165 115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88"/>
          <w:p>
            <w:pPr>
              <w:spacing w:after="20"/>
              <w:ind w:left="20"/>
              <w:jc w:val="both"/>
            </w:pPr>
            <w:r>
              <w:rPr>
                <w:rFonts w:ascii="Times New Roman"/>
                <w:b w:val="false"/>
                <w:i w:val="false"/>
                <w:color w:val="000000"/>
                <w:sz w:val="20"/>
              </w:rPr>
              <w:t>
 </w:t>
            </w:r>
          </w:p>
          <w:bookmarkEnd w:id="38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эмиссиялық бағалы қағаздар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89"/>
          <w:p>
            <w:pPr>
              <w:spacing w:after="20"/>
              <w:ind w:left="20"/>
              <w:jc w:val="both"/>
            </w:pPr>
            <w:r>
              <w:rPr>
                <w:rFonts w:ascii="Times New Roman"/>
                <w:b w:val="false"/>
                <w:i w:val="false"/>
                <w:color w:val="000000"/>
                <w:sz w:val="20"/>
              </w:rPr>
              <w:t>
 </w:t>
            </w:r>
          </w:p>
          <w:bookmarkEnd w:id="38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3 565 115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90"/>
          <w:p>
            <w:pPr>
              <w:spacing w:after="20"/>
              <w:ind w:left="20"/>
              <w:jc w:val="both"/>
            </w:pPr>
            <w:r>
              <w:rPr>
                <w:rFonts w:ascii="Times New Roman"/>
                <w:b w:val="false"/>
                <w:i w:val="false"/>
                <w:color w:val="000000"/>
                <w:sz w:val="20"/>
              </w:rPr>
              <w:t>
Функционалдық топ</w:t>
            </w:r>
          </w:p>
          <w:bookmarkEnd w:id="39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91"/>
          <w:p>
            <w:pPr>
              <w:spacing w:after="20"/>
              <w:ind w:left="20"/>
              <w:jc w:val="both"/>
            </w:pPr>
            <w:r>
              <w:rPr>
                <w:rFonts w:ascii="Times New Roman"/>
                <w:b w:val="false"/>
                <w:i w:val="false"/>
                <w:color w:val="000000"/>
                <w:sz w:val="20"/>
              </w:rPr>
              <w:t>
 </w:t>
            </w:r>
          </w:p>
          <w:bookmarkEnd w:id="3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92"/>
          <w:p>
            <w:pPr>
              <w:spacing w:after="20"/>
              <w:ind w:left="20"/>
              <w:jc w:val="both"/>
            </w:pPr>
            <w:r>
              <w:rPr>
                <w:rFonts w:ascii="Times New Roman"/>
                <w:b w:val="false"/>
                <w:i w:val="false"/>
                <w:color w:val="000000"/>
                <w:sz w:val="20"/>
              </w:rPr>
              <w:t>
 </w:t>
            </w:r>
          </w:p>
          <w:bookmarkEnd w:id="39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93"/>
          <w:p>
            <w:pPr>
              <w:spacing w:after="20"/>
              <w:ind w:left="20"/>
              <w:jc w:val="both"/>
            </w:pPr>
            <w:r>
              <w:rPr>
                <w:rFonts w:ascii="Times New Roman"/>
                <w:b w:val="false"/>
                <w:i w:val="false"/>
                <w:color w:val="000000"/>
                <w:sz w:val="20"/>
              </w:rPr>
              <w:t>
1</w:t>
            </w:r>
          </w:p>
          <w:bookmarkEnd w:id="39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94"/>
          <w:p>
            <w:pPr>
              <w:spacing w:after="20"/>
              <w:ind w:left="20"/>
              <w:jc w:val="both"/>
            </w:pPr>
            <w:r>
              <w:rPr>
                <w:rFonts w:ascii="Times New Roman"/>
                <w:b w:val="false"/>
                <w:i w:val="false"/>
                <w:color w:val="000000"/>
                <w:sz w:val="20"/>
              </w:rPr>
              <w:t>
16</w:t>
            </w:r>
          </w:p>
          <w:bookmarkEnd w:id="39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1 507 075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95"/>
          <w:p>
            <w:pPr>
              <w:spacing w:after="20"/>
              <w:ind w:left="20"/>
              <w:jc w:val="both"/>
            </w:pPr>
            <w:r>
              <w:rPr>
                <w:rFonts w:ascii="Times New Roman"/>
                <w:b w:val="false"/>
                <w:i w:val="false"/>
                <w:color w:val="000000"/>
                <w:sz w:val="20"/>
              </w:rPr>
              <w:t>
 </w:t>
            </w:r>
          </w:p>
          <w:bookmarkEnd w:id="39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1 507 075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96"/>
          <w:p>
            <w:pPr>
              <w:spacing w:after="20"/>
              <w:ind w:left="20"/>
              <w:jc w:val="both"/>
            </w:pPr>
            <w:r>
              <w:rPr>
                <w:rFonts w:ascii="Times New Roman"/>
                <w:b w:val="false"/>
                <w:i w:val="false"/>
                <w:color w:val="000000"/>
                <w:sz w:val="20"/>
              </w:rPr>
              <w:t>
 </w:t>
            </w:r>
          </w:p>
          <w:bookmarkEnd w:id="39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1 507 075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97"/>
          <w:p>
            <w:pPr>
              <w:spacing w:after="20"/>
              <w:ind w:left="20"/>
              <w:jc w:val="both"/>
            </w:pPr>
            <w:r>
              <w:rPr>
                <w:rFonts w:ascii="Times New Roman"/>
                <w:b w:val="false"/>
                <w:i w:val="false"/>
                <w:color w:val="000000"/>
                <w:sz w:val="20"/>
              </w:rPr>
              <w:t>
Санаты</w:t>
            </w:r>
          </w:p>
          <w:bookmarkEnd w:id="397"/>
        </w:tc>
        <w:tc>
          <w:tcPr>
            <w:tcW w:w="6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98"/>
          <w:p>
            <w:pPr>
              <w:spacing w:after="20"/>
              <w:ind w:left="20"/>
              <w:jc w:val="both"/>
            </w:pPr>
            <w:r>
              <w:rPr>
                <w:rFonts w:ascii="Times New Roman"/>
                <w:b w:val="false"/>
                <w:i w:val="false"/>
                <w:color w:val="000000"/>
                <w:sz w:val="20"/>
              </w:rPr>
              <w:t>
 </w:t>
            </w:r>
          </w:p>
          <w:bookmarkEnd w:id="3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99"/>
          <w:p>
            <w:pPr>
              <w:spacing w:after="20"/>
              <w:ind w:left="20"/>
              <w:jc w:val="both"/>
            </w:pPr>
            <w:r>
              <w:rPr>
                <w:rFonts w:ascii="Times New Roman"/>
                <w:b w:val="false"/>
                <w:i w:val="false"/>
                <w:color w:val="000000"/>
                <w:sz w:val="20"/>
              </w:rPr>
              <w:t>
 </w:t>
            </w:r>
          </w:p>
          <w:bookmarkEnd w:id="39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400"/>
          <w:p>
            <w:pPr>
              <w:spacing w:after="20"/>
              <w:ind w:left="20"/>
              <w:jc w:val="both"/>
            </w:pPr>
            <w:r>
              <w:rPr>
                <w:rFonts w:ascii="Times New Roman"/>
                <w:b w:val="false"/>
                <w:i w:val="false"/>
                <w:color w:val="000000"/>
                <w:sz w:val="20"/>
              </w:rPr>
              <w:t>
8</w:t>
            </w:r>
          </w:p>
          <w:bookmarkEnd w:id="40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85 133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401"/>
          <w:p>
            <w:pPr>
              <w:spacing w:after="20"/>
              <w:ind w:left="20"/>
              <w:jc w:val="both"/>
            </w:pPr>
            <w:r>
              <w:rPr>
                <w:rFonts w:ascii="Times New Roman"/>
                <w:b w:val="false"/>
                <w:i w:val="false"/>
                <w:color w:val="000000"/>
                <w:sz w:val="20"/>
              </w:rPr>
              <w:t>
 </w:t>
            </w:r>
          </w:p>
          <w:bookmarkEnd w:id="40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85 133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02"/>
          <w:p>
            <w:pPr>
              <w:spacing w:after="20"/>
              <w:ind w:left="20"/>
              <w:jc w:val="both"/>
            </w:pPr>
            <w:r>
              <w:rPr>
                <w:rFonts w:ascii="Times New Roman"/>
                <w:b w:val="false"/>
                <w:i w:val="false"/>
                <w:color w:val="000000"/>
                <w:sz w:val="20"/>
              </w:rPr>
              <w:t>
 </w:t>
            </w:r>
          </w:p>
          <w:bookmarkEnd w:id="40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85 133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 2017 жылғы 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тамыздағы № 15/3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 2016 жылғы 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желтоқсандағы № 8/1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429" w:id="403"/>
    <w:p>
      <w:pPr>
        <w:spacing w:after="0"/>
        <w:ind w:left="0"/>
        <w:jc w:val="left"/>
      </w:pPr>
      <w:r>
        <w:rPr>
          <w:rFonts w:ascii="Times New Roman"/>
          <w:b/>
          <w:i w:val="false"/>
          <w:color w:val="000000"/>
        </w:rPr>
        <w:t xml:space="preserve"> Облыстық бюджеттен және республикалық бюджеттен берілген 2016 жылы пайдаланылмаған (түгел пайдаланылмаған) нысаналы трансферттерді қайтару есебінен, оның ішінде Қазақстан Республикасының Ұлттық қорынан берілген нысаналы трансферттер есебінен 2017 жылға арналған облыстық бюджет шығыстары</w:t>
      </w:r>
    </w:p>
    <w:bookmarkEnd w:id="403"/>
    <w:bookmarkStart w:name="z430" w:id="404"/>
    <w:p>
      <w:pPr>
        <w:spacing w:after="0"/>
        <w:ind w:left="0"/>
        <w:jc w:val="left"/>
      </w:pPr>
      <w:r>
        <w:rPr>
          <w:rFonts w:ascii="Times New Roman"/>
          <w:b/>
          <w:i w:val="false"/>
          <w:color w:val="000000"/>
        </w:rPr>
        <w:t xml:space="preserve"> Кірістер:</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1104"/>
        <w:gridCol w:w="711"/>
        <w:gridCol w:w="1105"/>
        <w:gridCol w:w="5197"/>
        <w:gridCol w:w="347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05"/>
          <w:p>
            <w:pPr>
              <w:spacing w:after="20"/>
              <w:ind w:left="20"/>
              <w:jc w:val="both"/>
            </w:pPr>
            <w:r>
              <w:rPr>
                <w:rFonts w:ascii="Times New Roman"/>
                <w:b w:val="false"/>
                <w:i w:val="false"/>
                <w:color w:val="000000"/>
                <w:sz w:val="20"/>
              </w:rPr>
              <w:t xml:space="preserve">
Санаты </w:t>
            </w:r>
          </w:p>
          <w:bookmarkEnd w:id="405"/>
        </w:tc>
        <w:tc>
          <w:tcPr>
            <w:tcW w:w="5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06"/>
          <w:p>
            <w:pPr>
              <w:spacing w:after="20"/>
              <w:ind w:left="20"/>
              <w:jc w:val="both"/>
            </w:pPr>
            <w:r>
              <w:rPr>
                <w:rFonts w:ascii="Times New Roman"/>
                <w:b w:val="false"/>
                <w:i w:val="false"/>
                <w:color w:val="000000"/>
                <w:sz w:val="20"/>
              </w:rPr>
              <w:t>
2</w:t>
            </w:r>
          </w:p>
          <w:bookmarkEnd w:id="406"/>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77 736,8</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77 736,8</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77 736,8</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8 816,7</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68 920,1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07"/>
          <w:p>
            <w:pPr>
              <w:spacing w:after="20"/>
              <w:ind w:left="20"/>
              <w:jc w:val="both"/>
            </w:pPr>
            <w:r>
              <w:rPr>
                <w:rFonts w:ascii="Times New Roman"/>
                <w:b w:val="false"/>
                <w:i w:val="false"/>
                <w:color w:val="000000"/>
                <w:sz w:val="20"/>
              </w:rPr>
              <w:t>
4</w:t>
            </w:r>
          </w:p>
          <w:bookmarkEnd w:id="407"/>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299 271,7</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299 271,7</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299 271,7</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трансферттерді қайтару</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180 520,8</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149 574,1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6 691,4</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7 996,7</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16 256</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8 685</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6 475,1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10 497</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8 829,8</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18 700,2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8 426,6</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10 737,3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7 578,8</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16 600,2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7 466,1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14 633,9</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30 946,7</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2 761,1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2 987</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1 781,5</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2 778,7</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2 396,9</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5 669,7</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8 622,3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08"/>
          <w:p>
            <w:pPr>
              <w:spacing w:after="20"/>
              <w:ind w:left="20"/>
              <w:jc w:val="both"/>
            </w:pPr>
            <w:r>
              <w:rPr>
                <w:rFonts w:ascii="Times New Roman"/>
                <w:b w:val="false"/>
                <w:i w:val="false"/>
                <w:color w:val="000000"/>
                <w:sz w:val="20"/>
              </w:rPr>
              <w:t xml:space="preserve">
Санаты </w:t>
            </w:r>
          </w:p>
          <w:bookmarkEnd w:id="408"/>
        </w:tc>
        <w:tc>
          <w:tcPr>
            <w:tcW w:w="5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39 753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35 433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78 666,5</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4 452,3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12 633,2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6 091,8</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2 628,5</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1 460,8</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31 473,2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5 736,3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4 289,9</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4 357</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3 179</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09"/>
          <w:p>
            <w:pPr>
              <w:spacing w:after="20"/>
              <w:ind w:left="20"/>
              <w:jc w:val="both"/>
            </w:pPr>
            <w:r>
              <w:rPr>
                <w:rFonts w:ascii="Times New Roman"/>
                <w:b w:val="false"/>
                <w:i w:val="false"/>
                <w:color w:val="000000"/>
                <w:sz w:val="20"/>
              </w:rPr>
              <w:t>
8</w:t>
            </w:r>
          </w:p>
          <w:bookmarkEnd w:id="409"/>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85 133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85 133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85 133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10"/>
          <w:p>
            <w:pPr>
              <w:spacing w:after="20"/>
              <w:ind w:left="20"/>
              <w:jc w:val="both"/>
            </w:pPr>
            <w:r>
              <w:rPr>
                <w:rFonts w:ascii="Times New Roman"/>
                <w:b w:val="false"/>
                <w:i w:val="false"/>
                <w:color w:val="000000"/>
                <w:sz w:val="20"/>
              </w:rPr>
              <w:t>
Барлығы:</w:t>
            </w:r>
          </w:p>
          <w:bookmarkEnd w:id="410"/>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462 141,5</w:t>
            </w:r>
          </w:p>
        </w:tc>
      </w:tr>
    </w:tbl>
    <w:bookmarkStart w:name="z507" w:id="411"/>
    <w:p>
      <w:pPr>
        <w:spacing w:after="0"/>
        <w:ind w:left="0"/>
        <w:jc w:val="left"/>
      </w:pPr>
      <w:r>
        <w:rPr>
          <w:rFonts w:ascii="Times New Roman"/>
          <w:b/>
          <w:i w:val="false"/>
          <w:color w:val="000000"/>
        </w:rPr>
        <w:t xml:space="preserve"> Шығыстар:</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8"/>
        <w:gridCol w:w="1410"/>
        <w:gridCol w:w="1410"/>
        <w:gridCol w:w="297"/>
        <w:gridCol w:w="4883"/>
        <w:gridCol w:w="3262"/>
      </w:tblGrid>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12"/>
          <w:p>
            <w:pPr>
              <w:spacing w:after="20"/>
              <w:ind w:left="20"/>
              <w:jc w:val="both"/>
            </w:pPr>
            <w:r>
              <w:rPr>
                <w:rFonts w:ascii="Times New Roman"/>
                <w:b w:val="false"/>
                <w:i w:val="false"/>
                <w:color w:val="000000"/>
                <w:sz w:val="20"/>
              </w:rPr>
              <w:t>
Функцио</w:t>
            </w:r>
            <w:r>
              <w:br/>
            </w:r>
            <w:r>
              <w:rPr>
                <w:rFonts w:ascii="Times New Roman"/>
                <w:b w:val="false"/>
                <w:i w:val="false"/>
                <w:color w:val="000000"/>
                <w:sz w:val="20"/>
              </w:rPr>
              <w:t>
налдық топ</w:t>
            </w:r>
          </w:p>
          <w:bookmarkEnd w:id="412"/>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13"/>
          <w:p>
            <w:pPr>
              <w:spacing w:after="20"/>
              <w:ind w:left="20"/>
              <w:jc w:val="both"/>
            </w:pPr>
            <w:r>
              <w:rPr>
                <w:rFonts w:ascii="Times New Roman"/>
                <w:b w:val="false"/>
                <w:i w:val="false"/>
                <w:color w:val="000000"/>
                <w:sz w:val="20"/>
              </w:rPr>
              <w:t>
Әкім</w:t>
            </w:r>
            <w:r>
              <w:br/>
            </w:r>
            <w:r>
              <w:rPr>
                <w:rFonts w:ascii="Times New Roman"/>
                <w:b w:val="false"/>
                <w:i w:val="false"/>
                <w:color w:val="000000"/>
                <w:sz w:val="20"/>
              </w:rPr>
              <w:t>
шісі</w:t>
            </w:r>
          </w:p>
          <w:bookmarkEnd w:id="413"/>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14"/>
          <w:p>
            <w:pPr>
              <w:spacing w:after="20"/>
              <w:ind w:left="20"/>
              <w:jc w:val="both"/>
            </w:pPr>
            <w:r>
              <w:rPr>
                <w:rFonts w:ascii="Times New Roman"/>
                <w:b w:val="false"/>
                <w:i w:val="false"/>
                <w:color w:val="000000"/>
                <w:sz w:val="20"/>
              </w:rPr>
              <w:t>
Бағдар</w:t>
            </w:r>
            <w:r>
              <w:br/>
            </w:r>
            <w:r>
              <w:rPr>
                <w:rFonts w:ascii="Times New Roman"/>
                <w:b w:val="false"/>
                <w:i w:val="false"/>
                <w:color w:val="000000"/>
                <w:sz w:val="20"/>
              </w:rPr>
              <w:t>
лама</w:t>
            </w:r>
          </w:p>
          <w:bookmarkEnd w:id="414"/>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15"/>
          <w:p>
            <w:pPr>
              <w:spacing w:after="20"/>
              <w:ind w:left="20"/>
              <w:jc w:val="both"/>
            </w:pPr>
            <w:r>
              <w:rPr>
                <w:rFonts w:ascii="Times New Roman"/>
                <w:b w:val="false"/>
                <w:i w:val="false"/>
                <w:color w:val="000000"/>
                <w:sz w:val="20"/>
              </w:rPr>
              <w:t xml:space="preserve">
Кіші </w:t>
            </w:r>
            <w:r>
              <w:br/>
            </w:r>
            <w:r>
              <w:rPr>
                <w:rFonts w:ascii="Times New Roman"/>
                <w:b w:val="false"/>
                <w:i w:val="false"/>
                <w:color w:val="000000"/>
                <w:sz w:val="20"/>
              </w:rPr>
              <w:t>
бағдарлама</w:t>
            </w:r>
          </w:p>
          <w:bookmarkEnd w:id="415"/>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16"/>
          <w:p>
            <w:pPr>
              <w:spacing w:after="20"/>
              <w:ind w:left="20"/>
              <w:jc w:val="both"/>
            </w:pPr>
            <w:r>
              <w:rPr>
                <w:rFonts w:ascii="Times New Roman"/>
                <w:b w:val="false"/>
                <w:i w:val="false"/>
                <w:color w:val="000000"/>
                <w:sz w:val="20"/>
              </w:rPr>
              <w:t>
2</w:t>
            </w:r>
          </w:p>
          <w:bookmarkEnd w:id="416"/>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21 350</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21 350</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17"/>
          <w:p>
            <w:pPr>
              <w:spacing w:after="20"/>
              <w:ind w:left="20"/>
              <w:jc w:val="both"/>
            </w:pPr>
            <w:r>
              <w:rPr>
                <w:rFonts w:ascii="Times New Roman"/>
                <w:b w:val="false"/>
                <w:i w:val="false"/>
                <w:color w:val="000000"/>
                <w:sz w:val="20"/>
              </w:rPr>
              <w:t>
15</w:t>
            </w:r>
          </w:p>
          <w:bookmarkEnd w:id="417"/>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440 791,5</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305 388,8</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39 753</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95 318,3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18"/>
          <w:p>
            <w:pPr>
              <w:spacing w:after="20"/>
              <w:ind w:left="20"/>
              <w:jc w:val="both"/>
            </w:pPr>
            <w:r>
              <w:rPr>
                <w:rFonts w:ascii="Times New Roman"/>
                <w:b w:val="false"/>
                <w:i w:val="false"/>
                <w:color w:val="000000"/>
                <w:sz w:val="20"/>
              </w:rPr>
              <w:t>
Барлығы:</w:t>
            </w:r>
          </w:p>
          <w:bookmarkEnd w:id="418"/>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462 141,5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