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8362" w14:textId="a918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тұқым шаруашылығын дамытуды субсидиялауға квоталарды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шілдедегі № 279 қаулысы. Солтүстік Қазақстан облысының Әділет департаментінде 2017 жылғы 14 шілдеде № 4257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 бұйрығымен (Қазақстан Республикасының нормативтік құқықтық актілерін мемлекеттік тіркеу тізілімінде № 10190 болып тіркелді)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Тұқым шаруашылығын дамытуды субсидиялауға: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бірегей тұқымдар бойынша;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элиталық тұқымдар бойынша квоталар белгіленсін.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 және 2017 жылғы 14 наурыздан бастап туындаған құқықтық қатынастарға таралады.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Бірегей тұқымдар бойынша квоталар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18.10.2017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4705"/>
        <w:gridCol w:w="950"/>
        <w:gridCol w:w="5329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bookmarkEnd w:id="7"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 шаруашылығы саласында аттестатталған субъектінің атауы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Дақыл атауы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тонна</w:t>
            </w:r>
          </w:p>
        </w:tc>
      </w:tr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ауыл шаруашылық тәжірибе станциясы" жауапкершілігі шектеулі серіктестігі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"Тұқым" жауапкершілігі шектеулі серіктестігі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тұқымдар бойынша квоталар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18.10.2017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1459"/>
        <w:gridCol w:w="1053"/>
        <w:gridCol w:w="7524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1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атауы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тонна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қыша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1145,8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2797,3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1783,042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4160,179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1735,567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</w:t>
            </w:r>
          </w:p>
        </w:tc>
      </w:tr>
      <w:tr>
        <w:trPr>
          <w:trHeight w:val="30" w:hRule="atLeast"/>
        </w:trPr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1569,2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