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46b8" w14:textId="8234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6 ақпандағы № 62 қаулысы. Солтүстік Қазақстан облысының Әділет департаментінде 2017 жылғы 6 наурызда № 4077 болып тіркелді. Күші жойылды - Солтүстік Қазақстан облысы әкімдігінің 2020 жылғы 26 ақпандағы № 37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26.02.2020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xml:space="preserve">
      2. "Дене шынықтыру және спорт саласында мемлекеттік көрсетілетін қызметтер регламенттерін бекіту туралы" Солтүстік Қазақстан облысы әкімдігінің 2016 жылғы 14 маусымдағы № 212 </w:t>
      </w:r>
      <w:r>
        <w:rPr>
          <w:rFonts w:ascii="Times New Roman"/>
          <w:b w:val="false"/>
          <w:i w:val="false"/>
          <w:color w:val="000000"/>
          <w:sz w:val="28"/>
        </w:rPr>
        <w:t>қаулысының</w:t>
      </w:r>
      <w:r>
        <w:rPr>
          <w:rFonts w:ascii="Times New Roman"/>
          <w:b w:val="false"/>
          <w:i w:val="false"/>
          <w:color w:val="000000"/>
          <w:sz w:val="28"/>
        </w:rPr>
        <w:t xml:space="preserve"> (2016 жылғы 18 шілдеде "Әділет" Қазақстан Республикасының нормативтік құқықтық актілердің ақпараттық-құқықтық жүйесінде жарияланды, Нормативтік құқықтық актілерді мемлекеттік тіркеу тізілімінде № 3810 болып тіркелді) күші жойылды деп танылсын.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әкімдігінің дене шынықтыру және спорт басқармасы" коммуналдық мемлекеттік мекемесіне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06 ақпандағы № 62 қаулысымен бекітілді</w:t>
            </w:r>
          </w:p>
        </w:tc>
      </w:tr>
    </w:tbl>
    <w:bookmarkStart w:name="z13" w:id="7"/>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xml:space="preserve">
      1.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 (бұдан әрі - регламент) "Дене шынықтыру және спорт саласындағы мемлекеттік қызмет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спорт шеберлігіне кандидат,1-разрядты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стандартына (нормативтік құқықтық актілерді мемлекеттік тіркеу тізілімінде № 11276 болып тіркелген) сәйкес (бұдан әрі – стандарт) әзірленген.</w:t>
      </w:r>
    </w:p>
    <w:bookmarkEnd w:id="9"/>
    <w:bookmarkStart w:name="z16" w:id="1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жергілікті атқарушы органының дене шынықтыру және спорт саласында функцияларды жүзеге асыратын тиісті құрылымдық бөлімшелерімен (бұдан әрі – көрсетілетін қызметті беруші) көрсетіледі. </w:t>
      </w:r>
    </w:p>
    <w:bookmarkEnd w:id="10"/>
    <w:bookmarkStart w:name="z17"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 (бұдан әрі – Мемлекеттік корпорациясы) арқылы жүзеге асырылады.</w:t>
      </w:r>
    </w:p>
    <w:bookmarkEnd w:id="11"/>
    <w:bookmarkStart w:name="z18" w:id="12"/>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2"/>
    <w:bookmarkStart w:name="z19" w:id="13"/>
    <w:p>
      <w:pPr>
        <w:spacing w:after="0"/>
        <w:ind w:left="0"/>
        <w:jc w:val="both"/>
      </w:pPr>
      <w:r>
        <w:rPr>
          <w:rFonts w:ascii="Times New Roman"/>
          <w:b w:val="false"/>
          <w:i w:val="false"/>
          <w:color w:val="000000"/>
          <w:sz w:val="28"/>
        </w:rPr>
        <w:t>
      2. Мемлекеттік қызмет көрсету нысаны: қағаз түрінде.</w:t>
      </w:r>
    </w:p>
    <w:bookmarkEnd w:id="13"/>
    <w:bookmarkStart w:name="z20" w:id="14"/>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қызметті көрсету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мемлекеттік көрсетілетін қызмет регламенттің 5-тармағымен көзделген жағдайларда және негіздемелер бойынша мемлекеттік қызметті көрсетуден бас тарту туралы дәлелді жауап болып табылады (бұдан әрі - мемлекеттік көрсетілетін қызмет нәтижесі).</w:t>
      </w:r>
    </w:p>
    <w:bookmarkEnd w:id="14"/>
    <w:bookmarkStart w:name="z21" w:id="15"/>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əкімдігінің 16.10.2019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1" w:id="16"/>
    <w:p>
      <w:pPr>
        <w:spacing w:after="0"/>
        <w:ind w:left="0"/>
        <w:jc w:val="both"/>
      </w:pPr>
      <w:r>
        <w:rPr>
          <w:rFonts w:ascii="Times New Roman"/>
          <w:b w:val="false"/>
          <w:i w:val="false"/>
          <w:color w:val="000000"/>
          <w:sz w:val="28"/>
        </w:rPr>
        <w:t>
      3-1. Мемлекеттік корпорацияның жұмыс кестесі – Қазақстан Республикасының еңбек заңнамасына сәйкес жексенбі және мереке күндерін қоспағанда, дүйсенбі мен сенбі аралығын қоса алғанда белгіленген жұмыс кестесіне сәйкес түскі үзіліссіз сағат 9.00-ден 20.00-ге дейін.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3-1-тармақпен толықтырылды - Солтүстік Қазақстан облысы əкімдігінің 16.10.2019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3" w:id="18"/>
    <w:p>
      <w:pPr>
        <w:spacing w:after="0"/>
        <w:ind w:left="0"/>
        <w:jc w:val="both"/>
      </w:pPr>
      <w:r>
        <w:rPr>
          <w:rFonts w:ascii="Times New Roman"/>
          <w:b w:val="false"/>
          <w:i w:val="false"/>
          <w:color w:val="000000"/>
          <w:sz w:val="28"/>
        </w:rPr>
        <w:t>
      4. Мемлекеттік қызмет көрсету бойынша рәсімдерді бастауға негіздеме көрсетілетін қызметті алушының (не оның сенімхат бойынша өкілінің) мемлекеттік қызмет көрсету үшін қажетті құжаттар тізбесін ұсынуы болып табылады.</w:t>
      </w:r>
    </w:p>
    <w:bookmarkEnd w:id="18"/>
    <w:bookmarkStart w:name="z24" w:id="19"/>
    <w:p>
      <w:pPr>
        <w:spacing w:after="0"/>
        <w:ind w:left="0"/>
        <w:jc w:val="both"/>
      </w:pPr>
      <w:r>
        <w:rPr>
          <w:rFonts w:ascii="Times New Roman"/>
          <w:b w:val="false"/>
          <w:i w:val="false"/>
          <w:color w:val="000000"/>
          <w:sz w:val="28"/>
        </w:rPr>
        <w:t>
      1) "Спорт шеберіне кандидат" спорттық разрядын беру туралы мемлекеттік көрсетілетін қызметті алу үшін:</w:t>
      </w:r>
    </w:p>
    <w:bookmarkEnd w:id="19"/>
    <w:bookmarkStart w:name="z25" w:id="20"/>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bookmarkEnd w:id="20"/>
    <w:bookmarkStart w:name="z26" w:id="21"/>
    <w:p>
      <w:pPr>
        <w:spacing w:after="0"/>
        <w:ind w:left="0"/>
        <w:jc w:val="both"/>
      </w:pPr>
      <w:r>
        <w:rPr>
          <w:rFonts w:ascii="Times New Roman"/>
          <w:b w:val="false"/>
          <w:i w:val="false"/>
          <w:color w:val="000000"/>
          <w:sz w:val="28"/>
        </w:rPr>
        <w:t xml:space="preserve">
      стандартқа 1-қосымшаға сәйкес нысан бойынша ұсыныс; </w:t>
      </w:r>
    </w:p>
    <w:bookmarkEnd w:id="21"/>
    <w:bookmarkStart w:name="z27" w:id="22"/>
    <w:p>
      <w:pPr>
        <w:spacing w:after="0"/>
        <w:ind w:left="0"/>
        <w:jc w:val="both"/>
      </w:pPr>
      <w:r>
        <w:rPr>
          <w:rFonts w:ascii="Times New Roman"/>
          <w:b w:val="false"/>
          <w:i w:val="false"/>
          <w:color w:val="000000"/>
          <w:sz w:val="28"/>
        </w:rPr>
        <w:t xml:space="preserve">
      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 </w:t>
      </w:r>
    </w:p>
    <w:bookmarkEnd w:id="22"/>
    <w:bookmarkStart w:name="z28" w:id="23"/>
    <w:p>
      <w:pPr>
        <w:spacing w:after="0"/>
        <w:ind w:left="0"/>
        <w:jc w:val="both"/>
      </w:pPr>
      <w:r>
        <w:rPr>
          <w:rFonts w:ascii="Times New Roman"/>
          <w:b w:val="false"/>
          <w:i w:val="false"/>
          <w:color w:val="000000"/>
          <w:sz w:val="28"/>
        </w:rPr>
        <w:t>
      3х4 көлеміндегі түрлі-түсті бір фотосурет;</w:t>
      </w:r>
    </w:p>
    <w:bookmarkEnd w:id="23"/>
    <w:bookmarkStart w:name="z29" w:id="24"/>
    <w:p>
      <w:pPr>
        <w:spacing w:after="0"/>
        <w:ind w:left="0"/>
        <w:jc w:val="both"/>
      </w:pPr>
      <w:r>
        <w:rPr>
          <w:rFonts w:ascii="Times New Roman"/>
          <w:b w:val="false"/>
          <w:i w:val="false"/>
          <w:color w:val="000000"/>
          <w:sz w:val="28"/>
        </w:rPr>
        <w:t xml:space="preserve">
      2) "1-разрядты спортшы" спорттық разрядын беру (және/немесе растау) туралы мемлекеттік көрсетілетін қызметті алу үшін: </w:t>
      </w:r>
    </w:p>
    <w:bookmarkEnd w:id="24"/>
    <w:bookmarkStart w:name="z30" w:id="25"/>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bookmarkEnd w:id="25"/>
    <w:bookmarkStart w:name="z31" w:id="26"/>
    <w:p>
      <w:pPr>
        <w:spacing w:after="0"/>
        <w:ind w:left="0"/>
        <w:jc w:val="both"/>
      </w:pPr>
      <w:r>
        <w:rPr>
          <w:rFonts w:ascii="Times New Roman"/>
          <w:b w:val="false"/>
          <w:i w:val="false"/>
          <w:color w:val="000000"/>
          <w:sz w:val="28"/>
        </w:rPr>
        <w:t xml:space="preserve">
      стандартқа 1-қосымшаға сәйкес нысан бойынша ұсыныс; </w:t>
      </w:r>
    </w:p>
    <w:bookmarkEnd w:id="26"/>
    <w:bookmarkStart w:name="z32" w:id="27"/>
    <w:p>
      <w:pPr>
        <w:spacing w:after="0"/>
        <w:ind w:left="0"/>
        <w:jc w:val="both"/>
      </w:pPr>
      <w:r>
        <w:rPr>
          <w:rFonts w:ascii="Times New Roman"/>
          <w:b w:val="false"/>
          <w:i w:val="false"/>
          <w:color w:val="000000"/>
          <w:sz w:val="28"/>
        </w:rPr>
        <w:t xml:space="preserve">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хаттамаларының көшірмелері; </w:t>
      </w:r>
    </w:p>
    <w:bookmarkEnd w:id="27"/>
    <w:bookmarkStart w:name="z33" w:id="28"/>
    <w:p>
      <w:pPr>
        <w:spacing w:after="0"/>
        <w:ind w:left="0"/>
        <w:jc w:val="both"/>
      </w:pPr>
      <w:r>
        <w:rPr>
          <w:rFonts w:ascii="Times New Roman"/>
          <w:b w:val="false"/>
          <w:i w:val="false"/>
          <w:color w:val="000000"/>
          <w:sz w:val="28"/>
        </w:rPr>
        <w:t>
      3х4 көлеміндегі түрлі-түсті бір фотосурет;</w:t>
      </w:r>
    </w:p>
    <w:bookmarkEnd w:id="28"/>
    <w:bookmarkStart w:name="z34" w:id="29"/>
    <w:p>
      <w:pPr>
        <w:spacing w:after="0"/>
        <w:ind w:left="0"/>
        <w:jc w:val="both"/>
      </w:pPr>
      <w:r>
        <w:rPr>
          <w:rFonts w:ascii="Times New Roman"/>
          <w:b w:val="false"/>
          <w:i w:val="false"/>
          <w:color w:val="000000"/>
          <w:sz w:val="28"/>
        </w:rPr>
        <w:t xml:space="preserve">
      3) "біліктiлiгi жоғары деңгейдегi бірiншi санатты жаттықтырушы", "біліктiлiгi орта деңгейдегi бірiншi санатты жаттықтырушы" біліктілік санаттарын беру (және/немесе растау) туралы мемлекеттік көрсетілетін қызметті алу үшін: </w:t>
      </w:r>
    </w:p>
    <w:bookmarkEnd w:id="29"/>
    <w:bookmarkStart w:name="z35" w:id="30"/>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p>
    <w:bookmarkEnd w:id="30"/>
    <w:bookmarkStart w:name="z36" w:id="31"/>
    <w:p>
      <w:pPr>
        <w:spacing w:after="0"/>
        <w:ind w:left="0"/>
        <w:jc w:val="both"/>
      </w:pPr>
      <w:r>
        <w:rPr>
          <w:rFonts w:ascii="Times New Roman"/>
          <w:b w:val="false"/>
          <w:i w:val="false"/>
          <w:color w:val="000000"/>
          <w:sz w:val="28"/>
        </w:rPr>
        <w:t xml:space="preserve">
      стандартқа 2-қосымшаға сәйкес нысан бойынша өтініш; </w:t>
      </w:r>
    </w:p>
    <w:bookmarkEnd w:id="31"/>
    <w:bookmarkStart w:name="z37" w:id="32"/>
    <w:p>
      <w:pPr>
        <w:spacing w:after="0"/>
        <w:ind w:left="0"/>
        <w:jc w:val="both"/>
      </w:pPr>
      <w:r>
        <w:rPr>
          <w:rFonts w:ascii="Times New Roman"/>
          <w:b w:val="false"/>
          <w:i w:val="false"/>
          <w:color w:val="000000"/>
          <w:sz w:val="28"/>
        </w:rPr>
        <w:t>
      кәсіптік білімі туралы дипломның көшірмесі;</w:t>
      </w:r>
    </w:p>
    <w:bookmarkEnd w:id="32"/>
    <w:bookmarkStart w:name="z38" w:id="33"/>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End w:id="33"/>
    <w:bookmarkStart w:name="z39" w:id="34"/>
    <w:p>
      <w:pPr>
        <w:spacing w:after="0"/>
        <w:ind w:left="0"/>
        <w:jc w:val="both"/>
      </w:pPr>
      <w:r>
        <w:rPr>
          <w:rFonts w:ascii="Times New Roman"/>
          <w:b w:val="false"/>
          <w:i w:val="false"/>
          <w:color w:val="000000"/>
          <w:sz w:val="28"/>
        </w:rPr>
        <w:t>
      алдыңғы санатты беру куәлігінің көшірмесі немесе ол туралы бұйрықтан үзінді көшірме;</w:t>
      </w:r>
    </w:p>
    <w:bookmarkEnd w:id="34"/>
    <w:bookmarkStart w:name="z40" w:id="35"/>
    <w:p>
      <w:pPr>
        <w:spacing w:after="0"/>
        <w:ind w:left="0"/>
        <w:jc w:val="both"/>
      </w:pPr>
      <w:r>
        <w:rPr>
          <w:rFonts w:ascii="Times New Roman"/>
          <w:b w:val="false"/>
          <w:i w:val="false"/>
          <w:color w:val="000000"/>
          <w:sz w:val="28"/>
        </w:rPr>
        <w:t>
      стандартқа 3-қосымшаға сәйкес нысан бойынша жаттықтырушы-оқытушының спортшыларды дайындауы туралы анықтама;</w:t>
      </w:r>
    </w:p>
    <w:bookmarkEnd w:id="35"/>
    <w:bookmarkStart w:name="z41" w:id="36"/>
    <w:p>
      <w:pPr>
        <w:spacing w:after="0"/>
        <w:ind w:left="0"/>
        <w:jc w:val="both"/>
      </w:pPr>
      <w:r>
        <w:rPr>
          <w:rFonts w:ascii="Times New Roman"/>
          <w:b w:val="false"/>
          <w:i w:val="false"/>
          <w:color w:val="000000"/>
          <w:sz w:val="28"/>
        </w:rPr>
        <w:t>
      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w:t>
      </w:r>
    </w:p>
    <w:bookmarkEnd w:id="36"/>
    <w:bookmarkStart w:name="z42" w:id="37"/>
    <w:p>
      <w:pPr>
        <w:spacing w:after="0"/>
        <w:ind w:left="0"/>
        <w:jc w:val="both"/>
      </w:pPr>
      <w:r>
        <w:rPr>
          <w:rFonts w:ascii="Times New Roman"/>
          <w:b w:val="false"/>
          <w:i w:val="false"/>
          <w:color w:val="000000"/>
          <w:sz w:val="28"/>
        </w:rPr>
        <w:t xml:space="preserve">
      4) "біліктiлiгi жоғары деңгейдегi бірiншi санатты әдіскер", "біліктiлiгi орта деңгейдегi бірiншi санатты әдіскер" біліктілік санаттарын беру (және/немесе растау) туралы мемлекеттік көрсетілетін қызметті алу үшін: </w:t>
      </w:r>
    </w:p>
    <w:bookmarkEnd w:id="37"/>
    <w:bookmarkStart w:name="z43" w:id="38"/>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bookmarkEnd w:id="38"/>
    <w:bookmarkStart w:name="z44" w:id="39"/>
    <w:p>
      <w:pPr>
        <w:spacing w:after="0"/>
        <w:ind w:left="0"/>
        <w:jc w:val="both"/>
      </w:pPr>
      <w:r>
        <w:rPr>
          <w:rFonts w:ascii="Times New Roman"/>
          <w:b w:val="false"/>
          <w:i w:val="false"/>
          <w:color w:val="000000"/>
          <w:sz w:val="28"/>
        </w:rPr>
        <w:t xml:space="preserve">
      стандартқа 2-қосымшаға сәйкес нысан бойынша өтініш; </w:t>
      </w:r>
    </w:p>
    <w:bookmarkEnd w:id="39"/>
    <w:bookmarkStart w:name="z45" w:id="40"/>
    <w:p>
      <w:pPr>
        <w:spacing w:after="0"/>
        <w:ind w:left="0"/>
        <w:jc w:val="both"/>
      </w:pPr>
      <w:r>
        <w:rPr>
          <w:rFonts w:ascii="Times New Roman"/>
          <w:b w:val="false"/>
          <w:i w:val="false"/>
          <w:color w:val="000000"/>
          <w:sz w:val="28"/>
        </w:rPr>
        <w:t>
      кәсіптік білімі туралы дипломның көшірмесі;</w:t>
      </w:r>
    </w:p>
    <w:bookmarkEnd w:id="40"/>
    <w:bookmarkStart w:name="z46" w:id="41"/>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End w:id="41"/>
    <w:bookmarkStart w:name="z47" w:id="42"/>
    <w:p>
      <w:pPr>
        <w:spacing w:after="0"/>
        <w:ind w:left="0"/>
        <w:jc w:val="both"/>
      </w:pPr>
      <w:r>
        <w:rPr>
          <w:rFonts w:ascii="Times New Roman"/>
          <w:b w:val="false"/>
          <w:i w:val="false"/>
          <w:color w:val="000000"/>
          <w:sz w:val="28"/>
        </w:rPr>
        <w:t>
      алдыңғы санатты беру куәлігінің көшірмесі немесе ол туралы бұйрықтан үзінді көшірме;</w:t>
      </w:r>
    </w:p>
    <w:bookmarkEnd w:id="42"/>
    <w:bookmarkStart w:name="z48" w:id="43"/>
    <w:p>
      <w:pPr>
        <w:spacing w:after="0"/>
        <w:ind w:left="0"/>
        <w:jc w:val="both"/>
      </w:pPr>
      <w:r>
        <w:rPr>
          <w:rFonts w:ascii="Times New Roman"/>
          <w:b w:val="false"/>
          <w:i w:val="false"/>
          <w:color w:val="000000"/>
          <w:sz w:val="28"/>
        </w:rPr>
        <w:t xml:space="preserve">
      5) "біліктiлiгi жоғары деңгейдегi бірiншi санатты нұсқаушы-спортшы" біліктілік санатын беру (және/немесе растау) туралы мемлекеттік көрсетілетін қызметті алу үшін: </w:t>
      </w:r>
    </w:p>
    <w:bookmarkEnd w:id="43"/>
    <w:bookmarkStart w:name="z49" w:id="44"/>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p>
    <w:bookmarkEnd w:id="44"/>
    <w:bookmarkStart w:name="z50" w:id="45"/>
    <w:p>
      <w:pPr>
        <w:spacing w:after="0"/>
        <w:ind w:left="0"/>
        <w:jc w:val="both"/>
      </w:pPr>
      <w:r>
        <w:rPr>
          <w:rFonts w:ascii="Times New Roman"/>
          <w:b w:val="false"/>
          <w:i w:val="false"/>
          <w:color w:val="000000"/>
          <w:sz w:val="28"/>
        </w:rPr>
        <w:t xml:space="preserve">
      стандартқа 2-қосымшаға сәйкес нысан бойынша өтініш; </w:t>
      </w:r>
    </w:p>
    <w:bookmarkEnd w:id="45"/>
    <w:bookmarkStart w:name="z51" w:id="46"/>
    <w:p>
      <w:pPr>
        <w:spacing w:after="0"/>
        <w:ind w:left="0"/>
        <w:jc w:val="both"/>
      </w:pPr>
      <w:r>
        <w:rPr>
          <w:rFonts w:ascii="Times New Roman"/>
          <w:b w:val="false"/>
          <w:i w:val="false"/>
          <w:color w:val="000000"/>
          <w:sz w:val="28"/>
        </w:rPr>
        <w:t>
      білімі туралы димпломның көшірмесі;</w:t>
      </w:r>
    </w:p>
    <w:bookmarkEnd w:id="46"/>
    <w:bookmarkStart w:name="z52" w:id="47"/>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End w:id="47"/>
    <w:bookmarkStart w:name="z53" w:id="48"/>
    <w:p>
      <w:pPr>
        <w:spacing w:after="0"/>
        <w:ind w:left="0"/>
        <w:jc w:val="both"/>
      </w:pPr>
      <w:r>
        <w:rPr>
          <w:rFonts w:ascii="Times New Roman"/>
          <w:b w:val="false"/>
          <w:i w:val="false"/>
          <w:color w:val="000000"/>
          <w:sz w:val="28"/>
        </w:rPr>
        <w:t>
      алдыңғы санатты беру куәлігінің көшірмесі немесе ол туралы бұйрықтан үзінді көшірме;</w:t>
      </w:r>
    </w:p>
    <w:bookmarkEnd w:id="48"/>
    <w:bookmarkStart w:name="z54" w:id="49"/>
    <w:p>
      <w:pPr>
        <w:spacing w:after="0"/>
        <w:ind w:left="0"/>
        <w:jc w:val="both"/>
      </w:pPr>
      <w:r>
        <w:rPr>
          <w:rFonts w:ascii="Times New Roman"/>
          <w:b w:val="false"/>
          <w:i w:val="false"/>
          <w:color w:val="000000"/>
          <w:sz w:val="28"/>
        </w:rPr>
        <w:t xml:space="preserve">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 </w:t>
      </w:r>
    </w:p>
    <w:bookmarkEnd w:id="49"/>
    <w:bookmarkStart w:name="z55" w:id="50"/>
    <w:p>
      <w:pPr>
        <w:spacing w:after="0"/>
        <w:ind w:left="0"/>
        <w:jc w:val="both"/>
      </w:pPr>
      <w:r>
        <w:rPr>
          <w:rFonts w:ascii="Times New Roman"/>
          <w:b w:val="false"/>
          <w:i w:val="false"/>
          <w:color w:val="000000"/>
          <w:sz w:val="28"/>
        </w:rPr>
        <w:t>
      6) "бірінші санатты спорт төрешісі" біліктілік санатын беру туралы мемлекеттік көрсетілетін қызметті алу үшін:</w:t>
      </w:r>
    </w:p>
    <w:bookmarkEnd w:id="50"/>
    <w:bookmarkStart w:name="z56" w:id="51"/>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p>
    <w:bookmarkEnd w:id="51"/>
    <w:bookmarkStart w:name="z57" w:id="52"/>
    <w:p>
      <w:pPr>
        <w:spacing w:after="0"/>
        <w:ind w:left="0"/>
        <w:jc w:val="both"/>
      </w:pPr>
      <w:r>
        <w:rPr>
          <w:rFonts w:ascii="Times New Roman"/>
          <w:b w:val="false"/>
          <w:i w:val="false"/>
          <w:color w:val="000000"/>
          <w:sz w:val="28"/>
        </w:rPr>
        <w:t xml:space="preserve">
      стандартқа 2-қосымшаға сәйкес нысан бойынша өтініш; </w:t>
      </w:r>
    </w:p>
    <w:bookmarkEnd w:id="52"/>
    <w:bookmarkStart w:name="z58" w:id="53"/>
    <w:p>
      <w:pPr>
        <w:spacing w:after="0"/>
        <w:ind w:left="0"/>
        <w:jc w:val="both"/>
      </w:pPr>
      <w:r>
        <w:rPr>
          <w:rFonts w:ascii="Times New Roman"/>
          <w:b w:val="false"/>
          <w:i w:val="false"/>
          <w:color w:val="000000"/>
          <w:sz w:val="28"/>
        </w:rPr>
        <w:t>
      стандартқа 1-қосымшаға сәйкес нысан бойынша ұсыным;</w:t>
      </w:r>
    </w:p>
    <w:bookmarkEnd w:id="53"/>
    <w:bookmarkStart w:name="z59" w:id="54"/>
    <w:p>
      <w:pPr>
        <w:spacing w:after="0"/>
        <w:ind w:left="0"/>
        <w:jc w:val="both"/>
      </w:pPr>
      <w:r>
        <w:rPr>
          <w:rFonts w:ascii="Times New Roman"/>
          <w:b w:val="false"/>
          <w:i w:val="false"/>
          <w:color w:val="000000"/>
          <w:sz w:val="28"/>
        </w:rPr>
        <w:t>
      спорт түрі бойынша аккредиттелген жергілікті спорт федерациясы өткізетін төрешілердің семинарынан өткені туралы анықтама;</w:t>
      </w:r>
    </w:p>
    <w:bookmarkEnd w:id="54"/>
    <w:bookmarkStart w:name="z60" w:id="55"/>
    <w:p>
      <w:pPr>
        <w:spacing w:after="0"/>
        <w:ind w:left="0"/>
        <w:jc w:val="both"/>
      </w:pPr>
      <w:r>
        <w:rPr>
          <w:rFonts w:ascii="Times New Roman"/>
          <w:b w:val="false"/>
          <w:i w:val="false"/>
          <w:color w:val="000000"/>
          <w:sz w:val="28"/>
        </w:rPr>
        <w:t>
      төрешілік туралы анықтаманемесе көрсетілетін қызметті алушының төрешілігін растайтын жарыс хаттамасының көшірмесі;</w:t>
      </w:r>
    </w:p>
    <w:bookmarkEnd w:id="55"/>
    <w:bookmarkStart w:name="z61" w:id="56"/>
    <w:p>
      <w:pPr>
        <w:spacing w:after="0"/>
        <w:ind w:left="0"/>
        <w:jc w:val="both"/>
      </w:pPr>
      <w:r>
        <w:rPr>
          <w:rFonts w:ascii="Times New Roman"/>
          <w:b w:val="false"/>
          <w:i w:val="false"/>
          <w:color w:val="000000"/>
          <w:sz w:val="28"/>
        </w:rPr>
        <w:t>
      3х4 көлеміндегі түрлі-түсті екі фотосурет.</w:t>
      </w:r>
    </w:p>
    <w:bookmarkEnd w:id="56"/>
    <w:bookmarkStart w:name="z66" w:id="57"/>
    <w:p>
      <w:pPr>
        <w:spacing w:after="0"/>
        <w:ind w:left="0"/>
        <w:jc w:val="both"/>
      </w:pPr>
      <w:r>
        <w:rPr>
          <w:rFonts w:ascii="Times New Roman"/>
          <w:b w:val="false"/>
          <w:i w:val="false"/>
          <w:color w:val="000000"/>
          <w:sz w:val="28"/>
        </w:rPr>
        <w:t>
      5. Мемлекеттік қызмет көрсетуден бас тартуға мыналар негіз болып табылады:</w:t>
      </w:r>
    </w:p>
    <w:bookmarkEnd w:id="57"/>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алушымен ұсынылған құжаттардың және (немесе) олардағы деректердің (мәліметтердің) дәйексіздігінің анықталуы;</w:t>
      </w:r>
    </w:p>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бұйрығында</w:t>
      </w:r>
      <w:r>
        <w:rPr>
          <w:rFonts w:ascii="Times New Roman"/>
          <w:b w:val="false"/>
          <w:i w:val="false"/>
          <w:color w:val="000000"/>
          <w:sz w:val="28"/>
        </w:rPr>
        <w:t xml:space="preserve"> және (Нормативтік құқықтық актілерді мемлекеттік тіркеу тізілімінде № 9902 болып тіркелген)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талаптарға көрсетілетін қызметті алушының және (немесе) мемлекеттік қызмет көрсету үшін қажетті ұсынылған деректердің және мәліметтердің сәйкес келмеуі;</w:t>
      </w:r>
    </w:p>
    <w:p>
      <w:pPr>
        <w:spacing w:after="0"/>
        <w:ind w:left="0"/>
        <w:jc w:val="both"/>
      </w:pPr>
      <w:r>
        <w:rPr>
          <w:rFonts w:ascii="Times New Roman"/>
          <w:b w:val="false"/>
          <w:i w:val="false"/>
          <w:color w:val="000000"/>
          <w:sz w:val="28"/>
        </w:rPr>
        <w:t>
      3) көрсетілетін қызметті алушыға қатысты мемлекеттік көрсетілетін қызметті талап ететін қызметпен немесе қызметтің бөлек түрлерімен айналысуға тыйым салынған соттың заңдық күшіне енген шешімінің (үкімінің) болуы;</w:t>
      </w:r>
    </w:p>
    <w:p>
      <w:pPr>
        <w:spacing w:after="0"/>
        <w:ind w:left="0"/>
        <w:jc w:val="both"/>
      </w:pPr>
      <w:r>
        <w:rPr>
          <w:rFonts w:ascii="Times New Roman"/>
          <w:b w:val="false"/>
          <w:i w:val="false"/>
          <w:color w:val="000000"/>
          <w:sz w:val="28"/>
        </w:rPr>
        <w:t xml:space="preserve">
      4) көрсетілетін қызметті алушыға қатысты заңдық күшіне енген сот шешімі негізінде көрсетілетін қызметті алушы мемлекеттік көрсетілетін қызметті алуға байланысты арнайы құқықтан айырылуы.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әкімдігінің 04.06.2018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 бір рәсімнің (іс-қимылдың) мазмұны, оның орындалу ұзақтығы:</w:t>
      </w:r>
    </w:p>
    <w:bookmarkEnd w:id="58"/>
    <w:bookmarkStart w:name="z68" w:id="59"/>
    <w:p>
      <w:pPr>
        <w:spacing w:after="0"/>
        <w:ind w:left="0"/>
        <w:jc w:val="both"/>
      </w:pPr>
      <w:r>
        <w:rPr>
          <w:rFonts w:ascii="Times New Roman"/>
          <w:b w:val="false"/>
          <w:i w:val="false"/>
          <w:color w:val="000000"/>
          <w:sz w:val="28"/>
        </w:rPr>
        <w:t>
      1) көрсетілетін қызметті алушымен құжаттарды Мемлекеттік корпорацияға тапсыру - 15 (он бес) минут;</w:t>
      </w:r>
    </w:p>
    <w:bookmarkEnd w:id="59"/>
    <w:bookmarkStart w:name="z69" w:id="60"/>
    <w:p>
      <w:pPr>
        <w:spacing w:after="0"/>
        <w:ind w:left="0"/>
        <w:jc w:val="both"/>
      </w:pPr>
      <w:r>
        <w:rPr>
          <w:rFonts w:ascii="Times New Roman"/>
          <w:b w:val="false"/>
          <w:i w:val="false"/>
          <w:color w:val="000000"/>
          <w:sz w:val="28"/>
        </w:rPr>
        <w:t xml:space="preserve">
      2) көрсетілетін қызметті беруші кеңсесінің қызметкері Мемлекеттік корпорациядан түскен құжаттардың қабылдауын жүргізеді, өтінішті тіркейді және оларды қарар қою үшін көрсетілетін қызмет берушінің басшысына жолдайды - 15(он бес) минут; </w:t>
      </w:r>
    </w:p>
    <w:bookmarkEnd w:id="60"/>
    <w:bookmarkStart w:name="z70" w:id="61"/>
    <w:p>
      <w:pPr>
        <w:spacing w:after="0"/>
        <w:ind w:left="0"/>
        <w:jc w:val="both"/>
      </w:pPr>
      <w:r>
        <w:rPr>
          <w:rFonts w:ascii="Times New Roman"/>
          <w:b w:val="false"/>
          <w:i w:val="false"/>
          <w:color w:val="000000"/>
          <w:sz w:val="28"/>
        </w:rPr>
        <w:t>
      3) көрсетілетін қызметті берушінің басшы ұсынылған құжаттарды қарастырады және көрсетілетін қызметті берушінің жауапты орындаушысына жолдайды - 1 (бір) жұмыс күні;</w:t>
      </w:r>
    </w:p>
    <w:bookmarkEnd w:id="61"/>
    <w:bookmarkStart w:name="z71" w:id="62"/>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толықтығын және дәйектілігін тексереді, оларды комиссияның қарастыруына жолдайды - 2(екі) жұмыс күні;</w:t>
      </w:r>
    </w:p>
    <w:bookmarkEnd w:id="62"/>
    <w:bookmarkStart w:name="z72" w:id="63"/>
    <w:p>
      <w:pPr>
        <w:spacing w:after="0"/>
        <w:ind w:left="0"/>
        <w:jc w:val="both"/>
      </w:pPr>
      <w:r>
        <w:rPr>
          <w:rFonts w:ascii="Times New Roman"/>
          <w:b w:val="false"/>
          <w:i w:val="false"/>
          <w:color w:val="000000"/>
          <w:sz w:val="28"/>
        </w:rPr>
        <w:t>
      5)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жөніндегі комиссия (бұдан әрі – комиссия) спорттық атақ, разряд және спорт төрешісі санаттарын беру беру немесе бас тарту туралы шешім қабылдайды - 21(жиырма бір) жұмыс күні;</w:t>
      </w:r>
    </w:p>
    <w:bookmarkEnd w:id="63"/>
    <w:bookmarkStart w:name="z73" w:id="64"/>
    <w:p>
      <w:pPr>
        <w:spacing w:after="0"/>
        <w:ind w:left="0"/>
        <w:jc w:val="both"/>
      </w:pPr>
      <w:r>
        <w:rPr>
          <w:rFonts w:ascii="Times New Roman"/>
          <w:b w:val="false"/>
          <w:i w:val="false"/>
          <w:color w:val="000000"/>
          <w:sz w:val="28"/>
        </w:rPr>
        <w:t>
      6) көрсетілетін қызметті берушінің жауапты орындаушысы комиссия хаттамасының мемлекеттік көрсетілетін қызмет нәтижесінің жобасын дайындайды - 3 (үш) жұмыс күні;</w:t>
      </w:r>
    </w:p>
    <w:bookmarkEnd w:id="64"/>
    <w:bookmarkStart w:name="z74" w:id="65"/>
    <w:p>
      <w:pPr>
        <w:spacing w:after="0"/>
        <w:ind w:left="0"/>
        <w:jc w:val="both"/>
      </w:pPr>
      <w:r>
        <w:rPr>
          <w:rFonts w:ascii="Times New Roman"/>
          <w:b w:val="false"/>
          <w:i w:val="false"/>
          <w:color w:val="000000"/>
          <w:sz w:val="28"/>
        </w:rPr>
        <w:t>
      7) көрсетілетін қызметті берушінің басшысы мемлекеттік қызмет көрсету нәтижесіне қол қояды - 1 (бір) сағат;</w:t>
      </w:r>
    </w:p>
    <w:bookmarkEnd w:id="65"/>
    <w:bookmarkStart w:name="z75" w:id="66"/>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қызмет көрсету нәтижесін тіркейді және Мемлекеттік корпорациясына жолдайды- 1 (бір) жұмыс күні. </w:t>
      </w:r>
    </w:p>
    <w:bookmarkEnd w:id="66"/>
    <w:bookmarkStart w:name="z76" w:id="67"/>
    <w:p>
      <w:pPr>
        <w:spacing w:after="0"/>
        <w:ind w:left="0"/>
        <w:jc w:val="both"/>
      </w:pPr>
      <w:r>
        <w:rPr>
          <w:rFonts w:ascii="Times New Roman"/>
          <w:b w:val="false"/>
          <w:i w:val="false"/>
          <w:color w:val="000000"/>
          <w:sz w:val="28"/>
        </w:rPr>
        <w:t>
      7. Мына рәсімдерді (әрекеттерді) орындауды бастау үшін негіз болатын мемлекеттік көрсетілетін қызметті көрсету жөніндегі рәсімнің (әрекеттің) нәтижесі:</w:t>
      </w:r>
    </w:p>
    <w:bookmarkEnd w:id="67"/>
    <w:bookmarkStart w:name="z77" w:id="68"/>
    <w:p>
      <w:pPr>
        <w:spacing w:after="0"/>
        <w:ind w:left="0"/>
        <w:jc w:val="both"/>
      </w:pPr>
      <w:r>
        <w:rPr>
          <w:rFonts w:ascii="Times New Roman"/>
          <w:b w:val="false"/>
          <w:i w:val="false"/>
          <w:color w:val="000000"/>
          <w:sz w:val="28"/>
        </w:rPr>
        <w:t>
      1) тиісті құжаттарды қабылдау туралы қолхат;</w:t>
      </w:r>
    </w:p>
    <w:bookmarkEnd w:id="68"/>
    <w:bookmarkStart w:name="z78" w:id="69"/>
    <w:p>
      <w:pPr>
        <w:spacing w:after="0"/>
        <w:ind w:left="0"/>
        <w:jc w:val="both"/>
      </w:pPr>
      <w:r>
        <w:rPr>
          <w:rFonts w:ascii="Times New Roman"/>
          <w:b w:val="false"/>
          <w:i w:val="false"/>
          <w:color w:val="000000"/>
          <w:sz w:val="28"/>
        </w:rPr>
        <w:t>
      2) құжаттар топтамасын көрсетілетін қызметті берушінің басшысына беру;</w:t>
      </w:r>
    </w:p>
    <w:bookmarkEnd w:id="69"/>
    <w:bookmarkStart w:name="z79" w:id="70"/>
    <w:p>
      <w:pPr>
        <w:spacing w:after="0"/>
        <w:ind w:left="0"/>
        <w:jc w:val="both"/>
      </w:pPr>
      <w:r>
        <w:rPr>
          <w:rFonts w:ascii="Times New Roman"/>
          <w:b w:val="false"/>
          <w:i w:val="false"/>
          <w:color w:val="000000"/>
          <w:sz w:val="28"/>
        </w:rPr>
        <w:t xml:space="preserve">
      3) жауапты орындаушыны айқындау; </w:t>
      </w:r>
    </w:p>
    <w:bookmarkEnd w:id="70"/>
    <w:bookmarkStart w:name="z80" w:id="71"/>
    <w:p>
      <w:pPr>
        <w:spacing w:after="0"/>
        <w:ind w:left="0"/>
        <w:jc w:val="both"/>
      </w:pPr>
      <w:r>
        <w:rPr>
          <w:rFonts w:ascii="Times New Roman"/>
          <w:b w:val="false"/>
          <w:i w:val="false"/>
          <w:color w:val="000000"/>
          <w:sz w:val="28"/>
        </w:rPr>
        <w:t>
      4) құжаттарды жауапты атқарушымен комиссияға беру;</w:t>
      </w:r>
    </w:p>
    <w:bookmarkEnd w:id="71"/>
    <w:bookmarkStart w:name="z81" w:id="72"/>
    <w:p>
      <w:pPr>
        <w:spacing w:after="0"/>
        <w:ind w:left="0"/>
        <w:jc w:val="both"/>
      </w:pPr>
      <w:r>
        <w:rPr>
          <w:rFonts w:ascii="Times New Roman"/>
          <w:b w:val="false"/>
          <w:i w:val="false"/>
          <w:color w:val="000000"/>
          <w:sz w:val="28"/>
        </w:rPr>
        <w:t>
      5) комиссия отырысының хаттамасы;</w:t>
      </w:r>
    </w:p>
    <w:bookmarkEnd w:id="72"/>
    <w:bookmarkStart w:name="z82" w:id="73"/>
    <w:p>
      <w:pPr>
        <w:spacing w:after="0"/>
        <w:ind w:left="0"/>
        <w:jc w:val="both"/>
      </w:pPr>
      <w:r>
        <w:rPr>
          <w:rFonts w:ascii="Times New Roman"/>
          <w:b w:val="false"/>
          <w:i w:val="false"/>
          <w:color w:val="000000"/>
          <w:sz w:val="28"/>
        </w:rPr>
        <w:t>
      6) мемлекеттік көрсетілетін қызмет нәтижесінің жобасын дайындау;</w:t>
      </w:r>
    </w:p>
    <w:bookmarkEnd w:id="73"/>
    <w:bookmarkStart w:name="z83" w:id="74"/>
    <w:p>
      <w:pPr>
        <w:spacing w:after="0"/>
        <w:ind w:left="0"/>
        <w:jc w:val="both"/>
      </w:pPr>
      <w:r>
        <w:rPr>
          <w:rFonts w:ascii="Times New Roman"/>
          <w:b w:val="false"/>
          <w:i w:val="false"/>
          <w:color w:val="000000"/>
          <w:sz w:val="28"/>
        </w:rPr>
        <w:t>
      7) мемлекеттік қызмет көрсету нәтижесіне қол қою;</w:t>
      </w:r>
    </w:p>
    <w:bookmarkEnd w:id="74"/>
    <w:bookmarkStart w:name="z84" w:id="75"/>
    <w:p>
      <w:pPr>
        <w:spacing w:after="0"/>
        <w:ind w:left="0"/>
        <w:jc w:val="both"/>
      </w:pPr>
      <w:r>
        <w:rPr>
          <w:rFonts w:ascii="Times New Roman"/>
          <w:b w:val="false"/>
          <w:i w:val="false"/>
          <w:color w:val="000000"/>
          <w:sz w:val="28"/>
        </w:rPr>
        <w:t>
      8) мемлекеттік көрсетілетін қызмет бұйрығын тіркеу және Мемлекеттік корпорацияға жолдау.</w:t>
      </w:r>
    </w:p>
    <w:bookmarkEnd w:id="75"/>
    <w:bookmarkStart w:name="z85" w:id="7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6"/>
    <w:bookmarkStart w:name="z86" w:id="77"/>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мына құрылымдық бөлімшелері (қызметкерлері) қатысады:</w:t>
      </w:r>
    </w:p>
    <w:bookmarkEnd w:id="77"/>
    <w:bookmarkStart w:name="z87" w:id="7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78"/>
    <w:bookmarkStart w:name="z88" w:id="79"/>
    <w:p>
      <w:pPr>
        <w:spacing w:after="0"/>
        <w:ind w:left="0"/>
        <w:jc w:val="both"/>
      </w:pPr>
      <w:r>
        <w:rPr>
          <w:rFonts w:ascii="Times New Roman"/>
          <w:b w:val="false"/>
          <w:i w:val="false"/>
          <w:color w:val="000000"/>
          <w:sz w:val="28"/>
        </w:rPr>
        <w:t>
      2) көрсетілетін қызметті берушінің жауапты маманы;</w:t>
      </w:r>
    </w:p>
    <w:bookmarkEnd w:id="79"/>
    <w:bookmarkStart w:name="z89" w:id="80"/>
    <w:p>
      <w:pPr>
        <w:spacing w:after="0"/>
        <w:ind w:left="0"/>
        <w:jc w:val="both"/>
      </w:pPr>
      <w:r>
        <w:rPr>
          <w:rFonts w:ascii="Times New Roman"/>
          <w:b w:val="false"/>
          <w:i w:val="false"/>
          <w:color w:val="000000"/>
          <w:sz w:val="28"/>
        </w:rPr>
        <w:t>
      3) көрсетілетін қызметті берушінің комиссиясы;</w:t>
      </w:r>
    </w:p>
    <w:bookmarkEnd w:id="80"/>
    <w:bookmarkStart w:name="z90" w:id="81"/>
    <w:p>
      <w:pPr>
        <w:spacing w:after="0"/>
        <w:ind w:left="0"/>
        <w:jc w:val="both"/>
      </w:pPr>
      <w:r>
        <w:rPr>
          <w:rFonts w:ascii="Times New Roman"/>
          <w:b w:val="false"/>
          <w:i w:val="false"/>
          <w:color w:val="000000"/>
          <w:sz w:val="28"/>
        </w:rPr>
        <w:t>
      4) көрсетілетін қызметті берушінің басшысы.</w:t>
      </w:r>
    </w:p>
    <w:bookmarkEnd w:id="81"/>
    <w:bookmarkStart w:name="z91" w:id="82"/>
    <w:p>
      <w:pPr>
        <w:spacing w:after="0"/>
        <w:ind w:left="0"/>
        <w:jc w:val="both"/>
      </w:pPr>
      <w:r>
        <w:rPr>
          <w:rFonts w:ascii="Times New Roman"/>
          <w:b w:val="false"/>
          <w:i w:val="false"/>
          <w:color w:val="000000"/>
          <w:sz w:val="28"/>
        </w:rPr>
        <w:t>
      9. Әр рәсімнің ұзақтығын көрсете отырып, көрсетілетін қызметті берушінің құрылымдық бөлімшелері (қызметкерлері) арасында рәсім (іс-қимыл) реттілігін сипаттау:</w:t>
      </w:r>
    </w:p>
    <w:bookmarkEnd w:id="82"/>
    <w:bookmarkStart w:name="z92" w:id="83"/>
    <w:p>
      <w:pPr>
        <w:spacing w:after="0"/>
        <w:ind w:left="0"/>
        <w:jc w:val="both"/>
      </w:pPr>
      <w:r>
        <w:rPr>
          <w:rFonts w:ascii="Times New Roman"/>
          <w:b w:val="false"/>
          <w:i w:val="false"/>
          <w:color w:val="000000"/>
          <w:sz w:val="28"/>
        </w:rPr>
        <w:t>
      1) көрсетілетін қызметті алушымен құжаттарды Мемлекеттік корпорацияға ұсыну -15 (он бес) минут;</w:t>
      </w:r>
    </w:p>
    <w:bookmarkEnd w:id="83"/>
    <w:bookmarkStart w:name="z93" w:id="84"/>
    <w:p>
      <w:pPr>
        <w:spacing w:after="0"/>
        <w:ind w:left="0"/>
        <w:jc w:val="both"/>
      </w:pPr>
      <w:r>
        <w:rPr>
          <w:rFonts w:ascii="Times New Roman"/>
          <w:b w:val="false"/>
          <w:i w:val="false"/>
          <w:color w:val="000000"/>
          <w:sz w:val="28"/>
        </w:rPr>
        <w:t>
      2) көрсетілетін қызметті берушікеңсесінің қызметкері құжаттарды Мемлекеттік корпорациядан қабылдауды жүргізеді, тіркейді және көрсетілетін қызметті берушінің басшысына құжаттарды қарар қою үшін жолдайды – 15 (он бес) минут;</w:t>
      </w:r>
    </w:p>
    <w:bookmarkEnd w:id="84"/>
    <w:bookmarkStart w:name="z94" w:id="85"/>
    <w:p>
      <w:pPr>
        <w:spacing w:after="0"/>
        <w:ind w:left="0"/>
        <w:jc w:val="both"/>
      </w:pPr>
      <w:r>
        <w:rPr>
          <w:rFonts w:ascii="Times New Roman"/>
          <w:b w:val="false"/>
          <w:i w:val="false"/>
          <w:color w:val="000000"/>
          <w:sz w:val="28"/>
        </w:rPr>
        <w:t>
      3) көрсетілетін қызметті берушінің басшысы құжаттарды қарап және көрсетілетін қызметті берушінің жауапты орындаушысына жолдайды – 1 (бір) жұмыс күні;</w:t>
      </w:r>
    </w:p>
    <w:bookmarkEnd w:id="85"/>
    <w:bookmarkStart w:name="z95" w:id="86"/>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толықтығын және дәйектілігін тексеруді жүзеге асырады, спорттық атақтар, разрядтар мен спорт төрешісі санаттарын беру жөніндегі комиссияның қарауына жолдайды – 2 (екі) жұмыс күні;</w:t>
      </w:r>
    </w:p>
    <w:bookmarkEnd w:id="86"/>
    <w:bookmarkStart w:name="z96" w:id="87"/>
    <w:p>
      <w:pPr>
        <w:spacing w:after="0"/>
        <w:ind w:left="0"/>
        <w:jc w:val="both"/>
      </w:pPr>
      <w:r>
        <w:rPr>
          <w:rFonts w:ascii="Times New Roman"/>
          <w:b w:val="false"/>
          <w:i w:val="false"/>
          <w:color w:val="000000"/>
          <w:sz w:val="28"/>
        </w:rPr>
        <w:t>
      5) комиссия ұсынылған құжаттарды қарайды, спорттық атақ, разряд және спорт төрешісі санатын беру не бас тарту туралы шешім қабылдайды – 21 (жиырма бір) жұмыс күні;</w:t>
      </w:r>
    </w:p>
    <w:bookmarkEnd w:id="87"/>
    <w:bookmarkStart w:name="z97" w:id="88"/>
    <w:p>
      <w:pPr>
        <w:spacing w:after="0"/>
        <w:ind w:left="0"/>
        <w:jc w:val="both"/>
      </w:pPr>
      <w:r>
        <w:rPr>
          <w:rFonts w:ascii="Times New Roman"/>
          <w:b w:val="false"/>
          <w:i w:val="false"/>
          <w:color w:val="000000"/>
          <w:sz w:val="28"/>
        </w:rPr>
        <w:t>
      6) көрсетілетін қызметтің берушінің жауапты орындаушысы Комиссия хаттамасы негізінде мемлекеттік көрскетілетін қызмет нәтижесінің жобасын дайындайды –3 (үш) жұмыс күні;</w:t>
      </w:r>
    </w:p>
    <w:bookmarkEnd w:id="88"/>
    <w:bookmarkStart w:name="z98" w:id="89"/>
    <w:p>
      <w:pPr>
        <w:spacing w:after="0"/>
        <w:ind w:left="0"/>
        <w:jc w:val="both"/>
      </w:pPr>
      <w:r>
        <w:rPr>
          <w:rFonts w:ascii="Times New Roman"/>
          <w:b w:val="false"/>
          <w:i w:val="false"/>
          <w:color w:val="000000"/>
          <w:sz w:val="28"/>
        </w:rPr>
        <w:t>
      7) көрсетілетін қызметті берушінің басшысы мемлекеттік қызмет көрсету нәтижесіне қол қояды – 1 (бір) сағат;</w:t>
      </w:r>
    </w:p>
    <w:bookmarkEnd w:id="89"/>
    <w:bookmarkStart w:name="z99" w:id="90"/>
    <w:p>
      <w:pPr>
        <w:spacing w:after="0"/>
        <w:ind w:left="0"/>
        <w:jc w:val="both"/>
      </w:pPr>
      <w:r>
        <w:rPr>
          <w:rFonts w:ascii="Times New Roman"/>
          <w:b w:val="false"/>
          <w:i w:val="false"/>
          <w:color w:val="000000"/>
          <w:sz w:val="28"/>
        </w:rPr>
        <w:t>
      8) көрсетілетін қызметті беруші кеңсесінің қызметкері мемлекеттік қызмет көрсету нәтижесін тіркейді және Мемлекеттік корпорацияға жолдайды – 1 (бір) жұмыс күні.</w:t>
      </w:r>
    </w:p>
    <w:bookmarkEnd w:id="90"/>
    <w:bookmarkStart w:name="z100" w:id="9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 сипаттау</w:t>
      </w:r>
    </w:p>
    <w:bookmarkEnd w:id="91"/>
    <w:bookmarkStart w:name="z101" w:id="92"/>
    <w:p>
      <w:pPr>
        <w:spacing w:after="0"/>
        <w:ind w:left="0"/>
        <w:jc w:val="both"/>
      </w:pPr>
      <w:r>
        <w:rPr>
          <w:rFonts w:ascii="Times New Roman"/>
          <w:b w:val="false"/>
          <w:i w:val="false"/>
          <w:color w:val="000000"/>
          <w:sz w:val="28"/>
        </w:rPr>
        <w:t>
      10. Мемлекеттік корпорацияға жүгіну тәртібі, көрсетілетін қызметті алушының сұрауын өңдеу ұзақтығы:</w:t>
      </w:r>
    </w:p>
    <w:bookmarkEnd w:id="92"/>
    <w:bookmarkStart w:name="z102" w:id="93"/>
    <w:p>
      <w:pPr>
        <w:spacing w:after="0"/>
        <w:ind w:left="0"/>
        <w:jc w:val="both"/>
      </w:pPr>
      <w:r>
        <w:rPr>
          <w:rFonts w:ascii="Times New Roman"/>
          <w:b w:val="false"/>
          <w:i w:val="false"/>
          <w:color w:val="000000"/>
          <w:sz w:val="28"/>
        </w:rPr>
        <w:t>
      1) Мемлекеттік көрсетілетін қызметті алу үшін көрсетілетін қызмет алушы не оның өкілі (нотариалды расталған сенімхат бойынша) Мемлекеттік корпорацияға жүгінген кезде қызметкерге жеке басты куәландыратын құжаттың түпнұсқасын (сәйкестендіру үшін) және осы регламенттің 4-тармағында көрсетілген қажетті құжаттар тізбесін ұсынады;</w:t>
      </w:r>
    </w:p>
    <w:bookmarkEnd w:id="93"/>
    <w:bookmarkStart w:name="z103" w:id="94"/>
    <w:p>
      <w:pPr>
        <w:spacing w:after="0"/>
        <w:ind w:left="0"/>
        <w:jc w:val="both"/>
      </w:pPr>
      <w:r>
        <w:rPr>
          <w:rFonts w:ascii="Times New Roman"/>
          <w:b w:val="false"/>
          <w:i w:val="false"/>
          <w:color w:val="000000"/>
          <w:sz w:val="28"/>
        </w:rPr>
        <w:t xml:space="preserve">
      2) Мемлекеттік корпорация қызметкері құжаттарды қабылдайды, ұсынылған құжаттардың толықтығын тексереді, құжаттардың толық топтамасы болған кезде, мыналарды көрсете отыра, алушыға тиісті құжаттардың қабылданғаны туралы қолхат береді: </w:t>
      </w:r>
    </w:p>
    <w:bookmarkEnd w:id="94"/>
    <w:bookmarkStart w:name="z104" w:id="95"/>
    <w:p>
      <w:pPr>
        <w:spacing w:after="0"/>
        <w:ind w:left="0"/>
        <w:jc w:val="both"/>
      </w:pPr>
      <w:r>
        <w:rPr>
          <w:rFonts w:ascii="Times New Roman"/>
          <w:b w:val="false"/>
          <w:i w:val="false"/>
          <w:color w:val="000000"/>
          <w:sz w:val="28"/>
        </w:rPr>
        <w:t>
      сұраудың қабылданған нөмірі менкүні;</w:t>
      </w:r>
    </w:p>
    <w:bookmarkEnd w:id="95"/>
    <w:bookmarkStart w:name="z105" w:id="96"/>
    <w:p>
      <w:pPr>
        <w:spacing w:after="0"/>
        <w:ind w:left="0"/>
        <w:jc w:val="both"/>
      </w:pPr>
      <w:r>
        <w:rPr>
          <w:rFonts w:ascii="Times New Roman"/>
          <w:b w:val="false"/>
          <w:i w:val="false"/>
          <w:color w:val="000000"/>
          <w:sz w:val="28"/>
        </w:rPr>
        <w:t>
      сұратылған мемлекеттік көрсетілетін қызмет түрі;</w:t>
      </w:r>
    </w:p>
    <w:bookmarkEnd w:id="96"/>
    <w:bookmarkStart w:name="z106" w:id="97"/>
    <w:p>
      <w:pPr>
        <w:spacing w:after="0"/>
        <w:ind w:left="0"/>
        <w:jc w:val="both"/>
      </w:pPr>
      <w:r>
        <w:rPr>
          <w:rFonts w:ascii="Times New Roman"/>
          <w:b w:val="false"/>
          <w:i w:val="false"/>
          <w:color w:val="000000"/>
          <w:sz w:val="28"/>
        </w:rPr>
        <w:t>
      қоса берілген құжаттардың саны менатауы;</w:t>
      </w:r>
    </w:p>
    <w:bookmarkEnd w:id="97"/>
    <w:bookmarkStart w:name="z107" w:id="98"/>
    <w:p>
      <w:pPr>
        <w:spacing w:after="0"/>
        <w:ind w:left="0"/>
        <w:jc w:val="both"/>
      </w:pPr>
      <w:r>
        <w:rPr>
          <w:rFonts w:ascii="Times New Roman"/>
          <w:b w:val="false"/>
          <w:i w:val="false"/>
          <w:color w:val="000000"/>
          <w:sz w:val="28"/>
        </w:rPr>
        <w:t>
      құжаттарды беру күні (уақыты) мен орны;</w:t>
      </w:r>
    </w:p>
    <w:bookmarkEnd w:id="98"/>
    <w:bookmarkStart w:name="z108" w:id="99"/>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p>
    <w:bookmarkEnd w:id="99"/>
    <w:bookmarkStart w:name="z109" w:id="100"/>
    <w:p>
      <w:pPr>
        <w:spacing w:after="0"/>
        <w:ind w:left="0"/>
        <w:jc w:val="both"/>
      </w:pPr>
      <w:r>
        <w:rPr>
          <w:rFonts w:ascii="Times New Roman"/>
          <w:b w:val="false"/>
          <w:i w:val="false"/>
          <w:color w:val="000000"/>
          <w:sz w:val="28"/>
        </w:rPr>
        <w:t xml:space="preserve">
      көрсетілетін қызметті алушының тегі, аты, әкесінің аты, көрсетілетін қызметті алушы өкілінің тегі, аты, әкесінің аты және олардың байланыс телефондары. </w:t>
      </w:r>
    </w:p>
    <w:bookmarkEnd w:id="100"/>
    <w:bookmarkStart w:name="z110" w:id="101"/>
    <w:p>
      <w:pPr>
        <w:spacing w:after="0"/>
        <w:ind w:left="0"/>
        <w:jc w:val="both"/>
      </w:pPr>
      <w:r>
        <w:rPr>
          <w:rFonts w:ascii="Times New Roman"/>
          <w:b w:val="false"/>
          <w:i w:val="false"/>
          <w:color w:val="000000"/>
          <w:sz w:val="28"/>
        </w:rPr>
        <w:t xml:space="preserve">
      Құжаттарды қабылдау кезінде Мемлекеттік корпорация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 </w:t>
      </w:r>
    </w:p>
    <w:bookmarkEnd w:id="101"/>
    <w:bookmarkStart w:name="z111" w:id="102"/>
    <w:p>
      <w:pPr>
        <w:spacing w:after="0"/>
        <w:ind w:left="0"/>
        <w:jc w:val="both"/>
      </w:pPr>
      <w:r>
        <w:rPr>
          <w:rFonts w:ascii="Times New Roman"/>
          <w:b w:val="false"/>
          <w:i w:val="false"/>
          <w:color w:val="000000"/>
          <w:sz w:val="28"/>
        </w:rPr>
        <w:t>
      Көрсетілетін қызметті алушы осы мемлекеттік көрсетілетін қызметрегламентінде көзделген тізбеге сәйкес құжаттар топтамасын толық ұсынбаған жағдайда, Мемлекеттік корпорация қызметкері өтініш қабылдаудан бас тартады және стандартқа 4-қосымшаға сәйкес нысан бойынша құжаттарды қабылдаудан бас тарту туралы қолхат береді.</w:t>
      </w:r>
    </w:p>
    <w:bookmarkEnd w:id="102"/>
    <w:bookmarkStart w:name="z112" w:id="103"/>
    <w:p>
      <w:pPr>
        <w:spacing w:after="0"/>
        <w:ind w:left="0"/>
        <w:jc w:val="both"/>
      </w:pPr>
      <w:r>
        <w:rPr>
          <w:rFonts w:ascii="Times New Roman"/>
          <w:b w:val="false"/>
          <w:i w:val="false"/>
          <w:color w:val="000000"/>
          <w:sz w:val="28"/>
        </w:rPr>
        <w:t>
      Құжаттар топтамасын тапсыру үшін күту уақытының ең ұзақ рұқсат етілетін уақыты – 15 (он бес) минут, қызмет көрсетудің ең ұзақ рұқсат етілетін уақыты – 15 (он бес) минут;</w:t>
      </w:r>
    </w:p>
    <w:bookmarkEnd w:id="103"/>
    <w:bookmarkStart w:name="z113" w:id="104"/>
    <w:p>
      <w:pPr>
        <w:spacing w:after="0"/>
        <w:ind w:left="0"/>
        <w:jc w:val="both"/>
      </w:pPr>
      <w:r>
        <w:rPr>
          <w:rFonts w:ascii="Times New Roman"/>
          <w:b w:val="false"/>
          <w:i w:val="false"/>
          <w:color w:val="000000"/>
          <w:sz w:val="28"/>
        </w:rPr>
        <w:t>
      3) Мемлекеттік корпорация қызметкері құжаттардың толық топтамасы болған кезде оларды Мемлекеттік корпорацияның жинақтаушы бөлімінің қызметкеріне береді, ал ол өз кезегінде оларды жергілікті атқарушы органға жолдайды;</w:t>
      </w:r>
    </w:p>
    <w:bookmarkEnd w:id="104"/>
    <w:bookmarkStart w:name="z114" w:id="105"/>
    <w:p>
      <w:pPr>
        <w:spacing w:after="0"/>
        <w:ind w:left="0"/>
        <w:jc w:val="both"/>
      </w:pPr>
      <w:r>
        <w:rPr>
          <w:rFonts w:ascii="Times New Roman"/>
          <w:b w:val="false"/>
          <w:i w:val="false"/>
          <w:color w:val="000000"/>
          <w:sz w:val="28"/>
        </w:rPr>
        <w:t>
      4)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(іс-әрекетті) жүзеге асрады және Мемлекеттік корпорацияға жолдайды;</w:t>
      </w:r>
    </w:p>
    <w:bookmarkEnd w:id="105"/>
    <w:bookmarkStart w:name="z115" w:id="106"/>
    <w:p>
      <w:pPr>
        <w:spacing w:after="0"/>
        <w:ind w:left="0"/>
        <w:jc w:val="both"/>
      </w:pPr>
      <w:r>
        <w:rPr>
          <w:rFonts w:ascii="Times New Roman"/>
          <w:b w:val="false"/>
          <w:i w:val="false"/>
          <w:color w:val="000000"/>
          <w:sz w:val="28"/>
        </w:rPr>
        <w:t>
      5) Мемлекеттік корпорацияда дайын құжаттарды беру көрсетілетін қызметті алушыға оның қызметкері қолхат негізінде, жеке басын куәландыратын құжатын және сенімхатты (не сенімхат бойынша оның өкілі) көрсеткен кезде жүзеге асырылады.</w:t>
      </w:r>
    </w:p>
    <w:bookmarkEnd w:id="106"/>
    <w:bookmarkStart w:name="z116" w:id="107"/>
    <w:p>
      <w:pPr>
        <w:spacing w:after="0"/>
        <w:ind w:left="0"/>
        <w:jc w:val="both"/>
      </w:pPr>
      <w:r>
        <w:rPr>
          <w:rFonts w:ascii="Times New Roman"/>
          <w:b w:val="false"/>
          <w:i w:val="false"/>
          <w:color w:val="000000"/>
          <w:sz w:val="28"/>
        </w:rPr>
        <w:t>
      Мемлекеттік қызмет көрсету нәтижесі беріледі - 15 (он бес) минут</w:t>
      </w:r>
    </w:p>
    <w:bookmarkEnd w:id="107"/>
    <w:bookmarkStart w:name="z117" w:id="108"/>
    <w:p>
      <w:pPr>
        <w:spacing w:after="0"/>
        <w:ind w:left="0"/>
        <w:jc w:val="both"/>
      </w:pPr>
      <w:r>
        <w:rPr>
          <w:rFonts w:ascii="Times New Roman"/>
          <w:b w:val="false"/>
          <w:i w:val="false"/>
          <w:color w:val="000000"/>
          <w:sz w:val="28"/>
        </w:rPr>
        <w:t>
      Көрсетілетін қызметті алушы Мемлекеттік корпорацияға дайын құжаттарды алу үшін бір ай өткеннен кейін жүгінген жағдайда, Мемлекеттік корпорация көрсетілетін қызмет берушіге сұрау жасайды – 1 (бір) жұмыс күні. Көрсетілетін қызметті беруші дайын құжаттарды Мемлекеттік корпорацияға жолдайды, осыдан кейін Мемлекеттік корпорация көрсетілетін қызметті алушыға дайын құжаттарды береді – 1 (бір) жұмыс күні.</w:t>
      </w:r>
    </w:p>
    <w:bookmarkEnd w:id="108"/>
    <w:bookmarkStart w:name="z118" w:id="109"/>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өзара іс-қимыл рәсімдері (іс-қимылы) реттілігінің толық сипаттамасы, сондай-ақ мемлекеттік қызмет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09"/>
    <w:bookmarkStart w:name="z119" w:id="110"/>
    <w:p>
      <w:pPr>
        <w:spacing w:after="0"/>
        <w:ind w:left="0"/>
        <w:jc w:val="both"/>
      </w:pPr>
      <w:r>
        <w:rPr>
          <w:rFonts w:ascii="Times New Roman"/>
          <w:b w:val="false"/>
          <w:i w:val="false"/>
          <w:color w:val="000000"/>
          <w:sz w:val="28"/>
        </w:rPr>
        <w:t>
      12. Тыныс-тіршілігін шектейтін тұрақты ағза функцияларының ауытқуларымен денсаулығында бұзушылық бар көрсетілетін қызметті алушыларға мемлекеттік қызметті көрсетуді Бірыңғай байланыс-орталығының 1414, 8 800 080 7777 телефоны бойынша жүгіну арқылы көрсетілетін қызметті алушының тұрғылықты жеріне шыға отырып, Мемлекеттік корпорацияның қызметкер жүргізеді.</w:t>
      </w:r>
    </w:p>
    <w:bookmarkEnd w:id="110"/>
    <w:p>
      <w:pPr>
        <w:spacing w:after="0"/>
        <w:ind w:left="0"/>
        <w:jc w:val="both"/>
      </w:pPr>
      <w:r>
        <w:rPr>
          <w:rFonts w:ascii="Times New Roman"/>
          <w:b w:val="false"/>
          <w:i w:val="false"/>
          <w:color w:val="000000"/>
          <w:sz w:val="28"/>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 орталығы арқылы алуға мүмкіндігі бар.</w:t>
      </w:r>
    </w:p>
    <w:p>
      <w:pPr>
        <w:spacing w:after="0"/>
        <w:ind w:left="0"/>
        <w:jc w:val="both"/>
      </w:pPr>
      <w:r>
        <w:rPr>
          <w:rFonts w:ascii="Times New Roman"/>
          <w:b w:val="false"/>
          <w:i w:val="false"/>
          <w:color w:val="000000"/>
          <w:sz w:val="28"/>
        </w:rPr>
        <w:t xml:space="preserve">
      Мемлекеттік қызметті көрсету тәртібі туралы ақпаратты көрсетілетін қызметті берушінің интернет-ресурсында көрсетілген телефондар арқылы не Бірыңғай байланыс орталығының 1414, 8 800 080 7777 телефоны арқылы алуға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әкімдігінің 04.06.2018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 w:id="111"/>
    <w:p>
      <w:pPr>
        <w:spacing w:after="0"/>
        <w:ind w:left="0"/>
        <w:jc w:val="both"/>
      </w:pPr>
      <w:r>
        <w:rPr>
          <w:rFonts w:ascii="Times New Roman"/>
          <w:b w:val="false"/>
          <w:i w:val="false"/>
          <w:color w:val="000000"/>
          <w:sz w:val="28"/>
        </w:rPr>
        <w:t>
      13.Мемлекеттік көрсетілетін қызметті электрондық нысанда "электрондық үкіметтің" веб-порталы арқылы көрсетілмейді.</w:t>
      </w:r>
    </w:p>
    <w:bookmarkEnd w:id="111"/>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1-қосымша</w:t>
            </w:r>
          </w:p>
        </w:tc>
      </w:tr>
    </w:tbl>
    <w:bookmarkStart w:name="z122" w:id="112"/>
    <w:p>
      <w:pPr>
        <w:spacing w:after="0"/>
        <w:ind w:left="0"/>
        <w:jc w:val="left"/>
      </w:pPr>
      <w:r>
        <w:rPr>
          <w:rFonts w:ascii="Times New Roman"/>
          <w:b/>
          <w:i w:val="false"/>
          <w:color w:val="000000"/>
        </w:rPr>
        <w:t xml:space="preserve"> Облыстың жергілікті атқарушы органының дене шынықтыру және спорт саласындағы көрсетілетін қызметті берушісі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973"/>
        <w:gridCol w:w="2142"/>
        <w:gridCol w:w="7738"/>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w:t>
            </w:r>
          </w:p>
          <w:bookmarkEnd w:id="113"/>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1</w:t>
            </w:r>
          </w:p>
          <w:bookmarkEnd w:id="114"/>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 15</w:t>
            </w:r>
            <w:r>
              <w:br/>
            </w:r>
            <w:r>
              <w:rPr>
                <w:rFonts w:ascii="Times New Roman"/>
                <w:b w:val="false"/>
                <w:i w:val="false"/>
                <w:color w:val="000000"/>
                <w:sz w:val="20"/>
              </w:rPr>
              <w:t>
телефон 46-60-40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күндері сағат 9.00-ден 18.30-ға дейін, сағат 13.00-ден 14-30-ға дейін түскі үзіліспен</w:t>
            </w:r>
          </w:p>
        </w:tc>
      </w:tr>
    </w:tbl>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tc>
      </w:tr>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2-қосымша</w:t>
            </w:r>
          </w:p>
        </w:tc>
      </w:tr>
    </w:tbl>
    <w:bookmarkStart w:name="z126" w:id="115"/>
    <w:p>
      <w:pPr>
        <w:spacing w:after="0"/>
        <w:ind w:left="0"/>
        <w:jc w:val="left"/>
      </w:pPr>
      <w:r>
        <w:rPr>
          <w:rFonts w:ascii="Times New Roman"/>
          <w:b/>
          <w:i w:val="false"/>
          <w:color w:val="000000"/>
        </w:rPr>
        <w:t xml:space="preserve"> Мемлекеттік қызмет көрсету бизнес-процестерінің анықтамалығы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w:t>
      </w:r>
    </w:p>
    <w:bookmarkEnd w:id="115"/>
    <w:bookmarkStart w:name="z127"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7"/>
    <w:p>
      <w:pPr>
        <w:spacing w:after="0"/>
        <w:ind w:left="0"/>
        <w:jc w:val="both"/>
      </w:pPr>
      <w:r>
        <w:rPr>
          <w:rFonts w:ascii="Times New Roman"/>
          <w:b w:val="false"/>
          <w:i w:val="false"/>
          <w:color w:val="000000"/>
          <w:sz w:val="28"/>
        </w:rPr>
        <w:t>
      Шартты белгілер:</w:t>
      </w:r>
    </w:p>
    <w:bookmarkEnd w:id="117"/>
    <w:bookmarkStart w:name="z129"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06 ақпандағы № 62 қаулысымен бекітілді</w:t>
            </w:r>
          </w:p>
        </w:tc>
      </w:tr>
    </w:tbl>
    <w:bookmarkStart w:name="z131" w:id="119"/>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119"/>
    <w:bookmarkStart w:name="z132" w:id="120"/>
    <w:p>
      <w:pPr>
        <w:spacing w:after="0"/>
        <w:ind w:left="0"/>
        <w:jc w:val="left"/>
      </w:pPr>
      <w:r>
        <w:rPr>
          <w:rFonts w:ascii="Times New Roman"/>
          <w:b/>
          <w:i w:val="false"/>
          <w:color w:val="000000"/>
        </w:rPr>
        <w:t xml:space="preserve"> 1. Жалпы ережелер</w:t>
      </w:r>
    </w:p>
    <w:bookmarkEnd w:id="120"/>
    <w:bookmarkStart w:name="z133" w:id="121"/>
    <w:p>
      <w:pPr>
        <w:spacing w:after="0"/>
        <w:ind w:left="0"/>
        <w:jc w:val="both"/>
      </w:pPr>
      <w:r>
        <w:rPr>
          <w:rFonts w:ascii="Times New Roman"/>
          <w:b w:val="false"/>
          <w:i w:val="false"/>
          <w:color w:val="000000"/>
          <w:sz w:val="28"/>
        </w:rPr>
        <w:t xml:space="preserve">
      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 (бұдан әрі – регламент) "Дене шынықтыру және спорт саласындағы мемлекеттік қызмет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стандартына (нормативтік құқықтық актілерді мемлекеттік тіркеу тізілімінде № 11276 болып тіркелген) сәйкес (бұдан әрі – стандарт) әзірленген.</w:t>
      </w:r>
    </w:p>
    <w:bookmarkEnd w:id="121"/>
    <w:bookmarkStart w:name="z134" w:id="122"/>
    <w:p>
      <w:pPr>
        <w:spacing w:after="0"/>
        <w:ind w:left="0"/>
        <w:jc w:val="both"/>
      </w:pPr>
      <w:r>
        <w:rPr>
          <w:rFonts w:ascii="Times New Roman"/>
          <w:b w:val="false"/>
          <w:i w:val="false"/>
          <w:color w:val="000000"/>
          <w:sz w:val="28"/>
        </w:rPr>
        <w:t xml:space="preserve">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облыстық маңызы бар қаланың жергілікті атқарушы органының дене шынықтыру және спорт саласында функцияларды жүзеге асыратын тиісті құрылымдық бөлімшелерімен (бұдан әрі – көрсетілетін қызметті беруші) көрсетіледі. </w:t>
      </w:r>
    </w:p>
    <w:bookmarkEnd w:id="122"/>
    <w:bookmarkStart w:name="z135" w:id="12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bookmarkEnd w:id="123"/>
    <w:bookmarkStart w:name="z136" w:id="124"/>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24"/>
    <w:bookmarkStart w:name="z137" w:id="125"/>
    <w:p>
      <w:pPr>
        <w:spacing w:after="0"/>
        <w:ind w:left="0"/>
        <w:jc w:val="both"/>
      </w:pPr>
      <w:r>
        <w:rPr>
          <w:rFonts w:ascii="Times New Roman"/>
          <w:b w:val="false"/>
          <w:i w:val="false"/>
          <w:color w:val="000000"/>
          <w:sz w:val="28"/>
        </w:rPr>
        <w:t>
      2. Мемлекеттік қызмет көрсету нысаны: қағаз түрінде.</w:t>
      </w:r>
    </w:p>
    <w:bookmarkEnd w:id="125"/>
    <w:bookmarkStart w:name="z138" w:id="126"/>
    <w:p>
      <w:pPr>
        <w:spacing w:after="0"/>
        <w:ind w:left="0"/>
        <w:jc w:val="both"/>
      </w:pPr>
      <w:r>
        <w:rPr>
          <w:rFonts w:ascii="Times New Roman"/>
          <w:b w:val="false"/>
          <w:i w:val="false"/>
          <w:color w:val="000000"/>
          <w:sz w:val="28"/>
        </w:rPr>
        <w:t xml:space="preserve">
      3. Мемлекеттік қызметті көрсету нәтижесі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регламенттің 5-тармағымен көзделген жағдайларда және негіздемелер бойынша мемлекеттік қызметті көрсетуден бас тарту туралы дәлелді жауап болып табылады (бұдан әрі - мемлекеттік көрсетілетін қызмет нәтижесі).</w:t>
      </w:r>
    </w:p>
    <w:bookmarkEnd w:id="126"/>
    <w:bookmarkStart w:name="z139" w:id="127"/>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əкімдігінің 16.10.2019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2" w:id="128"/>
    <w:p>
      <w:pPr>
        <w:spacing w:after="0"/>
        <w:ind w:left="0"/>
        <w:jc w:val="both"/>
      </w:pPr>
      <w:r>
        <w:rPr>
          <w:rFonts w:ascii="Times New Roman"/>
          <w:b w:val="false"/>
          <w:i w:val="false"/>
          <w:color w:val="000000"/>
          <w:sz w:val="28"/>
        </w:rPr>
        <w:t>
      3-1. Мемлекеттік корпорацияның жұмыс кестесі – Қазақстан Республикасының еңбек заңнамасына сәйкес жексенбі және мереке күндерін қоспағанда, дүйсенбі мен сенбі аралығын қоса алғанда белгіленген жұмыс кестесіне сәйкес түскі үзіліссіз сағат 9.00-ден 20.00-ге дейін.</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3-1-тармақпен толықтырылды - Солтүстік Қазақстан облысы əкімдігінің 16.10.2019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0" w:id="1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29"/>
    <w:bookmarkStart w:name="z141" w:id="130"/>
    <w:p>
      <w:pPr>
        <w:spacing w:after="0"/>
        <w:ind w:left="0"/>
        <w:jc w:val="both"/>
      </w:pPr>
      <w:r>
        <w:rPr>
          <w:rFonts w:ascii="Times New Roman"/>
          <w:b w:val="false"/>
          <w:i w:val="false"/>
          <w:color w:val="000000"/>
          <w:sz w:val="28"/>
        </w:rPr>
        <w:t>
      4. Мемлекеттік қызмет көрсету бойынша рәсімдерді бастауға негіздеме көрсетілетін қызметті алушының (не оның сенімхат бойынша өкілінің) мемлекеттік қызмет көрсету үшін қажетті құжаттар тізбесін ұсынуы болып табылады.</w:t>
      </w:r>
    </w:p>
    <w:bookmarkEnd w:id="130"/>
    <w:bookmarkStart w:name="z142" w:id="131"/>
    <w:p>
      <w:pPr>
        <w:spacing w:after="0"/>
        <w:ind w:left="0"/>
        <w:jc w:val="both"/>
      </w:pPr>
      <w:r>
        <w:rPr>
          <w:rFonts w:ascii="Times New Roman"/>
          <w:b w:val="false"/>
          <w:i w:val="false"/>
          <w:color w:val="000000"/>
          <w:sz w:val="28"/>
        </w:rPr>
        <w:t>
      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беру туралы мемлекеттік көрсетілетін қызметті алу үшін:</w:t>
      </w:r>
    </w:p>
    <w:bookmarkEnd w:id="131"/>
    <w:bookmarkStart w:name="z143" w:id="132"/>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bookmarkEnd w:id="132"/>
    <w:bookmarkStart w:name="z144" w:id="133"/>
    <w:p>
      <w:pPr>
        <w:spacing w:after="0"/>
        <w:ind w:left="0"/>
        <w:jc w:val="both"/>
      </w:pPr>
      <w:r>
        <w:rPr>
          <w:rFonts w:ascii="Times New Roman"/>
          <w:b w:val="false"/>
          <w:i w:val="false"/>
          <w:color w:val="000000"/>
          <w:sz w:val="28"/>
        </w:rPr>
        <w:t xml:space="preserve">
      бастапқы спорттық ұйымның мөрімен және қолымен куәландырылған қолдаухат; </w:t>
      </w:r>
    </w:p>
    <w:bookmarkEnd w:id="133"/>
    <w:bookmarkStart w:name="z145" w:id="134"/>
    <w:p>
      <w:pPr>
        <w:spacing w:after="0"/>
        <w:ind w:left="0"/>
        <w:jc w:val="both"/>
      </w:pPr>
      <w:r>
        <w:rPr>
          <w:rFonts w:ascii="Times New Roman"/>
          <w:b w:val="false"/>
          <w:i w:val="false"/>
          <w:color w:val="000000"/>
          <w:sz w:val="28"/>
        </w:rPr>
        <w:t>
      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 хаттамаларының көшірмелері;</w:t>
      </w:r>
    </w:p>
    <w:bookmarkEnd w:id="134"/>
    <w:bookmarkStart w:name="z146" w:id="135"/>
    <w:p>
      <w:pPr>
        <w:spacing w:after="0"/>
        <w:ind w:left="0"/>
        <w:jc w:val="both"/>
      </w:pPr>
      <w:r>
        <w:rPr>
          <w:rFonts w:ascii="Times New Roman"/>
          <w:b w:val="false"/>
          <w:i w:val="false"/>
          <w:color w:val="000000"/>
          <w:sz w:val="28"/>
        </w:rPr>
        <w:t xml:space="preserve">
      2) "біліктiлiгi жоғары деңгейдегi екiншi санатты жаттықтырушы, біліктiлiгi орта деңгейдегi екiншi санатты жаттықтырушы" біліктілік санаттарын беру (және/немесе растау) туралы мемлекеттік көрсетілетін қызметті алу үшін: </w:t>
      </w:r>
    </w:p>
    <w:bookmarkEnd w:id="135"/>
    <w:bookmarkStart w:name="z147" w:id="136"/>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bookmarkEnd w:id="136"/>
    <w:bookmarkStart w:name="z148" w:id="137"/>
    <w:p>
      <w:pPr>
        <w:spacing w:after="0"/>
        <w:ind w:left="0"/>
        <w:jc w:val="both"/>
      </w:pPr>
      <w:r>
        <w:rPr>
          <w:rFonts w:ascii="Times New Roman"/>
          <w:b w:val="false"/>
          <w:i w:val="false"/>
          <w:color w:val="000000"/>
          <w:sz w:val="28"/>
        </w:rPr>
        <w:t xml:space="preserve">
      стандартқа 1-қосымшаға сәйкес нысан бойынша өтініш; </w:t>
      </w:r>
    </w:p>
    <w:bookmarkEnd w:id="137"/>
    <w:bookmarkStart w:name="z149" w:id="138"/>
    <w:p>
      <w:pPr>
        <w:spacing w:after="0"/>
        <w:ind w:left="0"/>
        <w:jc w:val="both"/>
      </w:pPr>
      <w:r>
        <w:rPr>
          <w:rFonts w:ascii="Times New Roman"/>
          <w:b w:val="false"/>
          <w:i w:val="false"/>
          <w:color w:val="000000"/>
          <w:sz w:val="28"/>
        </w:rPr>
        <w:t>
      кәсіптік білімі туралы дипломның көшірмесі;</w:t>
      </w:r>
    </w:p>
    <w:bookmarkEnd w:id="138"/>
    <w:bookmarkStart w:name="z150" w:id="139"/>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End w:id="139"/>
    <w:bookmarkStart w:name="z151" w:id="140"/>
    <w:p>
      <w:pPr>
        <w:spacing w:after="0"/>
        <w:ind w:left="0"/>
        <w:jc w:val="both"/>
      </w:pPr>
      <w:r>
        <w:rPr>
          <w:rFonts w:ascii="Times New Roman"/>
          <w:b w:val="false"/>
          <w:i w:val="false"/>
          <w:color w:val="000000"/>
          <w:sz w:val="28"/>
        </w:rPr>
        <w:t>
      стандартқа 2- қосымшаға ссәйкес нысан бойынша жаттықтырушы –оқытушының спортшыларды дайындауы туралы анықтамасы;</w:t>
      </w:r>
    </w:p>
    <w:bookmarkEnd w:id="140"/>
    <w:bookmarkStart w:name="z152" w:id="141"/>
    <w:p>
      <w:pPr>
        <w:spacing w:after="0"/>
        <w:ind w:left="0"/>
        <w:jc w:val="both"/>
      </w:pPr>
      <w:r>
        <w:rPr>
          <w:rFonts w:ascii="Times New Roman"/>
          <w:b w:val="false"/>
          <w:i w:val="false"/>
          <w:color w:val="000000"/>
          <w:sz w:val="28"/>
        </w:rPr>
        <w:t>
      спорт түрлері бойынша аккредителген жергілікті спорт федерацияның мөрімен куәландырылған, спорт түрі бойынша аккредителген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 хаттамаларының көшірмелері;</w:t>
      </w:r>
    </w:p>
    <w:bookmarkEnd w:id="141"/>
    <w:bookmarkStart w:name="z153" w:id="142"/>
    <w:p>
      <w:pPr>
        <w:spacing w:after="0"/>
        <w:ind w:left="0"/>
        <w:jc w:val="both"/>
      </w:pPr>
      <w:r>
        <w:rPr>
          <w:rFonts w:ascii="Times New Roman"/>
          <w:b w:val="false"/>
          <w:i w:val="false"/>
          <w:color w:val="000000"/>
          <w:sz w:val="28"/>
        </w:rPr>
        <w:t xml:space="preserve">
      3) "біліктiлiгi жоғары деңгейдегi екінші санатты әдіскер", "біліктiлiгi орта деңгейдегi екінші санатты әдіскер" біліктілік санаттарын беру (және/немесе растау) туралы мемлекеттік көрсетілетін қызметті алу үшін: </w:t>
      </w:r>
    </w:p>
    <w:bookmarkEnd w:id="142"/>
    <w:bookmarkStart w:name="z154" w:id="143"/>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bookmarkEnd w:id="143"/>
    <w:bookmarkStart w:name="z155" w:id="144"/>
    <w:p>
      <w:pPr>
        <w:spacing w:after="0"/>
        <w:ind w:left="0"/>
        <w:jc w:val="both"/>
      </w:pPr>
      <w:r>
        <w:rPr>
          <w:rFonts w:ascii="Times New Roman"/>
          <w:b w:val="false"/>
          <w:i w:val="false"/>
          <w:color w:val="000000"/>
          <w:sz w:val="28"/>
        </w:rPr>
        <w:t xml:space="preserve">
      стандартқа 1- қосымшаға сәйкес нысан бойынша өтініш; </w:t>
      </w:r>
    </w:p>
    <w:bookmarkEnd w:id="144"/>
    <w:bookmarkStart w:name="z156" w:id="145"/>
    <w:p>
      <w:pPr>
        <w:spacing w:after="0"/>
        <w:ind w:left="0"/>
        <w:jc w:val="both"/>
      </w:pPr>
      <w:r>
        <w:rPr>
          <w:rFonts w:ascii="Times New Roman"/>
          <w:b w:val="false"/>
          <w:i w:val="false"/>
          <w:color w:val="000000"/>
          <w:sz w:val="28"/>
        </w:rPr>
        <w:t>
      білімі туралы дипломның көшірмесі;</w:t>
      </w:r>
    </w:p>
    <w:bookmarkEnd w:id="145"/>
    <w:bookmarkStart w:name="z157" w:id="146"/>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End w:id="146"/>
    <w:bookmarkStart w:name="z158" w:id="147"/>
    <w:p>
      <w:pPr>
        <w:spacing w:after="0"/>
        <w:ind w:left="0"/>
        <w:jc w:val="both"/>
      </w:pPr>
      <w:r>
        <w:rPr>
          <w:rFonts w:ascii="Times New Roman"/>
          <w:b w:val="false"/>
          <w:i w:val="false"/>
          <w:color w:val="000000"/>
          <w:sz w:val="28"/>
        </w:rPr>
        <w:t>
      4) "біліктiлiгi жоғары деңгейдегi екінші санатты нұсқаушы-спортшы" біліктілік санатын беру (және/немесе растау) туралы мемлекеттік көрсетілетін қызметті алу үшін:</w:t>
      </w:r>
    </w:p>
    <w:bookmarkEnd w:id="147"/>
    <w:bookmarkStart w:name="z159" w:id="148"/>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bookmarkEnd w:id="148"/>
    <w:bookmarkStart w:name="z160" w:id="149"/>
    <w:p>
      <w:pPr>
        <w:spacing w:after="0"/>
        <w:ind w:left="0"/>
        <w:jc w:val="both"/>
      </w:pPr>
      <w:r>
        <w:rPr>
          <w:rFonts w:ascii="Times New Roman"/>
          <w:b w:val="false"/>
          <w:i w:val="false"/>
          <w:color w:val="000000"/>
          <w:sz w:val="28"/>
        </w:rPr>
        <w:t>
      стандартқа 1- қосымшаға сәйкес нысан бойынша өтініш;</w:t>
      </w:r>
    </w:p>
    <w:bookmarkEnd w:id="149"/>
    <w:bookmarkStart w:name="z161" w:id="150"/>
    <w:p>
      <w:pPr>
        <w:spacing w:after="0"/>
        <w:ind w:left="0"/>
        <w:jc w:val="both"/>
      </w:pPr>
      <w:r>
        <w:rPr>
          <w:rFonts w:ascii="Times New Roman"/>
          <w:b w:val="false"/>
          <w:i w:val="false"/>
          <w:color w:val="000000"/>
          <w:sz w:val="28"/>
        </w:rPr>
        <w:t>
      білімі туралы дипломның көшірмесі;</w:t>
      </w:r>
    </w:p>
    <w:bookmarkEnd w:id="150"/>
    <w:bookmarkStart w:name="z162" w:id="151"/>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End w:id="151"/>
    <w:bookmarkStart w:name="z163" w:id="152"/>
    <w:p>
      <w:pPr>
        <w:spacing w:after="0"/>
        <w:ind w:left="0"/>
        <w:jc w:val="both"/>
      </w:pPr>
      <w:r>
        <w:rPr>
          <w:rFonts w:ascii="Times New Roman"/>
          <w:b w:val="false"/>
          <w:i w:val="false"/>
          <w:color w:val="000000"/>
          <w:sz w:val="28"/>
        </w:rPr>
        <w:t>
      спорт түрі бойынша аккредителген жергілікті спорт федерацияның мөрімен куәландырылған, аккредителген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bookmarkEnd w:id="152"/>
    <w:bookmarkStart w:name="z164" w:id="153"/>
    <w:p>
      <w:pPr>
        <w:spacing w:after="0"/>
        <w:ind w:left="0"/>
        <w:jc w:val="both"/>
      </w:pPr>
      <w:r>
        <w:rPr>
          <w:rFonts w:ascii="Times New Roman"/>
          <w:b w:val="false"/>
          <w:i w:val="false"/>
          <w:color w:val="000000"/>
          <w:sz w:val="28"/>
        </w:rPr>
        <w:t xml:space="preserve">
      5) "спорт төрешісі" біліктілік санатын беру туралы мемлекеттік көрсетілетін қызметті алу үшін: </w:t>
      </w:r>
    </w:p>
    <w:bookmarkEnd w:id="153"/>
    <w:bookmarkStart w:name="z165" w:id="154"/>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bookmarkEnd w:id="154"/>
    <w:bookmarkStart w:name="z166" w:id="155"/>
    <w:p>
      <w:pPr>
        <w:spacing w:after="0"/>
        <w:ind w:left="0"/>
        <w:jc w:val="both"/>
      </w:pPr>
      <w:r>
        <w:rPr>
          <w:rFonts w:ascii="Times New Roman"/>
          <w:b w:val="false"/>
          <w:i w:val="false"/>
          <w:color w:val="000000"/>
          <w:sz w:val="28"/>
        </w:rPr>
        <w:t xml:space="preserve">
      стандартқа 1- қосымшаға сәйкес нысан бойынша өтініш; </w:t>
      </w:r>
    </w:p>
    <w:bookmarkEnd w:id="155"/>
    <w:bookmarkStart w:name="z167" w:id="156"/>
    <w:p>
      <w:pPr>
        <w:spacing w:after="0"/>
        <w:ind w:left="0"/>
        <w:jc w:val="both"/>
      </w:pPr>
      <w:r>
        <w:rPr>
          <w:rFonts w:ascii="Times New Roman"/>
          <w:b w:val="false"/>
          <w:i w:val="false"/>
          <w:color w:val="000000"/>
          <w:sz w:val="28"/>
        </w:rPr>
        <w:t>
      көрсетілетін қызметті алушының төрешілігі туралы анықтама немесе төрешілігін куәландыратын жарыстар хаттамасының көшірмелері.</w:t>
      </w:r>
    </w:p>
    <w:bookmarkEnd w:id="156"/>
    <w:bookmarkStart w:name="z172" w:id="157"/>
    <w:p>
      <w:pPr>
        <w:spacing w:after="0"/>
        <w:ind w:left="0"/>
        <w:jc w:val="both"/>
      </w:pPr>
      <w:r>
        <w:rPr>
          <w:rFonts w:ascii="Times New Roman"/>
          <w:b w:val="false"/>
          <w:i w:val="false"/>
          <w:color w:val="000000"/>
          <w:sz w:val="28"/>
        </w:rPr>
        <w:t>
      5. Мемлекеттік қызмет көрсетуден бас тартуға мыналар негіз болып табылады:</w:t>
      </w:r>
    </w:p>
    <w:bookmarkEnd w:id="157"/>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алушымен ұсынылған құжаттардың және (немесе) олардағы деректердің (мәліметтердің) дәйексіздігінің анықталуы;</w:t>
      </w:r>
    </w:p>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бұйрығында</w:t>
      </w:r>
      <w:r>
        <w:rPr>
          <w:rFonts w:ascii="Times New Roman"/>
          <w:b w:val="false"/>
          <w:i w:val="false"/>
          <w:color w:val="000000"/>
          <w:sz w:val="28"/>
        </w:rPr>
        <w:t xml:space="preserve"> және (Нормативтік құқықтық актілерді мемлекеттік тіркеу тізілімінде № 9902 болып тіркелген)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талаптарға көрсетілетін қызметті алушының және (немесе) мемлекеттік қызмет көрсету үшін қажетті ұсынылған деректердің және мәліметтердің сәйкес келмеуі;</w:t>
      </w:r>
    </w:p>
    <w:p>
      <w:pPr>
        <w:spacing w:after="0"/>
        <w:ind w:left="0"/>
        <w:jc w:val="both"/>
      </w:pPr>
      <w:r>
        <w:rPr>
          <w:rFonts w:ascii="Times New Roman"/>
          <w:b w:val="false"/>
          <w:i w:val="false"/>
          <w:color w:val="000000"/>
          <w:sz w:val="28"/>
        </w:rPr>
        <w:t>
      3) көрсетілетін қызметті алушыға қатысты мемлекеттік көрсетілетін қызметті талап ететін қызметпен немесе қызметтің бөлек түрлерімен айналысуға тыйым салынған соттың заңдық күшіне енген шешімінің (үкімінің) болуы;</w:t>
      </w:r>
    </w:p>
    <w:p>
      <w:pPr>
        <w:spacing w:after="0"/>
        <w:ind w:left="0"/>
        <w:jc w:val="both"/>
      </w:pPr>
      <w:r>
        <w:rPr>
          <w:rFonts w:ascii="Times New Roman"/>
          <w:b w:val="false"/>
          <w:i w:val="false"/>
          <w:color w:val="000000"/>
          <w:sz w:val="28"/>
        </w:rPr>
        <w:t xml:space="preserve">
      4) көрсетілетін қызметті алушыға қатысты заңдық күшіне енген сот шешімі негізінде көрсетілетін қызметті алушы мемлекеттік көрсетілетін қызметті алуға байланысты арнайы құқықтан айырылуы.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әкімдігінің 04.06.2018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3" w:id="158"/>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 рәсімнің (әрекеттің) мазмұны, оны орындау ұзақтығы:</w:t>
      </w:r>
    </w:p>
    <w:bookmarkEnd w:id="158"/>
    <w:bookmarkStart w:name="z174" w:id="159"/>
    <w:p>
      <w:pPr>
        <w:spacing w:after="0"/>
        <w:ind w:left="0"/>
        <w:jc w:val="both"/>
      </w:pPr>
      <w:r>
        <w:rPr>
          <w:rFonts w:ascii="Times New Roman"/>
          <w:b w:val="false"/>
          <w:i w:val="false"/>
          <w:color w:val="000000"/>
          <w:sz w:val="28"/>
        </w:rPr>
        <w:t xml:space="preserve">
      1) көрсетілетін қызметті алушымен құжаттарды Мемлекеттік корпорацияға беру 15 (он бес) минут; </w:t>
      </w:r>
    </w:p>
    <w:bookmarkEnd w:id="159"/>
    <w:bookmarkStart w:name="z175" w:id="160"/>
    <w:p>
      <w:pPr>
        <w:spacing w:after="0"/>
        <w:ind w:left="0"/>
        <w:jc w:val="both"/>
      </w:pPr>
      <w:r>
        <w:rPr>
          <w:rFonts w:ascii="Times New Roman"/>
          <w:b w:val="false"/>
          <w:i w:val="false"/>
          <w:color w:val="000000"/>
          <w:sz w:val="28"/>
        </w:rPr>
        <w:t>
      2) көрсетілетін қызмет беруші кеңсесінің қызметкері Мемлекеттік корпорациядан түскен құжаттарды қабылдауды жүргізеді, тіркейді және құжаттарды қарар қою үшін көрсетілетін қызмет берушінің басшына жолдайды 15 (он бес) минут</w:t>
      </w:r>
    </w:p>
    <w:bookmarkEnd w:id="160"/>
    <w:bookmarkStart w:name="z176" w:id="161"/>
    <w:p>
      <w:pPr>
        <w:spacing w:after="0"/>
        <w:ind w:left="0"/>
        <w:jc w:val="both"/>
      </w:pPr>
      <w:r>
        <w:rPr>
          <w:rFonts w:ascii="Times New Roman"/>
          <w:b w:val="false"/>
          <w:i w:val="false"/>
          <w:color w:val="000000"/>
          <w:sz w:val="28"/>
        </w:rPr>
        <w:t>
      3) көрсетілетін қызметті берушінің басшысы ұсынылған құжаттарды қарастырады және көрсетілетін қызметті берушінің жауапты орындаушысына жолдайды 1 (бір) жұмыс күні;</w:t>
      </w:r>
    </w:p>
    <w:bookmarkEnd w:id="161"/>
    <w:bookmarkStart w:name="z177" w:id="162"/>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толықтығын және дәйектілігін тексереді, комиссияның қарауына жолдайды 2 (екі) жұмыс күні;</w:t>
      </w:r>
    </w:p>
    <w:bookmarkEnd w:id="162"/>
    <w:bookmarkStart w:name="z178" w:id="163"/>
    <w:p>
      <w:pPr>
        <w:spacing w:after="0"/>
        <w:ind w:left="0"/>
        <w:jc w:val="both"/>
      </w:pPr>
      <w:r>
        <w:rPr>
          <w:rFonts w:ascii="Times New Roman"/>
          <w:b w:val="false"/>
          <w:i w:val="false"/>
          <w:color w:val="000000"/>
          <w:sz w:val="28"/>
        </w:rPr>
        <w:t>
      5)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жөніндегі комиссия спорттық атақ, разряд және спорт төрешісі біліктілік санатын беру немесе бас тарту туралы шешім қабылдайды 21(жиырма бір) жұмыс күні;</w:t>
      </w:r>
    </w:p>
    <w:bookmarkEnd w:id="163"/>
    <w:bookmarkStart w:name="z179" w:id="164"/>
    <w:p>
      <w:pPr>
        <w:spacing w:after="0"/>
        <w:ind w:left="0"/>
        <w:jc w:val="both"/>
      </w:pPr>
      <w:r>
        <w:rPr>
          <w:rFonts w:ascii="Times New Roman"/>
          <w:b w:val="false"/>
          <w:i w:val="false"/>
          <w:color w:val="000000"/>
          <w:sz w:val="28"/>
        </w:rPr>
        <w:t>
      6) көрсетілетін қызметті берушінің жауапты орындаушысы комиссия хаттамасы негізінде мемлекеттік көрсетілетін қызмет нәтижесінің жобасын дайындайды 3 (үш) жұмыс күні;</w:t>
      </w:r>
    </w:p>
    <w:bookmarkEnd w:id="164"/>
    <w:bookmarkStart w:name="z180" w:id="165"/>
    <w:p>
      <w:pPr>
        <w:spacing w:after="0"/>
        <w:ind w:left="0"/>
        <w:jc w:val="both"/>
      </w:pPr>
      <w:r>
        <w:rPr>
          <w:rFonts w:ascii="Times New Roman"/>
          <w:b w:val="false"/>
          <w:i w:val="false"/>
          <w:color w:val="000000"/>
          <w:sz w:val="28"/>
        </w:rPr>
        <w:t>
      7) көрсетілетін қызмет берушінің басшысы мемлекеттік қызмет көрсету нәтижесіне қол қояды 1 (бір) сағат;</w:t>
      </w:r>
    </w:p>
    <w:bookmarkEnd w:id="165"/>
    <w:bookmarkStart w:name="z181" w:id="166"/>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қызмет көрсету нәтижесін тіркейді және Мемлекеттік корпорацияға жолдайды 1 (бір) жұмыс күні. </w:t>
      </w:r>
    </w:p>
    <w:bookmarkEnd w:id="166"/>
    <w:bookmarkStart w:name="z182" w:id="167"/>
    <w:p>
      <w:pPr>
        <w:spacing w:after="0"/>
        <w:ind w:left="0"/>
        <w:jc w:val="both"/>
      </w:pPr>
      <w:r>
        <w:rPr>
          <w:rFonts w:ascii="Times New Roman"/>
          <w:b w:val="false"/>
          <w:i w:val="false"/>
          <w:color w:val="000000"/>
          <w:sz w:val="28"/>
        </w:rPr>
        <w:t>
      6. Мына рәсімдерді (әрекеттерді) орындауды бастау үшін негіз болатын мемлекеттік көрсетілетін қызметті көрсету жөніндегі рәсімнің (әрекеттің) нәтижелері:</w:t>
      </w:r>
    </w:p>
    <w:bookmarkEnd w:id="167"/>
    <w:bookmarkStart w:name="z183" w:id="168"/>
    <w:p>
      <w:pPr>
        <w:spacing w:after="0"/>
        <w:ind w:left="0"/>
        <w:jc w:val="both"/>
      </w:pPr>
      <w:r>
        <w:rPr>
          <w:rFonts w:ascii="Times New Roman"/>
          <w:b w:val="false"/>
          <w:i w:val="false"/>
          <w:color w:val="000000"/>
          <w:sz w:val="28"/>
        </w:rPr>
        <w:t>
      1) тиісті құжаттарды қабылдау туралы қолхат;</w:t>
      </w:r>
    </w:p>
    <w:bookmarkEnd w:id="168"/>
    <w:bookmarkStart w:name="z184" w:id="169"/>
    <w:p>
      <w:pPr>
        <w:spacing w:after="0"/>
        <w:ind w:left="0"/>
        <w:jc w:val="both"/>
      </w:pPr>
      <w:r>
        <w:rPr>
          <w:rFonts w:ascii="Times New Roman"/>
          <w:b w:val="false"/>
          <w:i w:val="false"/>
          <w:color w:val="000000"/>
          <w:sz w:val="28"/>
        </w:rPr>
        <w:t>
      2) құжаттар топтамасын көрсетілетін қызметті берушінің басшысына беру;</w:t>
      </w:r>
    </w:p>
    <w:bookmarkEnd w:id="169"/>
    <w:bookmarkStart w:name="z185" w:id="170"/>
    <w:p>
      <w:pPr>
        <w:spacing w:after="0"/>
        <w:ind w:left="0"/>
        <w:jc w:val="both"/>
      </w:pPr>
      <w:r>
        <w:rPr>
          <w:rFonts w:ascii="Times New Roman"/>
          <w:b w:val="false"/>
          <w:i w:val="false"/>
          <w:color w:val="000000"/>
          <w:sz w:val="28"/>
        </w:rPr>
        <w:t xml:space="preserve">
      3) жауапты орындаушыны айқындау; </w:t>
      </w:r>
    </w:p>
    <w:bookmarkEnd w:id="170"/>
    <w:bookmarkStart w:name="z186" w:id="171"/>
    <w:p>
      <w:pPr>
        <w:spacing w:after="0"/>
        <w:ind w:left="0"/>
        <w:jc w:val="both"/>
      </w:pPr>
      <w:r>
        <w:rPr>
          <w:rFonts w:ascii="Times New Roman"/>
          <w:b w:val="false"/>
          <w:i w:val="false"/>
          <w:color w:val="000000"/>
          <w:sz w:val="28"/>
        </w:rPr>
        <w:t>
      4) құжаттарды жауапты атқарушымен комиссияға беру;</w:t>
      </w:r>
    </w:p>
    <w:bookmarkEnd w:id="171"/>
    <w:bookmarkStart w:name="z187" w:id="172"/>
    <w:p>
      <w:pPr>
        <w:spacing w:after="0"/>
        <w:ind w:left="0"/>
        <w:jc w:val="both"/>
      </w:pPr>
      <w:r>
        <w:rPr>
          <w:rFonts w:ascii="Times New Roman"/>
          <w:b w:val="false"/>
          <w:i w:val="false"/>
          <w:color w:val="000000"/>
          <w:sz w:val="28"/>
        </w:rPr>
        <w:t>
      5) комиссия отырысының хаттамасы;</w:t>
      </w:r>
    </w:p>
    <w:bookmarkEnd w:id="172"/>
    <w:bookmarkStart w:name="z188" w:id="173"/>
    <w:p>
      <w:pPr>
        <w:spacing w:after="0"/>
        <w:ind w:left="0"/>
        <w:jc w:val="both"/>
      </w:pPr>
      <w:r>
        <w:rPr>
          <w:rFonts w:ascii="Times New Roman"/>
          <w:b w:val="false"/>
          <w:i w:val="false"/>
          <w:color w:val="000000"/>
          <w:sz w:val="28"/>
        </w:rPr>
        <w:t>
      6) мемлекеттік көрсетілетін қызмет нәтижесінің жобасын дайындау;</w:t>
      </w:r>
    </w:p>
    <w:bookmarkEnd w:id="173"/>
    <w:bookmarkStart w:name="z189" w:id="174"/>
    <w:p>
      <w:pPr>
        <w:spacing w:after="0"/>
        <w:ind w:left="0"/>
        <w:jc w:val="both"/>
      </w:pPr>
      <w:r>
        <w:rPr>
          <w:rFonts w:ascii="Times New Roman"/>
          <w:b w:val="false"/>
          <w:i w:val="false"/>
          <w:color w:val="000000"/>
          <w:sz w:val="28"/>
        </w:rPr>
        <w:t>
      7) мемлекеттік қызмет көрсету нәтижесіне қол қою;</w:t>
      </w:r>
    </w:p>
    <w:bookmarkEnd w:id="174"/>
    <w:bookmarkStart w:name="z190" w:id="175"/>
    <w:p>
      <w:pPr>
        <w:spacing w:after="0"/>
        <w:ind w:left="0"/>
        <w:jc w:val="both"/>
      </w:pPr>
      <w:r>
        <w:rPr>
          <w:rFonts w:ascii="Times New Roman"/>
          <w:b w:val="false"/>
          <w:i w:val="false"/>
          <w:color w:val="000000"/>
          <w:sz w:val="28"/>
        </w:rPr>
        <w:t>
      8) мемлекеттік көрсетілетін қызмет нәтижесін тіркеу және Мемлекеттік корпорацияға жолдау.</w:t>
      </w:r>
    </w:p>
    <w:bookmarkEnd w:id="175"/>
    <w:bookmarkStart w:name="z191" w:id="17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176"/>
    <w:bookmarkStart w:name="z192" w:id="177"/>
    <w:p>
      <w:pPr>
        <w:spacing w:after="0"/>
        <w:ind w:left="0"/>
        <w:jc w:val="both"/>
      </w:pPr>
      <w:r>
        <w:rPr>
          <w:rFonts w:ascii="Times New Roman"/>
          <w:b w:val="false"/>
          <w:i w:val="false"/>
          <w:color w:val="000000"/>
          <w:sz w:val="28"/>
        </w:rPr>
        <w:t>
      8. Мемлекеттік қызмет көрсету үдерісіне көрсетілетін қызметті берушінің мына құрылымдық бөлімшелері (қызметкерлері) қатысады:</w:t>
      </w:r>
    </w:p>
    <w:bookmarkEnd w:id="177"/>
    <w:bookmarkStart w:name="z193" w:id="17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78"/>
    <w:bookmarkStart w:name="z194" w:id="179"/>
    <w:p>
      <w:pPr>
        <w:spacing w:after="0"/>
        <w:ind w:left="0"/>
        <w:jc w:val="both"/>
      </w:pPr>
      <w:r>
        <w:rPr>
          <w:rFonts w:ascii="Times New Roman"/>
          <w:b w:val="false"/>
          <w:i w:val="false"/>
          <w:color w:val="000000"/>
          <w:sz w:val="28"/>
        </w:rPr>
        <w:t>
      2) көрсетілетін қызмет берушінің жауапты орындаушысы;</w:t>
      </w:r>
    </w:p>
    <w:bookmarkEnd w:id="179"/>
    <w:bookmarkStart w:name="z195" w:id="180"/>
    <w:p>
      <w:pPr>
        <w:spacing w:after="0"/>
        <w:ind w:left="0"/>
        <w:jc w:val="both"/>
      </w:pPr>
      <w:r>
        <w:rPr>
          <w:rFonts w:ascii="Times New Roman"/>
          <w:b w:val="false"/>
          <w:i w:val="false"/>
          <w:color w:val="000000"/>
          <w:sz w:val="28"/>
        </w:rPr>
        <w:t>
      3) көрсетілетін қызмет берушінің комиссиясы;</w:t>
      </w:r>
    </w:p>
    <w:bookmarkEnd w:id="180"/>
    <w:bookmarkStart w:name="z196" w:id="181"/>
    <w:p>
      <w:pPr>
        <w:spacing w:after="0"/>
        <w:ind w:left="0"/>
        <w:jc w:val="both"/>
      </w:pPr>
      <w:r>
        <w:rPr>
          <w:rFonts w:ascii="Times New Roman"/>
          <w:b w:val="false"/>
          <w:i w:val="false"/>
          <w:color w:val="000000"/>
          <w:sz w:val="28"/>
        </w:rPr>
        <w:t>
      4) көрсетілетін қызмет берушінің басшысы.</w:t>
      </w:r>
    </w:p>
    <w:bookmarkEnd w:id="181"/>
    <w:bookmarkStart w:name="z197" w:id="182"/>
    <w:p>
      <w:pPr>
        <w:spacing w:after="0"/>
        <w:ind w:left="0"/>
        <w:jc w:val="both"/>
      </w:pPr>
      <w:r>
        <w:rPr>
          <w:rFonts w:ascii="Times New Roman"/>
          <w:b w:val="false"/>
          <w:i w:val="false"/>
          <w:color w:val="000000"/>
          <w:sz w:val="28"/>
        </w:rPr>
        <w:t>
      9. Қызмет берушінің құрылымдық бөлімшелерінің (қызметкерлерінің) арасындағы өзара әрекетінің (іс-қимылының) әр рәсімнің ұзақтылығын көрсетумен кезектілігінің сипаттамасы:</w:t>
      </w:r>
    </w:p>
    <w:bookmarkEnd w:id="182"/>
    <w:bookmarkStart w:name="z198" w:id="183"/>
    <w:p>
      <w:pPr>
        <w:spacing w:after="0"/>
        <w:ind w:left="0"/>
        <w:jc w:val="both"/>
      </w:pPr>
      <w:r>
        <w:rPr>
          <w:rFonts w:ascii="Times New Roman"/>
          <w:b w:val="false"/>
          <w:i w:val="false"/>
          <w:color w:val="000000"/>
          <w:sz w:val="28"/>
        </w:rPr>
        <w:t>
      1) көрсетілетін қызметті алушымен құжаттарды Мемлекеттік корпорацияға тапсыру – 15 (он бес) минут;</w:t>
      </w:r>
    </w:p>
    <w:bookmarkEnd w:id="183"/>
    <w:bookmarkStart w:name="z199" w:id="184"/>
    <w:p>
      <w:pPr>
        <w:spacing w:after="0"/>
        <w:ind w:left="0"/>
        <w:jc w:val="both"/>
      </w:pPr>
      <w:r>
        <w:rPr>
          <w:rFonts w:ascii="Times New Roman"/>
          <w:b w:val="false"/>
          <w:i w:val="false"/>
          <w:color w:val="000000"/>
          <w:sz w:val="28"/>
        </w:rPr>
        <w:t>
      2) көрсетілетін қызмет берушінің кеңсесінің қызметкері құжаттарды Мемлекеттік корпорациядан қабылдайды, тіркейді және құжаттарды көрсетілетін қызметті берушінің басшысына қарар қою үшін жолдайды – 15 (он бес) минут;</w:t>
      </w:r>
    </w:p>
    <w:bookmarkEnd w:id="184"/>
    <w:bookmarkStart w:name="z200" w:id="185"/>
    <w:p>
      <w:pPr>
        <w:spacing w:after="0"/>
        <w:ind w:left="0"/>
        <w:jc w:val="both"/>
      </w:pPr>
      <w:r>
        <w:rPr>
          <w:rFonts w:ascii="Times New Roman"/>
          <w:b w:val="false"/>
          <w:i w:val="false"/>
          <w:color w:val="000000"/>
          <w:sz w:val="28"/>
        </w:rPr>
        <w:t>
      3) көрсетілетін қызметті берушінің басшысы құжаттарды қарап және көрсетілетін қызметті берушінің жауапты орындаушысына жолдайды – 1 (бір) жұмыс күні;</w:t>
      </w:r>
    </w:p>
    <w:bookmarkEnd w:id="185"/>
    <w:bookmarkStart w:name="z201" w:id="186"/>
    <w:p>
      <w:pPr>
        <w:spacing w:after="0"/>
        <w:ind w:left="0"/>
        <w:jc w:val="both"/>
      </w:pPr>
      <w:r>
        <w:rPr>
          <w:rFonts w:ascii="Times New Roman"/>
          <w:b w:val="false"/>
          <w:i w:val="false"/>
          <w:color w:val="000000"/>
          <w:sz w:val="28"/>
        </w:rPr>
        <w:t>
      4) көрсетілетін қызмет берушінің жауапты орындаушысы құжаттардың толықтығын және дәйектілігін тексереді, комиссияның қарастыруына жолдайды – 2 (екі) жұмыс күні;</w:t>
      </w:r>
    </w:p>
    <w:bookmarkEnd w:id="186"/>
    <w:bookmarkStart w:name="z202" w:id="187"/>
    <w:p>
      <w:pPr>
        <w:spacing w:after="0"/>
        <w:ind w:left="0"/>
        <w:jc w:val="both"/>
      </w:pPr>
      <w:r>
        <w:rPr>
          <w:rFonts w:ascii="Times New Roman"/>
          <w:b w:val="false"/>
          <w:i w:val="false"/>
          <w:color w:val="000000"/>
          <w:sz w:val="28"/>
        </w:rPr>
        <w:t>
      5) комиссия спорттық атақтар, разрядтар мен спорт бойынша төрешілік санаттар беру немесе бас тарту туралы шешім қабылдайды – 21 (жиырма бір) жұмыс күні;</w:t>
      </w:r>
    </w:p>
    <w:bookmarkEnd w:id="187"/>
    <w:bookmarkStart w:name="z203" w:id="188"/>
    <w:p>
      <w:pPr>
        <w:spacing w:after="0"/>
        <w:ind w:left="0"/>
        <w:jc w:val="both"/>
      </w:pPr>
      <w:r>
        <w:rPr>
          <w:rFonts w:ascii="Times New Roman"/>
          <w:b w:val="false"/>
          <w:i w:val="false"/>
          <w:color w:val="000000"/>
          <w:sz w:val="28"/>
        </w:rPr>
        <w:t>
      6) көрсетілетін қызмет берушінің жауапты орындаушысы комиссия хаттамасы негізінде мемлекеттік қызмет көрсету нәтижесінің жобасын дайындайды – 3 (үш) жұмыс күні;</w:t>
      </w:r>
    </w:p>
    <w:bookmarkEnd w:id="188"/>
    <w:bookmarkStart w:name="z204" w:id="189"/>
    <w:p>
      <w:pPr>
        <w:spacing w:after="0"/>
        <w:ind w:left="0"/>
        <w:jc w:val="both"/>
      </w:pPr>
      <w:r>
        <w:rPr>
          <w:rFonts w:ascii="Times New Roman"/>
          <w:b w:val="false"/>
          <w:i w:val="false"/>
          <w:color w:val="000000"/>
          <w:sz w:val="28"/>
        </w:rPr>
        <w:t>
      7) көрсетілетін қызмет берушінің басшысы мемлекеттік қызмет көрсету нәтижесіне қол қояды – 1 (бір) сағат;</w:t>
      </w:r>
    </w:p>
    <w:bookmarkEnd w:id="189"/>
    <w:bookmarkStart w:name="z205" w:id="190"/>
    <w:p>
      <w:pPr>
        <w:spacing w:after="0"/>
        <w:ind w:left="0"/>
        <w:jc w:val="both"/>
      </w:pPr>
      <w:r>
        <w:rPr>
          <w:rFonts w:ascii="Times New Roman"/>
          <w:b w:val="false"/>
          <w:i w:val="false"/>
          <w:color w:val="000000"/>
          <w:sz w:val="28"/>
        </w:rPr>
        <w:t>
      8) көрсетілетін қызмет беруші кеңсесінің қызметкері көрсетілетін мемлекеттік қызмет нәтижесін тіркейді және Мемлекеттік корпорацияға жолдайды – 1 (бір) жұмыс күні.</w:t>
      </w:r>
    </w:p>
    <w:bookmarkEnd w:id="190"/>
    <w:bookmarkStart w:name="z206" w:id="191"/>
    <w:p>
      <w:pPr>
        <w:spacing w:after="0"/>
        <w:ind w:left="0"/>
        <w:jc w:val="left"/>
      </w:pPr>
      <w:r>
        <w:rPr>
          <w:rFonts w:ascii="Times New Roman"/>
          <w:b/>
          <w:i w:val="false"/>
          <w:color w:val="000000"/>
        </w:rPr>
        <w:t xml:space="preserve"> 4. Мемлекеттік корпорациямен және (немесе) өзге де көрсетілетін мемлекеттік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191"/>
    <w:bookmarkStart w:name="z207" w:id="192"/>
    <w:p>
      <w:pPr>
        <w:spacing w:after="0"/>
        <w:ind w:left="0"/>
        <w:jc w:val="both"/>
      </w:pPr>
      <w:r>
        <w:rPr>
          <w:rFonts w:ascii="Times New Roman"/>
          <w:b w:val="false"/>
          <w:i w:val="false"/>
          <w:color w:val="000000"/>
          <w:sz w:val="28"/>
        </w:rPr>
        <w:t>
      10. Мемлекеттік корпорацияға жүгіну тәртібі, көрсетілетін қызметті алушының сұрауын өңдеу ұзақтығы:</w:t>
      </w:r>
    </w:p>
    <w:bookmarkEnd w:id="192"/>
    <w:bookmarkStart w:name="z208" w:id="193"/>
    <w:p>
      <w:pPr>
        <w:spacing w:after="0"/>
        <w:ind w:left="0"/>
        <w:jc w:val="both"/>
      </w:pPr>
      <w:r>
        <w:rPr>
          <w:rFonts w:ascii="Times New Roman"/>
          <w:b w:val="false"/>
          <w:i w:val="false"/>
          <w:color w:val="000000"/>
          <w:sz w:val="28"/>
        </w:rPr>
        <w:t>
      1) Мемлекеттік көрсетілетін қызметті алу үшін көрсетілетін қызмет алушы не оның өкілі (нотариалды расталған сенімхат бойынша) Мемлекеттік корпорацияға жүгінген кезде қызметкерге жеке басты куәландыратын құжаттың түпнұсқасын (сәйкестендіру үшін) және осы регламентке 4-тармақта көрсетілген қажетті құжаттар тізбесін ұсынады;</w:t>
      </w:r>
    </w:p>
    <w:bookmarkEnd w:id="193"/>
    <w:bookmarkStart w:name="z209" w:id="194"/>
    <w:p>
      <w:pPr>
        <w:spacing w:after="0"/>
        <w:ind w:left="0"/>
        <w:jc w:val="both"/>
      </w:pPr>
      <w:r>
        <w:rPr>
          <w:rFonts w:ascii="Times New Roman"/>
          <w:b w:val="false"/>
          <w:i w:val="false"/>
          <w:color w:val="000000"/>
          <w:sz w:val="28"/>
        </w:rPr>
        <w:t xml:space="preserve">
      2) Мемлекеттік корпорацияның қызметкері құжаттарды қабылдайды, ұсынылған құжаттардың толықтығын тексереді, құжаттардың толық топтамасы болған кезде, мыналарды көрсете отыра, алушыға тиісті құжаттардың қабылданғаны туралы қолхат береді: </w:t>
      </w:r>
    </w:p>
    <w:bookmarkEnd w:id="194"/>
    <w:bookmarkStart w:name="z210" w:id="195"/>
    <w:p>
      <w:pPr>
        <w:spacing w:after="0"/>
        <w:ind w:left="0"/>
        <w:jc w:val="both"/>
      </w:pPr>
      <w:r>
        <w:rPr>
          <w:rFonts w:ascii="Times New Roman"/>
          <w:b w:val="false"/>
          <w:i w:val="false"/>
          <w:color w:val="000000"/>
          <w:sz w:val="28"/>
        </w:rPr>
        <w:t>
      сұраудың қабылданған нөмірі мен күні;</w:t>
      </w:r>
    </w:p>
    <w:bookmarkEnd w:id="195"/>
    <w:bookmarkStart w:name="z211" w:id="196"/>
    <w:p>
      <w:pPr>
        <w:spacing w:after="0"/>
        <w:ind w:left="0"/>
        <w:jc w:val="both"/>
      </w:pPr>
      <w:r>
        <w:rPr>
          <w:rFonts w:ascii="Times New Roman"/>
          <w:b w:val="false"/>
          <w:i w:val="false"/>
          <w:color w:val="000000"/>
          <w:sz w:val="28"/>
        </w:rPr>
        <w:t>
      сұратылған мемлекеттік көрсетілетін қызмет түрі;</w:t>
      </w:r>
    </w:p>
    <w:bookmarkEnd w:id="196"/>
    <w:bookmarkStart w:name="z212" w:id="197"/>
    <w:p>
      <w:pPr>
        <w:spacing w:after="0"/>
        <w:ind w:left="0"/>
        <w:jc w:val="both"/>
      </w:pPr>
      <w:r>
        <w:rPr>
          <w:rFonts w:ascii="Times New Roman"/>
          <w:b w:val="false"/>
          <w:i w:val="false"/>
          <w:color w:val="000000"/>
          <w:sz w:val="28"/>
        </w:rPr>
        <w:t>
      қоса берілген құжаттардың саны мен атауы;</w:t>
      </w:r>
    </w:p>
    <w:bookmarkEnd w:id="197"/>
    <w:bookmarkStart w:name="z213" w:id="198"/>
    <w:p>
      <w:pPr>
        <w:spacing w:after="0"/>
        <w:ind w:left="0"/>
        <w:jc w:val="both"/>
      </w:pPr>
      <w:r>
        <w:rPr>
          <w:rFonts w:ascii="Times New Roman"/>
          <w:b w:val="false"/>
          <w:i w:val="false"/>
          <w:color w:val="000000"/>
          <w:sz w:val="28"/>
        </w:rPr>
        <w:t>
      құжаттарды беру күні (уақыты) мен орны;</w:t>
      </w:r>
    </w:p>
    <w:bookmarkEnd w:id="198"/>
    <w:bookmarkStart w:name="z214" w:id="199"/>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p>
    <w:bookmarkEnd w:id="199"/>
    <w:bookmarkStart w:name="z215" w:id="200"/>
    <w:p>
      <w:pPr>
        <w:spacing w:after="0"/>
        <w:ind w:left="0"/>
        <w:jc w:val="both"/>
      </w:pPr>
      <w:r>
        <w:rPr>
          <w:rFonts w:ascii="Times New Roman"/>
          <w:b w:val="false"/>
          <w:i w:val="false"/>
          <w:color w:val="000000"/>
          <w:sz w:val="28"/>
        </w:rPr>
        <w:t xml:space="preserve">
      көрсетілетін қызметті алушының тегі, аты, әкесінің аты, көрсетілетін қызметті алушы өкілінің тегі, аты, әкесінің аты және олардың байланыс телефондары. </w:t>
      </w:r>
    </w:p>
    <w:bookmarkEnd w:id="200"/>
    <w:bookmarkStart w:name="z216" w:id="201"/>
    <w:p>
      <w:pPr>
        <w:spacing w:after="0"/>
        <w:ind w:left="0"/>
        <w:jc w:val="both"/>
      </w:pPr>
      <w:r>
        <w:rPr>
          <w:rFonts w:ascii="Times New Roman"/>
          <w:b w:val="false"/>
          <w:i w:val="false"/>
          <w:color w:val="000000"/>
          <w:sz w:val="28"/>
        </w:rPr>
        <w:t xml:space="preserve">
      Құжаттарды қабылдау кезінде Мемлекеттік корпорацияның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 </w:t>
      </w:r>
    </w:p>
    <w:bookmarkEnd w:id="201"/>
    <w:bookmarkStart w:name="z217" w:id="202"/>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регламентінде көзделген тізбеге сәйкес құжаттар топтамасын толық ұсынбаған жағдайда, Мемлекеттік корпорацияның қызметкері өтініш қабылдаудан бас тартады және осы стандартқа 3-қосымшаға сәйкес нысан бойынша қолхат береді.</w:t>
      </w:r>
    </w:p>
    <w:bookmarkEnd w:id="202"/>
    <w:bookmarkStart w:name="z218" w:id="203"/>
    <w:p>
      <w:pPr>
        <w:spacing w:after="0"/>
        <w:ind w:left="0"/>
        <w:jc w:val="both"/>
      </w:pPr>
      <w:r>
        <w:rPr>
          <w:rFonts w:ascii="Times New Roman"/>
          <w:b w:val="false"/>
          <w:i w:val="false"/>
          <w:color w:val="000000"/>
          <w:sz w:val="28"/>
        </w:rPr>
        <w:t>
      Көрсетілетін қызметті алушы осы мемлекеттік көрсетілетін қызметрегламентінде көзделген тізбеге сәйкес құжаттар топтамасын толық ұсынбаған жағдайда, Мемлекеттік корпорация қызметкері өтініш қабылдаудан бас тартады және стандартқа 3-қосымшаға сәйкес нысан бойынша құжаттарды қабылдаудан бас тарту туралы қолхат береді.</w:t>
      </w:r>
    </w:p>
    <w:bookmarkEnd w:id="203"/>
    <w:bookmarkStart w:name="z219" w:id="204"/>
    <w:p>
      <w:pPr>
        <w:spacing w:after="0"/>
        <w:ind w:left="0"/>
        <w:jc w:val="both"/>
      </w:pPr>
      <w:r>
        <w:rPr>
          <w:rFonts w:ascii="Times New Roman"/>
          <w:b w:val="false"/>
          <w:i w:val="false"/>
          <w:color w:val="000000"/>
          <w:sz w:val="28"/>
        </w:rPr>
        <w:t>
      Құжаттар топтамасын тапсыру үшін күту уақытының ең ұзақ рұқсат етілетін уақыты – 15 (он бес) минут, қызмет көрсетудің ең ұзақ рұқсат етілетін уақыты – 15 (он бес) минут;</w:t>
      </w:r>
    </w:p>
    <w:bookmarkEnd w:id="204"/>
    <w:bookmarkStart w:name="z220" w:id="205"/>
    <w:p>
      <w:pPr>
        <w:spacing w:after="0"/>
        <w:ind w:left="0"/>
        <w:jc w:val="both"/>
      </w:pPr>
      <w:r>
        <w:rPr>
          <w:rFonts w:ascii="Times New Roman"/>
          <w:b w:val="false"/>
          <w:i w:val="false"/>
          <w:color w:val="000000"/>
          <w:sz w:val="28"/>
        </w:rPr>
        <w:t>
      3) Мемлекеттік корпорация қызметкері құжаттардың толық топтамасы болған кезде оларды Мемлекеттік корпорацияның жинақтаушы бөлімінің қызметкеріне береді, ал ол өз кезегінде оларды жергілікті атқарушы органға жолдайды;</w:t>
      </w:r>
    </w:p>
    <w:bookmarkEnd w:id="205"/>
    <w:bookmarkStart w:name="z221" w:id="206"/>
    <w:p>
      <w:pPr>
        <w:spacing w:after="0"/>
        <w:ind w:left="0"/>
        <w:jc w:val="both"/>
      </w:pPr>
      <w:r>
        <w:rPr>
          <w:rFonts w:ascii="Times New Roman"/>
          <w:b w:val="false"/>
          <w:i w:val="false"/>
          <w:color w:val="000000"/>
          <w:sz w:val="28"/>
        </w:rPr>
        <w:t>
      4)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(іс-әрекетті) жүзеге асрады және Мемлекеттік корпорацияға жолдайды;</w:t>
      </w:r>
    </w:p>
    <w:bookmarkEnd w:id="206"/>
    <w:bookmarkStart w:name="z222" w:id="207"/>
    <w:p>
      <w:pPr>
        <w:spacing w:after="0"/>
        <w:ind w:left="0"/>
        <w:jc w:val="both"/>
      </w:pPr>
      <w:r>
        <w:rPr>
          <w:rFonts w:ascii="Times New Roman"/>
          <w:b w:val="false"/>
          <w:i w:val="false"/>
          <w:color w:val="000000"/>
          <w:sz w:val="28"/>
        </w:rPr>
        <w:t xml:space="preserve">
      5) Мемлекеттік корпорацияда дайын құжаттарды беру көрсетілетін қызметті алушыға оның қызметкері қолхат негізінде, жеке басын куәландыратын құжатын және сенімхатты (не сенімхат бойынша оның өкілі) көрсеткен кезде жүзеге асырылады. </w:t>
      </w:r>
    </w:p>
    <w:bookmarkEnd w:id="207"/>
    <w:bookmarkStart w:name="z223" w:id="208"/>
    <w:p>
      <w:pPr>
        <w:spacing w:after="0"/>
        <w:ind w:left="0"/>
        <w:jc w:val="both"/>
      </w:pPr>
      <w:r>
        <w:rPr>
          <w:rFonts w:ascii="Times New Roman"/>
          <w:b w:val="false"/>
          <w:i w:val="false"/>
          <w:color w:val="000000"/>
          <w:sz w:val="28"/>
        </w:rPr>
        <w:t>
      Мемлекеттік қызмет көрсету нәтижесі беріледі - 15 (он бес) минут</w:t>
      </w:r>
    </w:p>
    <w:bookmarkEnd w:id="208"/>
    <w:bookmarkStart w:name="z224" w:id="209"/>
    <w:p>
      <w:pPr>
        <w:spacing w:after="0"/>
        <w:ind w:left="0"/>
        <w:jc w:val="both"/>
      </w:pPr>
      <w:r>
        <w:rPr>
          <w:rFonts w:ascii="Times New Roman"/>
          <w:b w:val="false"/>
          <w:i w:val="false"/>
          <w:color w:val="000000"/>
          <w:sz w:val="28"/>
        </w:rPr>
        <w:t>
      Егер көрсетілетін қызметті алушы көрсетілген мерзімде мемлекеттік көрсетілетін қызметтің нәтижесін алуға келмесе, Мемлекеттік корпорация оның сақталуын қамтамасыз етеді – 1 (бір) ай ішінде, содан кейін көрсетілетін қызметті берушіге одан әрі сақтау үшін береді.</w:t>
      </w:r>
    </w:p>
    <w:bookmarkEnd w:id="209"/>
    <w:bookmarkStart w:name="z225" w:id="210"/>
    <w:p>
      <w:pPr>
        <w:spacing w:after="0"/>
        <w:ind w:left="0"/>
        <w:jc w:val="both"/>
      </w:pPr>
      <w:r>
        <w:rPr>
          <w:rFonts w:ascii="Times New Roman"/>
          <w:b w:val="false"/>
          <w:i w:val="false"/>
          <w:color w:val="000000"/>
          <w:sz w:val="28"/>
        </w:rPr>
        <w:t>
      Көрсетілетін қызметті алушы Мемлекеттік корпорацияға дайын құжаттарды алу үшін бір ай өткеннен кейін жүгінген жағдайда, Мемлекеттік корпорация көрсетілетін қызмет берушіге сұрау жасайды – 1 (бір) жұмыс күні. Көрсетілетін қызметті беруші дайын құжаттарды Мемлекеттік корпорацияға жолдайды, осыдан кейін Мемлекеттік корпорация көрсетілетін қызметті алушыға дайын құжаттарды береді – 1 (бір) жұмыс күні.</w:t>
      </w:r>
    </w:p>
    <w:bookmarkEnd w:id="210"/>
    <w:bookmarkStart w:name="z226" w:id="21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өзара іс-қимыл рәсімдері (іс-қимылы) реттілігінің толық сипаттамасы, сондай-ақ мемлекеттік қызмет көрсету процесінде Мемлекеттік корпорациямен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211"/>
    <w:bookmarkStart w:name="z227" w:id="212"/>
    <w:p>
      <w:pPr>
        <w:spacing w:after="0"/>
        <w:ind w:left="0"/>
        <w:jc w:val="both"/>
      </w:pPr>
      <w:r>
        <w:rPr>
          <w:rFonts w:ascii="Times New Roman"/>
          <w:b w:val="false"/>
          <w:i w:val="false"/>
          <w:color w:val="000000"/>
          <w:sz w:val="28"/>
        </w:rPr>
        <w:t>
      12. Тыныс-тіршілігін шектейтін тұрақты ағза функцияларының ауытқуларымен денсаулығында бұзушылық бар көрсетілетін қызметті алушыларға мемлекеттік қызметті көрсетуді Бірыңғай байланыс-орталығының 1414, 8 800 080 7777 телефоны бойынша жүгіну арқылы көрсетілетін қызметті алушының тұрғылықты жеріне шыға отырып, Мемлекеттік корпорацияның қызметкер жүргізеді.</w:t>
      </w:r>
    </w:p>
    <w:bookmarkEnd w:id="212"/>
    <w:p>
      <w:pPr>
        <w:spacing w:after="0"/>
        <w:ind w:left="0"/>
        <w:jc w:val="both"/>
      </w:pPr>
      <w:r>
        <w:rPr>
          <w:rFonts w:ascii="Times New Roman"/>
          <w:b w:val="false"/>
          <w:i w:val="false"/>
          <w:color w:val="000000"/>
          <w:sz w:val="28"/>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 орталығы арқылы алуға мүмкіндігі бар.</w:t>
      </w:r>
    </w:p>
    <w:p>
      <w:pPr>
        <w:spacing w:after="0"/>
        <w:ind w:left="0"/>
        <w:jc w:val="both"/>
      </w:pPr>
      <w:r>
        <w:rPr>
          <w:rFonts w:ascii="Times New Roman"/>
          <w:b w:val="false"/>
          <w:i w:val="false"/>
          <w:color w:val="000000"/>
          <w:sz w:val="28"/>
        </w:rPr>
        <w:t xml:space="preserve">
      Мемлекеттік қызметті көрсету тәртібі туралы ақпаратты көрсетілетін қызметті берушінің интернет-ресурсында көрсетілген телефондар арқылы не Бірыңғай байланыс орталығының 1414, 8 800 080 7777 телефоны арқылы алуға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әкімдігінің 04.06.2018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8" w:id="213"/>
    <w:p>
      <w:pPr>
        <w:spacing w:after="0"/>
        <w:ind w:left="0"/>
        <w:jc w:val="both"/>
      </w:pPr>
      <w:r>
        <w:rPr>
          <w:rFonts w:ascii="Times New Roman"/>
          <w:b w:val="false"/>
          <w:i w:val="false"/>
          <w:color w:val="000000"/>
          <w:sz w:val="28"/>
        </w:rPr>
        <w:t>
      13. Мемлекеттік көрсетілетін қызметті электрондық нысанда "электрондық үкіметтің" веб-порталы арқылы көрсетілмейді.</w:t>
      </w:r>
    </w:p>
    <w:bookmarkEnd w:id="213"/>
    <w:tbl>
      <w:tblPr>
        <w:tblW w:w="0" w:type="auto"/>
        <w:tblCellSpacing w:w="0" w:type="auto"/>
        <w:tblBorders>
          <w:top w:val="none"/>
          <w:left w:val="none"/>
          <w:bottom w:val="none"/>
          <w:right w:val="none"/>
          <w:insideH w:val="none"/>
          <w:insideV w:val="none"/>
        </w:tblBorders>
      </w:tblPr>
      <w:tblGrid>
        <w:gridCol w:w="8114"/>
        <w:gridCol w:w="4966"/>
      </w:tblGrid>
      <w:tr>
        <w:trPr>
          <w:trHeight w:val="30" w:hRule="atLeast"/>
        </w:trPr>
        <w:tc>
          <w:tcPr>
            <w:tcW w:w="81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регламентіне 1-қосымша</w:t>
            </w:r>
          </w:p>
        </w:tc>
      </w:tr>
    </w:tbl>
    <w:bookmarkStart w:name="z230" w:id="214"/>
    <w:p>
      <w:pPr>
        <w:spacing w:after="0"/>
        <w:ind w:left="0"/>
        <w:jc w:val="left"/>
      </w:pPr>
      <w:r>
        <w:rPr>
          <w:rFonts w:ascii="Times New Roman"/>
          <w:b/>
          <w:i w:val="false"/>
          <w:color w:val="000000"/>
        </w:rPr>
        <w:t xml:space="preserve"> Ауданның, облыстық маңызы бар қаланың жергілікті атқарушы органының дене шынықтыру және спорт саласындағы көрсетілетін қызметті берушілердің тізбесі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216"/>
        <w:gridCol w:w="2521"/>
        <w:gridCol w:w="6940"/>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5"/>
          <w:p>
            <w:pPr>
              <w:spacing w:after="20"/>
              <w:ind w:left="20"/>
              <w:jc w:val="both"/>
            </w:pPr>
            <w:r>
              <w:rPr>
                <w:rFonts w:ascii="Times New Roman"/>
                <w:b w:val="false"/>
                <w:i w:val="false"/>
                <w:color w:val="000000"/>
                <w:sz w:val="20"/>
              </w:rPr>
              <w:t>
№</w:t>
            </w:r>
          </w:p>
          <w:bookmarkEnd w:id="215"/>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Мекенжайлары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1</w:t>
            </w:r>
          </w:p>
          <w:bookmarkEnd w:id="216"/>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Айыртау ауданының дене шынықтыру және спорт бөлімі" коммуналдық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Уәлиханов к., 44</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7"/>
          <w:p>
            <w:pPr>
              <w:spacing w:after="20"/>
              <w:ind w:left="20"/>
              <w:jc w:val="both"/>
            </w:pPr>
            <w:r>
              <w:rPr>
                <w:rFonts w:ascii="Times New Roman"/>
                <w:b w:val="false"/>
                <w:i w:val="false"/>
                <w:color w:val="000000"/>
                <w:sz w:val="20"/>
              </w:rPr>
              <w:t>
2</w:t>
            </w:r>
          </w:p>
          <w:bookmarkEnd w:id="217"/>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дене шынықтыру және спорт бөлімі"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к.,16</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8"/>
          <w:p>
            <w:pPr>
              <w:spacing w:after="20"/>
              <w:ind w:left="20"/>
              <w:jc w:val="both"/>
            </w:pPr>
            <w:r>
              <w:rPr>
                <w:rFonts w:ascii="Times New Roman"/>
                <w:b w:val="false"/>
                <w:i w:val="false"/>
                <w:color w:val="000000"/>
                <w:sz w:val="20"/>
              </w:rPr>
              <w:t>
3</w:t>
            </w:r>
          </w:p>
          <w:bookmarkEnd w:id="218"/>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Ғабит Мүсірепов атындағы ауданның дене шынықтыру және спорт бөлімі" коммуналдық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кенті, Аблай хан к., 19</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9"/>
          <w:p>
            <w:pPr>
              <w:spacing w:after="20"/>
              <w:ind w:left="20"/>
              <w:jc w:val="both"/>
            </w:pPr>
            <w:r>
              <w:rPr>
                <w:rFonts w:ascii="Times New Roman"/>
                <w:b w:val="false"/>
                <w:i w:val="false"/>
                <w:color w:val="000000"/>
                <w:sz w:val="20"/>
              </w:rPr>
              <w:t>
4</w:t>
            </w:r>
          </w:p>
          <w:bookmarkEnd w:id="219"/>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дене шынықтыру және спорт бөлімі" коммуналдық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Ленина к., 10</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5</w:t>
            </w:r>
          </w:p>
          <w:bookmarkEnd w:id="220"/>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дене шынықтыру және спорт бөлімі" коммуналдық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 6</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1"/>
          <w:p>
            <w:pPr>
              <w:spacing w:after="20"/>
              <w:ind w:left="20"/>
              <w:jc w:val="both"/>
            </w:pPr>
            <w:r>
              <w:rPr>
                <w:rFonts w:ascii="Times New Roman"/>
                <w:b w:val="false"/>
                <w:i w:val="false"/>
                <w:color w:val="000000"/>
                <w:sz w:val="20"/>
              </w:rPr>
              <w:t>
6</w:t>
            </w:r>
          </w:p>
          <w:bookmarkEnd w:id="221"/>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дене шынықтыру және спорт бөлімі" коммуналдық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 14</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2"/>
          <w:p>
            <w:pPr>
              <w:spacing w:after="20"/>
              <w:ind w:left="20"/>
              <w:jc w:val="both"/>
            </w:pPr>
            <w:r>
              <w:rPr>
                <w:rFonts w:ascii="Times New Roman"/>
                <w:b w:val="false"/>
                <w:i w:val="false"/>
                <w:color w:val="000000"/>
                <w:sz w:val="20"/>
              </w:rPr>
              <w:t>
7</w:t>
            </w:r>
          </w:p>
          <w:bookmarkEnd w:id="222"/>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дене шынықтыру және спорт бөлімі" коммуналдық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 45</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3"/>
          <w:p>
            <w:pPr>
              <w:spacing w:after="20"/>
              <w:ind w:left="20"/>
              <w:jc w:val="both"/>
            </w:pPr>
            <w:r>
              <w:rPr>
                <w:rFonts w:ascii="Times New Roman"/>
                <w:b w:val="false"/>
                <w:i w:val="false"/>
                <w:color w:val="000000"/>
                <w:sz w:val="20"/>
              </w:rPr>
              <w:t>
8</w:t>
            </w:r>
          </w:p>
          <w:bookmarkEnd w:id="223"/>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дене шынықтыру және спорт бөлімі"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Коммунальный к., 27</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4"/>
          <w:p>
            <w:pPr>
              <w:spacing w:after="20"/>
              <w:ind w:left="20"/>
              <w:jc w:val="both"/>
            </w:pPr>
            <w:r>
              <w:rPr>
                <w:rFonts w:ascii="Times New Roman"/>
                <w:b w:val="false"/>
                <w:i w:val="false"/>
                <w:color w:val="000000"/>
                <w:sz w:val="20"/>
              </w:rPr>
              <w:t>
9</w:t>
            </w:r>
          </w:p>
          <w:bookmarkEnd w:id="224"/>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Тайынша ауданының дене шынықтыру және спорт бөлімі" коммуналдық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Астана к., 169</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5"/>
          <w:p>
            <w:pPr>
              <w:spacing w:after="20"/>
              <w:ind w:left="20"/>
              <w:jc w:val="both"/>
            </w:pPr>
            <w:r>
              <w:rPr>
                <w:rFonts w:ascii="Times New Roman"/>
                <w:b w:val="false"/>
                <w:i w:val="false"/>
                <w:color w:val="000000"/>
                <w:sz w:val="20"/>
              </w:rPr>
              <w:t>
10</w:t>
            </w:r>
          </w:p>
          <w:bookmarkEnd w:id="225"/>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Тимирязев ауданының дене шынықтыру және спорт бөлімі" коммуналдық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 1</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6"/>
          <w:p>
            <w:pPr>
              <w:spacing w:after="20"/>
              <w:ind w:left="20"/>
              <w:jc w:val="both"/>
            </w:pPr>
            <w:r>
              <w:rPr>
                <w:rFonts w:ascii="Times New Roman"/>
                <w:b w:val="false"/>
                <w:i w:val="false"/>
                <w:color w:val="000000"/>
                <w:sz w:val="20"/>
              </w:rPr>
              <w:t>
11</w:t>
            </w:r>
          </w:p>
          <w:bookmarkEnd w:id="226"/>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дене шынықтыру және спорт бөлімі"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 83</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7"/>
          <w:p>
            <w:pPr>
              <w:spacing w:after="20"/>
              <w:ind w:left="20"/>
              <w:jc w:val="both"/>
            </w:pPr>
            <w:r>
              <w:rPr>
                <w:rFonts w:ascii="Times New Roman"/>
                <w:b w:val="false"/>
                <w:i w:val="false"/>
                <w:color w:val="000000"/>
                <w:sz w:val="20"/>
              </w:rPr>
              <w:t>
12</w:t>
            </w:r>
          </w:p>
          <w:bookmarkEnd w:id="227"/>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дене шынықтыру және спорт бөлімі"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Желтоқсан к., 15</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8"/>
          <w:p>
            <w:pPr>
              <w:spacing w:after="20"/>
              <w:ind w:left="20"/>
              <w:jc w:val="both"/>
            </w:pPr>
            <w:r>
              <w:rPr>
                <w:rFonts w:ascii="Times New Roman"/>
                <w:b w:val="false"/>
                <w:i w:val="false"/>
                <w:color w:val="000000"/>
                <w:sz w:val="20"/>
              </w:rPr>
              <w:t>
13</w:t>
            </w:r>
          </w:p>
          <w:bookmarkEnd w:id="228"/>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балалар мен жасөспірімдер спорт мектебі" коммуналдық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Ломоносов к., 1</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9"/>
          <w:p>
            <w:pPr>
              <w:spacing w:after="20"/>
              <w:ind w:left="20"/>
              <w:jc w:val="both"/>
            </w:pPr>
            <w:r>
              <w:rPr>
                <w:rFonts w:ascii="Times New Roman"/>
                <w:b w:val="false"/>
                <w:i w:val="false"/>
                <w:color w:val="000000"/>
                <w:sz w:val="20"/>
              </w:rPr>
              <w:t>
14</w:t>
            </w:r>
          </w:p>
          <w:bookmarkEnd w:id="229"/>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дене тәрбиесі және спорт бөлімі" коммуналдық мемлекеттік мекемесі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p>
        </w:tc>
      </w:tr>
    </w:tbl>
    <w:tbl>
      <w:tblPr>
        <w:tblW w:w="0" w:type="auto"/>
        <w:tblCellSpacing w:w="0" w:type="auto"/>
        <w:tblBorders>
          <w:top w:val="none"/>
          <w:left w:val="none"/>
          <w:bottom w:val="none"/>
          <w:right w:val="none"/>
          <w:insideH w:val="none"/>
          <w:insideV w:val="none"/>
        </w:tblBorders>
      </w:tblPr>
      <w:tblGrid>
        <w:gridCol w:w="8114"/>
        <w:gridCol w:w="4966"/>
      </w:tblGrid>
      <w:tr>
        <w:trPr>
          <w:trHeight w:val="30" w:hRule="atLeast"/>
        </w:trPr>
        <w:tc>
          <w:tcPr>
            <w:tcW w:w="81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6" w:type="dxa"/>
            <w:tcBorders/>
            <w:tcMar>
              <w:top w:w="15" w:type="dxa"/>
              <w:left w:w="15" w:type="dxa"/>
              <w:bottom w:w="15" w:type="dxa"/>
              <w:right w:w="15" w:type="dxa"/>
            </w:tcMar>
            <w:vAlign w:val="center"/>
          </w:tcPr>
          <w:p/>
        </w:tc>
      </w:tr>
      <w:tr>
        <w:trPr>
          <w:trHeight w:val="30" w:hRule="atLeast"/>
        </w:trPr>
        <w:tc>
          <w:tcPr>
            <w:tcW w:w="81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беру"мемлекеттік көрсетілетін қызмет регламентіне 2-қосымша</w:t>
            </w:r>
          </w:p>
        </w:tc>
      </w:tr>
    </w:tbl>
    <w:bookmarkStart w:name="z247" w:id="230"/>
    <w:p>
      <w:pPr>
        <w:spacing w:after="0"/>
        <w:ind w:left="0"/>
        <w:jc w:val="left"/>
      </w:pPr>
      <w:r>
        <w:rPr>
          <w:rFonts w:ascii="Times New Roman"/>
          <w:b/>
          <w:i w:val="false"/>
          <w:color w:val="000000"/>
        </w:rPr>
        <w:t xml:space="preserve"> Мемлекеттік қызмет көрсету бизнес-процестерінің анықтамалығы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w:t>
      </w:r>
    </w:p>
    <w:bookmarkEnd w:id="230"/>
    <w:bookmarkStart w:name="z248"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32"/>
    <w:p>
      <w:pPr>
        <w:spacing w:after="0"/>
        <w:ind w:left="0"/>
        <w:jc w:val="both"/>
      </w:pPr>
      <w:r>
        <w:rPr>
          <w:rFonts w:ascii="Times New Roman"/>
          <w:b w:val="false"/>
          <w:i w:val="false"/>
          <w:color w:val="000000"/>
          <w:sz w:val="28"/>
        </w:rPr>
        <w:t>
      Шартты белгілер:</w:t>
      </w:r>
    </w:p>
    <w:bookmarkEnd w:id="232"/>
    <w:bookmarkStart w:name="z250"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