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15fe" w14:textId="eba1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әкімінің аппараты" коммуналдық мемлекеттік мекемесінің қызметтік куәлік беру қағидасын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Алмалы ауданы әкімінің 2017 жылғы 30 мамырдағы № 06 шешімі. Алматы қаласы Әділет департаментінде 2017 жылғы 29 маусымда № 1384 болып тіркелді. Күші жойылды - Алматы қаласы Алмалы ауданы әкімінің 2020 жылғы 27 шілдедегі № 01 шешімімен</w:t>
      </w:r>
    </w:p>
    <w:p>
      <w:pPr>
        <w:spacing w:after="0"/>
        <w:ind w:left="0"/>
        <w:jc w:val="both"/>
      </w:pPr>
      <w:r>
        <w:rPr>
          <w:rFonts w:ascii="Times New Roman"/>
          <w:b w:val="false"/>
          <w:i w:val="false"/>
          <w:color w:val="ff0000"/>
          <w:sz w:val="28"/>
        </w:rPr>
        <w:t xml:space="preserve">
      Ескерту. Күші жойылды - Алматы қаласы Алмалы ауданы әкімінің 27.07.2020 № 01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және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Алмалы ауданының әкімі ШЕШТІ:</w:t>
      </w:r>
    </w:p>
    <w:bookmarkEnd w:id="0"/>
    <w:bookmarkStart w:name="z1" w:id="1"/>
    <w:p>
      <w:pPr>
        <w:spacing w:after="0"/>
        <w:ind w:left="0"/>
        <w:jc w:val="both"/>
      </w:pPr>
      <w:r>
        <w:rPr>
          <w:rFonts w:ascii="Times New Roman"/>
          <w:b w:val="false"/>
          <w:i w:val="false"/>
          <w:color w:val="000000"/>
          <w:sz w:val="28"/>
        </w:rPr>
        <w:t>
      1. Бекітілсін:</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сай "Алматы қаласы Алмалы ауданы әкімінің аппараты" коммуналдық мемлекеттік мекемесінің қызметтік куәлік беру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сай "Алматы қаласы Алмалы ауданы әкімінің аппараты" коммуналдық мемлекеттік мекемесінің қызметтік куәліктің сипаттамасы.</w:t>
      </w:r>
    </w:p>
    <w:bookmarkEnd w:id="3"/>
    <w:p>
      <w:pPr>
        <w:spacing w:after="0"/>
        <w:ind w:left="0"/>
        <w:jc w:val="both"/>
      </w:pPr>
      <w:r>
        <w:rPr>
          <w:rFonts w:ascii="Times New Roman"/>
          <w:b w:val="false"/>
          <w:i w:val="false"/>
          <w:color w:val="000000"/>
          <w:sz w:val="28"/>
        </w:rPr>
        <w:t>
      2. "Алматы қаласы Алмалы ауданы әкімінің аппараты" коммуналдық мемлекеттік мекемесі осы шешімді әділет органдарында мемлекеттік тіркелуін қамтамасыз етсін, кейіннен ресми мерзімді басылымдарда, сондай-ақ Қазақстан Республикасының нормативтік құқықтық актілерінің Эталондық бақылау банкінде және Алмалы ауданы әкімі аппаратының интернет-ресурсында.</w:t>
      </w:r>
    </w:p>
    <w:p>
      <w:pPr>
        <w:spacing w:after="0"/>
        <w:ind w:left="0"/>
        <w:jc w:val="both"/>
      </w:pPr>
      <w:r>
        <w:rPr>
          <w:rFonts w:ascii="Times New Roman"/>
          <w:b w:val="false"/>
          <w:i w:val="false"/>
          <w:color w:val="000000"/>
          <w:sz w:val="28"/>
        </w:rPr>
        <w:t>
      3. Осы шешімнің орындалуын бақылау Алматы қаласы Алмалы ауданы аппарат басшысы К.К. Әбілқақоваға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Алмалы</w:t>
            </w:r>
            <w:r>
              <w:br/>
            </w:r>
            <w:r>
              <w:rPr>
                <w:rFonts w:ascii="Times New Roman"/>
                <w:b w:val="false"/>
                <w:i w:val="false"/>
                <w:color w:val="000000"/>
                <w:sz w:val="20"/>
              </w:rPr>
              <w:t>Ауданы әкімінің</w:t>
            </w:r>
            <w:r>
              <w:br/>
            </w:r>
            <w:r>
              <w:rPr>
                <w:rFonts w:ascii="Times New Roman"/>
                <w:b w:val="false"/>
                <w:i w:val="false"/>
                <w:color w:val="000000"/>
                <w:sz w:val="20"/>
              </w:rPr>
              <w:t>2017 жылғы 30 мамырдағы</w:t>
            </w:r>
            <w:r>
              <w:br/>
            </w:r>
            <w:r>
              <w:rPr>
                <w:rFonts w:ascii="Times New Roman"/>
                <w:b w:val="false"/>
                <w:i w:val="false"/>
                <w:color w:val="000000"/>
                <w:sz w:val="20"/>
              </w:rPr>
              <w:t>№ 06 шешіміне</w:t>
            </w:r>
            <w:r>
              <w:br/>
            </w:r>
            <w:r>
              <w:rPr>
                <w:rFonts w:ascii="Times New Roman"/>
                <w:b w:val="false"/>
                <w:i w:val="false"/>
                <w:color w:val="000000"/>
                <w:sz w:val="20"/>
              </w:rPr>
              <w:t>1 қосымша</w:t>
            </w:r>
          </w:p>
        </w:tc>
      </w:tr>
    </w:tbl>
    <w:bookmarkStart w:name="z5" w:id="4"/>
    <w:p>
      <w:pPr>
        <w:spacing w:after="0"/>
        <w:ind w:left="0"/>
        <w:jc w:val="left"/>
      </w:pPr>
      <w:r>
        <w:rPr>
          <w:rFonts w:ascii="Times New Roman"/>
          <w:b/>
          <w:i w:val="false"/>
          <w:color w:val="000000"/>
        </w:rPr>
        <w:t xml:space="preserve"> "Алматы қаласы Алмалы ауданы әкімінің аппараты" коммуналдық мемлекеттік</w:t>
      </w:r>
      <w:r>
        <w:br/>
      </w:r>
      <w:r>
        <w:rPr>
          <w:rFonts w:ascii="Times New Roman"/>
          <w:b/>
          <w:i w:val="false"/>
          <w:color w:val="000000"/>
        </w:rPr>
        <w:t>мекемесінің қызметтік куәлікті беру қағидасы</w:t>
      </w:r>
    </w:p>
    <w:bookmarkEnd w:id="4"/>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"Алматы қаласы Алмалы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"Алматы қаласы Алмалы ауданы әкімінің аппараты" коммуналдық мемлекеттік мекемесінің қызметтік куәлігін беру тәртібін анықтайды.</w:t>
      </w:r>
    </w:p>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Start w:name="z7" w:id="6"/>
    <w:p>
      <w:pPr>
        <w:spacing w:after="0"/>
        <w:ind w:left="0"/>
        <w:jc w:val="left"/>
      </w:pPr>
      <w:r>
        <w:rPr>
          <w:rFonts w:ascii="Times New Roman"/>
          <w:b/>
          <w:i w:val="false"/>
          <w:color w:val="000000"/>
        </w:rPr>
        <w:t xml:space="preserve"> 2. Қызметтік куәлікті беру тәртібі</w:t>
      </w:r>
    </w:p>
    <w:bookmarkEnd w:id="6"/>
    <w:p>
      <w:pPr>
        <w:spacing w:after="0"/>
        <w:ind w:left="0"/>
        <w:jc w:val="both"/>
      </w:pPr>
      <w:r>
        <w:rPr>
          <w:rFonts w:ascii="Times New Roman"/>
          <w:b w:val="false"/>
          <w:i w:val="false"/>
          <w:color w:val="000000"/>
          <w:sz w:val="28"/>
        </w:rPr>
        <w:t>
      5. Қызметтік куәлік: Алматы қаласы Алмалы ауданы әкімі аппаратының мемлекеттік қызметшілеріне – Алматы қаласы Алмалы ауданы әкімінің қолы қойылып, беріледі.</w:t>
      </w:r>
    </w:p>
    <w:bookmarkStart w:name="z11" w:id="7"/>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3 (үш) жыл мерзімге беріледі, және сол қызметкердің лауазымы сақталған жағдайда тиісінше ұзартылады.</w:t>
      </w:r>
    </w:p>
    <w:bookmarkEnd w:id="7"/>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"Алматы қаласы Алмалы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w:t>
      </w:r>
    </w:p>
    <w:p>
      <w:pPr>
        <w:spacing w:after="0"/>
        <w:ind w:left="0"/>
        <w:jc w:val="both"/>
      </w:pPr>
      <w:r>
        <w:rPr>
          <w:rFonts w:ascii="Times New Roman"/>
          <w:b w:val="false"/>
          <w:i w:val="false"/>
          <w:color w:val="000000"/>
          <w:sz w:val="28"/>
        </w:rPr>
        <w:t>
      7. Лауазымынан босатылған, өзгертілген кезде, қызметкерлер тиісті өкімнің шыққан күнінен бастап үш жұмыс күн ішінде куәлікті алған жеріне тапсырады. Қызметтік 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xml:space="preserve">
      9. Қызметтік куәліктердің берілуі мен қайтарылуын есепке алуды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қызметтіктексеру туралы өкімнің шығуынан кейін он күнтізбелік күн мерзімінде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нәтижелері бойынша тәртіптік комиссиясы кінәлілерді </w:t>
      </w:r>
      <w:r>
        <w:rPr>
          <w:rFonts w:ascii="Times New Roman"/>
          <w:b w:val="false"/>
          <w:i w:val="false"/>
          <w:color w:val="000000"/>
          <w:sz w:val="28"/>
        </w:rPr>
        <w:t>тәртіптік жауапкершілікке</w:t>
      </w:r>
      <w:r>
        <w:rPr>
          <w:rFonts w:ascii="Times New Roman"/>
          <w:b w:val="false"/>
          <w:i w:val="false"/>
          <w:color w:val="000000"/>
          <w:sz w:val="28"/>
        </w:rPr>
        <w:t xml:space="preserve">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Алмалы</w:t>
            </w:r>
            <w:r>
              <w:br/>
            </w:r>
            <w:r>
              <w:rPr>
                <w:rFonts w:ascii="Times New Roman"/>
                <w:b w:val="false"/>
                <w:i w:val="false"/>
                <w:color w:val="000000"/>
                <w:sz w:val="20"/>
              </w:rPr>
              <w:t>ауданы әкімінің</w:t>
            </w:r>
            <w:r>
              <w:br/>
            </w:r>
            <w:r>
              <w:rPr>
                <w:rFonts w:ascii="Times New Roman"/>
                <w:b w:val="false"/>
                <w:i w:val="false"/>
                <w:color w:val="000000"/>
                <w:sz w:val="20"/>
              </w:rPr>
              <w:t>аппаратының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"Алматы қаласы Алмалы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8"/>
        <w:gridCol w:w="860"/>
        <w:gridCol w:w="860"/>
        <w:gridCol w:w="1398"/>
        <w:gridCol w:w="1938"/>
        <w:gridCol w:w="860"/>
        <w:gridCol w:w="3016"/>
      </w:tblGrid>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(бар болған жағдайда)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Қызметтіккуәліктің</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қызметкердің жекеқолы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w:t>
            </w:r>
            <w:r>
              <w:br/>
            </w:r>
            <w:r>
              <w:rPr>
                <w:rFonts w:ascii="Times New Roman"/>
                <w:b w:val="false"/>
                <w:i w:val="false"/>
                <w:color w:val="000000"/>
                <w:sz w:val="20"/>
              </w:rPr>
              <w:t>
Күні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жеке қолы</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Алмалы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Алмалы</w:t>
            </w:r>
            <w:r>
              <w:br/>
            </w:r>
            <w:r>
              <w:rPr>
                <w:rFonts w:ascii="Times New Roman"/>
                <w:b w:val="false"/>
                <w:i w:val="false"/>
                <w:color w:val="000000"/>
                <w:sz w:val="20"/>
              </w:rPr>
              <w:t>ауданы әкімінің 2017 жылғы</w:t>
            </w:r>
            <w:r>
              <w:br/>
            </w:r>
            <w:r>
              <w:rPr>
                <w:rFonts w:ascii="Times New Roman"/>
                <w:b w:val="false"/>
                <w:i w:val="false"/>
                <w:color w:val="000000"/>
                <w:sz w:val="20"/>
              </w:rPr>
              <w:t>30 мамырдағы № 06 шешіміне</w:t>
            </w:r>
            <w:r>
              <w:br/>
            </w:r>
            <w:r>
              <w:rPr>
                <w:rFonts w:ascii="Times New Roman"/>
                <w:b w:val="false"/>
                <w:i w:val="false"/>
                <w:color w:val="000000"/>
                <w:sz w:val="20"/>
              </w:rPr>
              <w:t>2 қосымша</w:t>
            </w:r>
          </w:p>
        </w:tc>
      </w:tr>
    </w:tbl>
    <w:bookmarkStart w:name="z10" w:id="8"/>
    <w:p>
      <w:pPr>
        <w:spacing w:after="0"/>
        <w:ind w:left="0"/>
        <w:jc w:val="left"/>
      </w:pPr>
      <w:r>
        <w:rPr>
          <w:rFonts w:ascii="Times New Roman"/>
          <w:b/>
          <w:i w:val="false"/>
          <w:color w:val="000000"/>
        </w:rPr>
        <w:t xml:space="preserve"> "Алматы қаласы Алмалы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куәлігінің</w:t>
      </w:r>
      <w:r>
        <w:br/>
      </w:r>
      <w:r>
        <w:rPr>
          <w:rFonts w:ascii="Times New Roman"/>
          <w:b/>
          <w:i w:val="false"/>
          <w:color w:val="000000"/>
        </w:rPr>
        <w:t>сипаттамасы</w:t>
      </w:r>
    </w:p>
    <w:bookmarkEnd w:id="8"/>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 см х 19 см болады.</w:t>
      </w:r>
    </w:p>
    <w:p>
      <w:pPr>
        <w:spacing w:after="0"/>
        <w:ind w:left="0"/>
        <w:jc w:val="both"/>
      </w:pPr>
      <w:r>
        <w:rPr>
          <w:rFonts w:ascii="Times New Roman"/>
          <w:b w:val="false"/>
          <w:i w:val="false"/>
          <w:color w:val="000000"/>
          <w:sz w:val="28"/>
        </w:rPr>
        <w:t xml:space="preserve">
      2. Қызметтік куәліктің беткі жағының орталық бөлігінде алтын түсті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орналасқан, оның астында типографиялық қаріппен "АЛМАЛЫ АУДАНЫ ӘКІМІНІҢ АППАРАТЫ" жазуы жазылған.</w:t>
      </w:r>
    </w:p>
    <w:p>
      <w:pPr>
        <w:spacing w:after="0"/>
        <w:ind w:left="0"/>
        <w:jc w:val="both"/>
      </w:pPr>
      <w:r>
        <w:rPr>
          <w:rFonts w:ascii="Times New Roman"/>
          <w:b w:val="false"/>
          <w:i w:val="false"/>
          <w:color w:val="000000"/>
          <w:sz w:val="28"/>
        </w:rPr>
        <w:t xml:space="preserve">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 </w:t>
      </w:r>
    </w:p>
    <w:p>
      <w:pPr>
        <w:spacing w:after="0"/>
        <w:ind w:left="0"/>
        <w:jc w:val="both"/>
      </w:pPr>
      <w:r>
        <w:rPr>
          <w:rFonts w:ascii="Times New Roman"/>
          <w:b w:val="false"/>
          <w:i w:val="false"/>
          <w:color w:val="000000"/>
          <w:sz w:val="28"/>
        </w:rPr>
        <w:t xml:space="preserve">
      Қызметтік куәліктің сол жағының жоғары бөлігінде "АЛМАЛЫ АУДАНЫ ӘКІМІНІҢ АППАРАТЫ" сөзі негізгі тангирден "АЛМАТЫ ҚАЛАСЫ" микроқәріпімен ажыратылған. Ортасында қара түспен жасалған "№__КУӘЛІК" деген жазу орналасқан </w:t>
      </w:r>
    </w:p>
    <w:p>
      <w:pPr>
        <w:spacing w:after="0"/>
        <w:ind w:left="0"/>
        <w:jc w:val="both"/>
      </w:pPr>
      <w:r>
        <w:rPr>
          <w:rFonts w:ascii="Times New Roman"/>
          <w:b w:val="false"/>
          <w:i w:val="false"/>
          <w:color w:val="000000"/>
          <w:sz w:val="28"/>
        </w:rPr>
        <w:t xml:space="preserve">
      Қызметтік куәліктің оң жағының жоғары бөлігінде "АППАРАТ АКИМА АЛМАЛИНСКОГО РАЙОНА" сөзі негізгі тангирден "АЛМАТЫ ҚАЛАСЫ" микроқәріпімен ажыратылған. Ортасында қара түспен жасалған "УДОСТОВЕРЕНИЕ №__" деген жазу орналасқан. </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Алмалы ауданының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xml:space="preserve">
      Оң жағында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