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acf43" w14:textId="61acf4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көрсетілетін әлеуметтік қорғау саласындағы мемлекеттік көрсетілетін қызметттердің регламенттерін бекіту туралы" 2015 жылғы 9 қыркүйектегі № 3/539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2017 жылғы 4 желтоқсандағы № 4/499 қаулысы. Алматы қаласы әдiлет департаментінде 2017 жылғы 20 желтоқсанда № 1438 болып тіркелді. Күші жойылды - Алматы қаласы әкімдігінің 2020 жылғы 20 қазандағы № 4/438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20.10.2020 № 4/438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xml:space="preserve"> заңдарына сәйкес, Алматы қаласының әкімдігі ҚАУЛЫ ЕТЕДІ:</w:t>
      </w:r>
    </w:p>
    <w:bookmarkEnd w:id="0"/>
    <w:bookmarkStart w:name="z1" w:id="1"/>
    <w:p>
      <w:pPr>
        <w:spacing w:after="0"/>
        <w:ind w:left="0"/>
        <w:jc w:val="both"/>
      </w:pPr>
      <w:r>
        <w:rPr>
          <w:rFonts w:ascii="Times New Roman"/>
          <w:b w:val="false"/>
          <w:i w:val="false"/>
          <w:color w:val="000000"/>
          <w:sz w:val="28"/>
        </w:rPr>
        <w:t xml:space="preserve">
      1. Алматы қаласы әкімдігінің "Алматы қаласында көрсетілетін әлеуметтік қорғау саласындағы мемлекеттік көрсетілетін қызметтердің регламенттерін бекіту туралы" 2015 жылғы 9 қыркүйектегі № 3/539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1207 болып тіркелген, 2015 жылғы 20 қазанда "Алматы ақшамы" және "Вечерний Алматы" газеттерінде жарияланған) келесі өзгерістер енгізілсін:</w:t>
      </w:r>
    </w:p>
    <w:bookmarkEnd w:id="1"/>
    <w:bookmarkStart w:name="z2" w:id="2"/>
    <w:p>
      <w:pPr>
        <w:spacing w:after="0"/>
        <w:ind w:left="0"/>
        <w:jc w:val="both"/>
      </w:pPr>
      <w:r>
        <w:rPr>
          <w:rFonts w:ascii="Times New Roman"/>
          <w:b w:val="false"/>
          <w:i w:val="false"/>
          <w:color w:val="000000"/>
          <w:sz w:val="28"/>
        </w:rPr>
        <w:t>
      аталған қаулының кіріспесі мынадай редакцияда мазмұндалсын:</w:t>
      </w:r>
    </w:p>
    <w:bookmarkEnd w:id="2"/>
    <w:p>
      <w:pPr>
        <w:spacing w:after="0"/>
        <w:ind w:left="0"/>
        <w:jc w:val="both"/>
      </w:pP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Заңына және Қазақстан Республикасы Денсаулық сақтау және әлеуметтік даму министрінің 2015 жылғы 28 ақпандағы № 279 "Әлеуметтік-еңбек саласындағы мемлекеттік көрсетілетін қызмет стандарттарын бекіту туралы" бұйрығына сәйкес, Алматы қаласының әкімдігі ҚАУЛЫ ЕТЕДІ:";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1-тармақтағы:</w:t>
      </w:r>
      <w:r>
        <w:rPr>
          <w:rFonts w:ascii="Times New Roman"/>
          <w:b w:val="false"/>
          <w:i w:val="false"/>
          <w:color w:val="000000"/>
          <w:sz w:val="28"/>
        </w:rPr>
        <w:t xml:space="preserve"> </w:t>
      </w:r>
    </w:p>
    <w:bookmarkStart w:name="z19" w:id="3"/>
    <w:p>
      <w:pPr>
        <w:spacing w:after="0"/>
        <w:ind w:left="0"/>
        <w:jc w:val="both"/>
      </w:pPr>
      <w:r>
        <w:rPr>
          <w:rFonts w:ascii="Times New Roman"/>
          <w:b w:val="false"/>
          <w:i w:val="false"/>
          <w:color w:val="000000"/>
          <w:sz w:val="28"/>
        </w:rPr>
        <w:t xml:space="preserve">
      "Он сегіз жасқа дейінгі балаларға мемлекеттік жәрдемақы тағайындау"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мазмұндалсын;</w:t>
      </w:r>
    </w:p>
    <w:bookmarkEnd w:id="3"/>
    <w:bookmarkStart w:name="z20" w:id="4"/>
    <w:p>
      <w:pPr>
        <w:spacing w:after="0"/>
        <w:ind w:left="0"/>
        <w:jc w:val="both"/>
      </w:pPr>
      <w:r>
        <w:rPr>
          <w:rFonts w:ascii="Times New Roman"/>
          <w:b w:val="false"/>
          <w:i w:val="false"/>
          <w:color w:val="000000"/>
          <w:sz w:val="28"/>
        </w:rPr>
        <w:t xml:space="preserve">
      "Мүгедек балаларды үйде оқытуға жұмсалған шығындарды өтеу"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мазмұндалсын;</w:t>
      </w:r>
    </w:p>
    <w:bookmarkEnd w:id="4"/>
    <w:bookmarkStart w:name="z21" w:id="5"/>
    <w:p>
      <w:pPr>
        <w:spacing w:after="0"/>
        <w:ind w:left="0"/>
        <w:jc w:val="both"/>
      </w:pPr>
      <w:r>
        <w:rPr>
          <w:rFonts w:ascii="Times New Roman"/>
          <w:b w:val="false"/>
          <w:i w:val="false"/>
          <w:color w:val="000000"/>
          <w:sz w:val="28"/>
        </w:rPr>
        <w:t xml:space="preserve">
      "Адамдарға жұмыспен қамтуға жәрдемдесудің белсенді нысандарына қатысуға жолдамалар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мазмұндалсын;</w:t>
      </w:r>
    </w:p>
    <w:bookmarkEnd w:id="5"/>
    <w:bookmarkStart w:name="z22" w:id="6"/>
    <w:p>
      <w:pPr>
        <w:spacing w:after="0"/>
        <w:ind w:left="0"/>
        <w:jc w:val="both"/>
      </w:pPr>
      <w:r>
        <w:rPr>
          <w:rFonts w:ascii="Times New Roman"/>
          <w:b w:val="false"/>
          <w:i w:val="false"/>
          <w:color w:val="000000"/>
          <w:sz w:val="28"/>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мазмұндалсын;</w:t>
      </w:r>
    </w:p>
    <w:bookmarkEnd w:id="6"/>
    <w:bookmarkStart w:name="z23" w:id="7"/>
    <w:p>
      <w:pPr>
        <w:spacing w:after="0"/>
        <w:ind w:left="0"/>
        <w:jc w:val="both"/>
      </w:pPr>
      <w:r>
        <w:rPr>
          <w:rFonts w:ascii="Times New Roman"/>
          <w:b w:val="false"/>
          <w:i w:val="false"/>
          <w:color w:val="000000"/>
          <w:sz w:val="28"/>
        </w:rPr>
        <w:t xml:space="preserve">
      "Мемлекеттік атаулы әлеуметтік көмек тағайындау"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мазмұндалсын;</w:t>
      </w:r>
    </w:p>
    <w:bookmarkEnd w:id="7"/>
    <w:bookmarkStart w:name="z24" w:id="8"/>
    <w:p>
      <w:pPr>
        <w:spacing w:after="0"/>
        <w:ind w:left="0"/>
        <w:jc w:val="both"/>
      </w:pPr>
      <w:r>
        <w:rPr>
          <w:rFonts w:ascii="Times New Roman"/>
          <w:b w:val="false"/>
          <w:i w:val="false"/>
          <w:color w:val="000000"/>
          <w:sz w:val="28"/>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мазмұндалсын;</w:t>
      </w:r>
    </w:p>
    <w:bookmarkEnd w:id="8"/>
    <w:bookmarkStart w:name="z25" w:id="9"/>
    <w:p>
      <w:pPr>
        <w:spacing w:after="0"/>
        <w:ind w:left="0"/>
        <w:jc w:val="both"/>
      </w:pPr>
      <w:r>
        <w:rPr>
          <w:rFonts w:ascii="Times New Roman"/>
          <w:b w:val="false"/>
          <w:i w:val="false"/>
          <w:color w:val="000000"/>
          <w:sz w:val="28"/>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мазмұндалсын;</w:t>
      </w:r>
    </w:p>
    <w:bookmarkEnd w:id="9"/>
    <w:bookmarkStart w:name="z26" w:id="10"/>
    <w:p>
      <w:pPr>
        <w:spacing w:after="0"/>
        <w:ind w:left="0"/>
        <w:jc w:val="both"/>
      </w:pPr>
      <w:r>
        <w:rPr>
          <w:rFonts w:ascii="Times New Roman"/>
          <w:b w:val="false"/>
          <w:i w:val="false"/>
          <w:color w:val="000000"/>
          <w:sz w:val="28"/>
        </w:rPr>
        <w:t xml:space="preserve">
      "Мүгедектерге протездік-ортопедиялық көмек ұсыну үшін оларға құжаттарды ресімдеу" мемлекеттік көрсетілетін қызмет регламенті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мазмұндалсын;</w:t>
      </w:r>
    </w:p>
    <w:bookmarkEnd w:id="10"/>
    <w:bookmarkStart w:name="z27" w:id="11"/>
    <w:p>
      <w:pPr>
        <w:spacing w:after="0"/>
        <w:ind w:left="0"/>
        <w:jc w:val="both"/>
      </w:pPr>
      <w:r>
        <w:rPr>
          <w:rFonts w:ascii="Times New Roman"/>
          <w:b w:val="false"/>
          <w:i w:val="false"/>
          <w:color w:val="000000"/>
          <w:sz w:val="28"/>
        </w:rPr>
        <w:t xml:space="preserve">
      "Мүгедектерді сурдо-тифлотехникалық және міндетті гигиеналық құралдармен қамтамасыз ету" мемлекеттік көрсетілетін қызмет регламенті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мазмұндалсын;</w:t>
      </w:r>
    </w:p>
    <w:bookmarkEnd w:id="11"/>
    <w:bookmarkStart w:name="z28" w:id="12"/>
    <w:p>
      <w:pPr>
        <w:spacing w:after="0"/>
        <w:ind w:left="0"/>
        <w:jc w:val="both"/>
      </w:pPr>
      <w:r>
        <w:rPr>
          <w:rFonts w:ascii="Times New Roman"/>
          <w:b w:val="false"/>
          <w:i w:val="false"/>
          <w:color w:val="000000"/>
          <w:sz w:val="28"/>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мазмұндалсын;</w:t>
      </w:r>
    </w:p>
    <w:bookmarkEnd w:id="12"/>
    <w:bookmarkStart w:name="z29" w:id="13"/>
    <w:p>
      <w:pPr>
        <w:spacing w:after="0"/>
        <w:ind w:left="0"/>
        <w:jc w:val="both"/>
      </w:pPr>
      <w:r>
        <w:rPr>
          <w:rFonts w:ascii="Times New Roman"/>
          <w:b w:val="false"/>
          <w:i w:val="false"/>
          <w:color w:val="000000"/>
          <w:sz w:val="28"/>
        </w:rPr>
        <w:t xml:space="preserve">
      "Мүгедектерге кресло-арбалар беру" мемлекеттік көрсетілетін қызмет регламенті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мазмұндалсын;</w:t>
      </w:r>
    </w:p>
    <w:bookmarkEnd w:id="13"/>
    <w:bookmarkStart w:name="z30" w:id="14"/>
    <w:p>
      <w:pPr>
        <w:spacing w:after="0"/>
        <w:ind w:left="0"/>
        <w:jc w:val="both"/>
      </w:pPr>
      <w:r>
        <w:rPr>
          <w:rFonts w:ascii="Times New Roman"/>
          <w:b w:val="false"/>
          <w:i w:val="false"/>
          <w:color w:val="000000"/>
          <w:sz w:val="28"/>
        </w:rPr>
        <w:t xml:space="preserve">
      "Мүгедектерді санаторий-курорттық емдеумен қамтамасыз ету" мемлекеттік көрсетілетін қызмет регламенті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мазмұндалсын;</w:t>
      </w:r>
    </w:p>
    <w:bookmarkEnd w:id="14"/>
    <w:bookmarkStart w:name="z31" w:id="15"/>
    <w:p>
      <w:pPr>
        <w:spacing w:after="0"/>
        <w:ind w:left="0"/>
        <w:jc w:val="both"/>
      </w:pPr>
      <w:r>
        <w:rPr>
          <w:rFonts w:ascii="Times New Roman"/>
          <w:b w:val="false"/>
          <w:i w:val="false"/>
          <w:color w:val="000000"/>
          <w:sz w:val="28"/>
        </w:rPr>
        <w:t xml:space="preserve">
      "Үйде күтім көрсету жағдайында арнаулы әлеуметтік қызмет көрсетуге құжаттар ресімдеу" мемлекеттік көрсетілетін қызмет регламенті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жаңа редакцияда мазмұндалсын;</w:t>
      </w:r>
    </w:p>
    <w:bookmarkEnd w:id="15"/>
    <w:bookmarkStart w:name="z32" w:id="16"/>
    <w:p>
      <w:pPr>
        <w:spacing w:after="0"/>
        <w:ind w:left="0"/>
        <w:jc w:val="both"/>
      </w:pPr>
      <w:r>
        <w:rPr>
          <w:rFonts w:ascii="Times New Roman"/>
          <w:b w:val="false"/>
          <w:i w:val="false"/>
          <w:color w:val="000000"/>
          <w:sz w:val="28"/>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жаңа редакцияда мазмұндалсын;</w:t>
      </w:r>
    </w:p>
    <w:bookmarkEnd w:id="16"/>
    <w:bookmarkStart w:name="z33" w:id="17"/>
    <w:p>
      <w:pPr>
        <w:spacing w:after="0"/>
        <w:ind w:left="0"/>
        <w:jc w:val="both"/>
      </w:pPr>
      <w:r>
        <w:rPr>
          <w:rFonts w:ascii="Times New Roman"/>
          <w:b w:val="false"/>
          <w:i w:val="false"/>
          <w:color w:val="000000"/>
          <w:sz w:val="28"/>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жаңа редакцияда мазмұндалсын;</w:t>
      </w:r>
    </w:p>
    <w:bookmarkEnd w:id="17"/>
    <w:bookmarkStart w:name="z34" w:id="18"/>
    <w:p>
      <w:pPr>
        <w:spacing w:after="0"/>
        <w:ind w:left="0"/>
        <w:jc w:val="both"/>
      </w:pPr>
      <w:r>
        <w:rPr>
          <w:rFonts w:ascii="Times New Roman"/>
          <w:b w:val="false"/>
          <w:i w:val="false"/>
          <w:color w:val="000000"/>
          <w:sz w:val="28"/>
        </w:rPr>
        <w:t>
      3) және 17) тармақшалар алынып тасталсын.</w:t>
      </w:r>
    </w:p>
    <w:bookmarkEnd w:id="18"/>
    <w:p>
      <w:pPr>
        <w:spacing w:after="0"/>
        <w:ind w:left="0"/>
        <w:jc w:val="both"/>
      </w:pPr>
      <w:r>
        <w:rPr>
          <w:rFonts w:ascii="Times New Roman"/>
          <w:b w:val="false"/>
          <w:i w:val="false"/>
          <w:color w:val="000000"/>
          <w:sz w:val="28"/>
        </w:rPr>
        <w:t>
      2. Алматы қалалық Жұмыспен қамту және әлеуметтік бағдарламалар басқармасы осы қаулыны әділет органдарында мемлекеттік тіркеуді, кейіннен ресми мерзімді баспа басылымдарында, сондай-ақ Қазақстан Республикасы нормативтік құқықтық актілерінің эталондық бақылау банкінде және Алматы қаласы әкімдігінің ресми интернет-ресурсында жариялауды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М. Дәрібаевқа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4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4/499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1 қосымша</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алушыға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маманы көрсетілетін қызметті алушы тізбемен анықтаған толық құжаттар топтамасын ұсынған жағдайда, өтінішті 20 (жиырма) минут ішінде журналға тіркейді;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2 (екі) жұмыс күні ішінде оларды он сегіз жасқа дейінгі балаларға тағайындалатын және төленетін ай сайынғы мемлекеттік жәрдемақы алуға өтініш берген тұлғалардың (отбасылардың) материалдық жағдайын тексеруді жүргізу бойынша учаскелік комиссияға (бұдан әрі – учаскелік комиссия) жібереді;</w:t>
      </w:r>
    </w:p>
    <w:p>
      <w:pPr>
        <w:spacing w:after="0"/>
        <w:ind w:left="0"/>
        <w:jc w:val="both"/>
      </w:pPr>
      <w:r>
        <w:rPr>
          <w:rFonts w:ascii="Times New Roman"/>
          <w:b w:val="false"/>
          <w:i w:val="false"/>
          <w:color w:val="000000"/>
          <w:sz w:val="28"/>
        </w:rPr>
        <w:t>
      4) учаскелік комиссия құжаттарды алған күннен бастап 3 (үш) жұмыс күні ішінде көрсетілетін қызметті алушы ұсынған құжаттардың және материалдық жағдайын тексеру нәтижелері негізінде қорытынды дайындайды.</w:t>
      </w:r>
    </w:p>
    <w:p>
      <w:pPr>
        <w:spacing w:after="0"/>
        <w:ind w:left="0"/>
        <w:jc w:val="both"/>
      </w:pPr>
      <w:r>
        <w:rPr>
          <w:rFonts w:ascii="Times New Roman"/>
          <w:b w:val="false"/>
          <w:i w:val="false"/>
          <w:color w:val="000000"/>
          <w:sz w:val="28"/>
        </w:rPr>
        <w:t>
      Азаматтар алғаш жүгінген кезде учаскелік комиссия балаларға арналған жәрдемақы алуға үміткер отбасының материалдық жағдайына тексеру жүргізеді және акт жасайды. Азаматтар күнтізбелік бір жылдың ішінде қайталап өтініш білдірген кезде учаскелік комиссияның балаларға арналған жәрдемақыны алуға үміткер отбасының материалдық жағдайына тексеру жүргізуі көрсетілетін қызметті алушының (отбасының) тұрғылықты жері (бір әкімшілік-аумақтық бірлік шегінде), отбасының құрамы мен табысы өзгерген жағдайларда көрсетілетін қызметті алушы ұсынған деректерді нақтылау кезінде жүргізіледі;</w:t>
      </w:r>
    </w:p>
    <w:p>
      <w:pPr>
        <w:spacing w:after="0"/>
        <w:ind w:left="0"/>
        <w:jc w:val="both"/>
      </w:pPr>
      <w:r>
        <w:rPr>
          <w:rFonts w:ascii="Times New Roman"/>
          <w:b w:val="false"/>
          <w:i w:val="false"/>
          <w:color w:val="000000"/>
          <w:sz w:val="28"/>
        </w:rPr>
        <w:t>
      5) көрсетілетін қызметті берушінің жауапты маманы 2 (екі) жұмыс күні ішінде балаларға арналған жәрдемақыны тағайындау туралы (тағайындаудан бас тарту) шешім қабылдайды және қабылданған шешім туралы (бас тартқан жағдайда - негіздемесін көрсете отырып) хабарлама дайындайды.</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 және басшысына қарау үшін беру;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көрсетілетін қызметті көрсету үшін құжаттарды көрсетілетін қызметті берушінің жауапты маманына беру;</w:t>
      </w:r>
    </w:p>
    <w:p>
      <w:pPr>
        <w:spacing w:after="0"/>
        <w:ind w:left="0"/>
        <w:jc w:val="both"/>
      </w:pPr>
      <w:r>
        <w:rPr>
          <w:rFonts w:ascii="Times New Roman"/>
          <w:b w:val="false"/>
          <w:i w:val="false"/>
          <w:color w:val="000000"/>
          <w:sz w:val="28"/>
        </w:rPr>
        <w:t>
      3) қорытынды дайындау үшін учаскелік комиссияға беру;</w:t>
      </w:r>
    </w:p>
    <w:p>
      <w:pPr>
        <w:spacing w:after="0"/>
        <w:ind w:left="0"/>
        <w:jc w:val="both"/>
      </w:pPr>
      <w:r>
        <w:rPr>
          <w:rFonts w:ascii="Times New Roman"/>
          <w:b w:val="false"/>
          <w:i w:val="false"/>
          <w:color w:val="000000"/>
          <w:sz w:val="28"/>
        </w:rPr>
        <w:t>
      4) қорытынды дайындау және көрсетілетін қызметті берушінің жауапты маманына беру;</w:t>
      </w:r>
    </w:p>
    <w:p>
      <w:pPr>
        <w:spacing w:after="0"/>
        <w:ind w:left="0"/>
        <w:jc w:val="both"/>
      </w:pPr>
      <w:r>
        <w:rPr>
          <w:rFonts w:ascii="Times New Roman"/>
          <w:b w:val="false"/>
          <w:i w:val="false"/>
          <w:color w:val="000000"/>
          <w:sz w:val="28"/>
        </w:rPr>
        <w:t>
      5) он сегіз жасқа дейінгі балаларға мемлекеттік жәрдемақы тағайындау немесе тағайындаудан бас тарту туралы хабарламаны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жауапты маманы;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(жұмыскерлердің) арасындағы рәсімдердің (іс-қимылдың) бірізділігін сипаттау:</w:t>
      </w:r>
    </w:p>
    <w:p>
      <w:pPr>
        <w:spacing w:after="0"/>
        <w:ind w:left="0"/>
        <w:jc w:val="both"/>
      </w:pPr>
      <w:r>
        <w:rPr>
          <w:rFonts w:ascii="Times New Roman"/>
          <w:b w:val="false"/>
          <w:i w:val="false"/>
          <w:color w:val="000000"/>
          <w:sz w:val="28"/>
        </w:rPr>
        <w:t>
      1) көрсетілетін қызметті берушінің маманы көрсетілетін қызметті алушы тізбемен анықтаған толық құжаттар топтамасын ұсынған жағдайда, өтінішті 20 (жиырма) минут ішінде журналға тіркейді;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3) көрсетілетін қызметті берушінің жауапты маманы 2 (екі) жұмыс күні ішінде оларды учаскелік комиссияға береді;</w:t>
      </w:r>
    </w:p>
    <w:p>
      <w:pPr>
        <w:spacing w:after="0"/>
        <w:ind w:left="0"/>
        <w:jc w:val="both"/>
      </w:pPr>
      <w:r>
        <w:rPr>
          <w:rFonts w:ascii="Times New Roman"/>
          <w:b w:val="false"/>
          <w:i w:val="false"/>
          <w:color w:val="000000"/>
          <w:sz w:val="28"/>
        </w:rPr>
        <w:t>
      4) учаскелік комиссия құжаттарды алған күннен бастап 3 (үш) жұмыс күні ішінде көрсетілетін қызметті алушының ұсынған құжаттарының және материалдық жағдайын тексерудің нәтижелері негізінде қорытынды дайындайды.</w:t>
      </w:r>
    </w:p>
    <w:p>
      <w:pPr>
        <w:spacing w:after="0"/>
        <w:ind w:left="0"/>
        <w:jc w:val="both"/>
      </w:pPr>
      <w:r>
        <w:rPr>
          <w:rFonts w:ascii="Times New Roman"/>
          <w:b w:val="false"/>
          <w:i w:val="false"/>
          <w:color w:val="000000"/>
          <w:sz w:val="28"/>
        </w:rPr>
        <w:t>
      Азаматтар алғаш жүгінген кезде учаскелік комиссия балаларға арналған жәрдемақы алуға үміткер отбасының материалдық жағдайына тексеру жүргізеді және акт жасайды. Азаматтар күнтізбелік бір жылдың ішінде қайталап өтініш білдірген кезде учаскелік комиссияның балаларға арналған жәрдемақыны алуға үміткер отбасының материалдық жағдайына тексеру жүргізуі көрсетілетін қызметті алушының (отбасының) тұрғылықты жері (бір әкімшілік-аумақтық бірлік шегінде), отбасының құрамы мен табысы өзгерген жағдайларда көрсетілетін қызметті алушы ұсынған деректерді нақтылау кезінде жүргізіледі;</w:t>
      </w:r>
    </w:p>
    <w:p>
      <w:pPr>
        <w:spacing w:after="0"/>
        <w:ind w:left="0"/>
        <w:jc w:val="both"/>
      </w:pPr>
      <w:r>
        <w:rPr>
          <w:rFonts w:ascii="Times New Roman"/>
          <w:b w:val="false"/>
          <w:i w:val="false"/>
          <w:color w:val="000000"/>
          <w:sz w:val="28"/>
        </w:rPr>
        <w:t>
      5) көрсетілетін қызметті берушінің жауапты маманы 2 (екі) жұмыс күні ішінде балаларға арналған жәрдемақыны тағайындау туралы (тағайындаудан бас тарту) шешім қабылдайды және қабылданған шешім туралы (бас тартқан жағдайда - негіздемесін көрсете отырып) хабарлама дайындайды.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корпорацияның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жауапты маманы алынған құжаттарды 20 (жиырма)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құжаттармен танысады және көрсетілетін қызметті берушінің жауапты маманын анықтайды;</w:t>
      </w:r>
    </w:p>
    <w:p>
      <w:pPr>
        <w:spacing w:after="0"/>
        <w:ind w:left="0"/>
        <w:jc w:val="both"/>
      </w:pPr>
      <w:r>
        <w:rPr>
          <w:rFonts w:ascii="Times New Roman"/>
          <w:b w:val="false"/>
          <w:i w:val="false"/>
          <w:color w:val="000000"/>
          <w:sz w:val="28"/>
        </w:rPr>
        <w:t>
      4) көрсетілетін қызметті берушінің жауапты маманы 2 (екі) жұмыс күні ішінде оларды учаскелік комиссияға жібереді;</w:t>
      </w:r>
    </w:p>
    <w:p>
      <w:pPr>
        <w:spacing w:after="0"/>
        <w:ind w:left="0"/>
        <w:jc w:val="both"/>
      </w:pPr>
      <w:r>
        <w:rPr>
          <w:rFonts w:ascii="Times New Roman"/>
          <w:b w:val="false"/>
          <w:i w:val="false"/>
          <w:color w:val="000000"/>
          <w:sz w:val="28"/>
        </w:rPr>
        <w:t>
      5) учаскелік комиссия құжаттарды алған күннен бастап 3 (үш) жұмыс күні ішінде көрсетілетін қызметті алушының ұсынған құжаттарының және материалдық жағдайын тексеру нәтижелері негізінде қорытынды дайындайды.</w:t>
      </w:r>
    </w:p>
    <w:p>
      <w:pPr>
        <w:spacing w:after="0"/>
        <w:ind w:left="0"/>
        <w:jc w:val="both"/>
      </w:pPr>
      <w:r>
        <w:rPr>
          <w:rFonts w:ascii="Times New Roman"/>
          <w:b w:val="false"/>
          <w:i w:val="false"/>
          <w:color w:val="000000"/>
          <w:sz w:val="28"/>
        </w:rPr>
        <w:t>
      Азаматтар алғаш жүгінген кезде учаскелік комиссия балаларға арналған жәрдемақы алуға үміткер отбасының материалдық жағдайына тексеру жүргізеді және акт жасайды. Азаматтар күнтізбелік бір жылдың ішінде қайта өтініш білдірген кезде учаскелік комиссияның балаларға арналған жәрдемақыны алуға үміткер отбасының материалдық жағдайына тексеру жүргізуі көрсетілетін қызметті алушының (отбасының) тұрғылықты жері (бір әкімшілік-аумақтық бірлік шегінде), отбасының құрамы мен табысы өзгерген жағдайларда көрсетілетін қызметті алушы ұсынған деректерді нақтылау кезінде жүргізіледі;</w:t>
      </w:r>
    </w:p>
    <w:p>
      <w:pPr>
        <w:spacing w:after="0"/>
        <w:ind w:left="0"/>
        <w:jc w:val="both"/>
      </w:pPr>
      <w:r>
        <w:rPr>
          <w:rFonts w:ascii="Times New Roman"/>
          <w:b w:val="false"/>
          <w:i w:val="false"/>
          <w:color w:val="000000"/>
          <w:sz w:val="28"/>
        </w:rPr>
        <w:t>
      6) көрсетілетін қызметті берушінің жауапты маманы 2 (екі) жұмыс күні ішінде балаларға арналған жәрдемақыны тағайындау туралы (тағайындаудан бас тарту) шешім қабылдайды және Мемлекеттік корпорацияға жолдайды.</w:t>
      </w:r>
    </w:p>
    <w:p>
      <w:pPr>
        <w:spacing w:after="0"/>
        <w:ind w:left="0"/>
        <w:jc w:val="both"/>
      </w:pPr>
      <w:r>
        <w:rPr>
          <w:rFonts w:ascii="Times New Roman"/>
          <w:b w:val="false"/>
          <w:i w:val="false"/>
          <w:color w:val="000000"/>
          <w:sz w:val="28"/>
        </w:rPr>
        <w:t>
      7) Мемлекеттік корпорация маманы 15 (он бес) минут ішінде көрсетілетін қызметті алушыға он сегіз жасқа дейінгі балаларға мемлекеттік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корпорацияға өтінішті және қажетті құжаттарды электрондық кезек ретімен тапсыруды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1 процесс – мемлекеттік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- 1 (бір) минут ішінде;</w:t>
      </w:r>
    </w:p>
    <w:p>
      <w:pPr>
        <w:spacing w:after="0"/>
        <w:ind w:left="0"/>
        <w:jc w:val="both"/>
      </w:pPr>
      <w:r>
        <w:rPr>
          <w:rFonts w:ascii="Times New Roman"/>
          <w:b w:val="false"/>
          <w:i w:val="false"/>
          <w:color w:val="000000"/>
          <w:sz w:val="28"/>
        </w:rPr>
        <w:t>
      3) 2 процесс – Мемлекеттік корпорацияның қызметкері қызметті таңдайды, экранға мемлекеттік қызметті көрсету үшін сұраныс нысанын шығаруы және Мемлекеттік корпорацияның қызметкері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 2 (екі) минут ішінде;</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сонымен қатар Бірыңғай нотариалдық ақпараттық жүйеде (бұдан әрі – БНАЖ) көрсетілетін қызметті алушы өкілінің сенімхатының мәліметі туралы сұранысын жолдау – 2 (екі) минут ішінде;</w:t>
      </w:r>
    </w:p>
    <w:p>
      <w:pPr>
        <w:spacing w:after="0"/>
        <w:ind w:left="0"/>
        <w:jc w:val="both"/>
      </w:pPr>
      <w:r>
        <w:rPr>
          <w:rFonts w:ascii="Times New Roman"/>
          <w:b w:val="false"/>
          <w:i w:val="false"/>
          <w:color w:val="000000"/>
          <w:sz w:val="28"/>
        </w:rPr>
        <w:t>
      5) 1 шарт - ЖТ МДҚ көрсетілетін қызметті алушының мәліметтерінің және БНАЖ-дағы сенімхат мәліметтерінің бар болуын тексеру – 1 (бір) минут ішінде;</w:t>
      </w:r>
    </w:p>
    <w:p>
      <w:pPr>
        <w:spacing w:after="0"/>
        <w:ind w:left="0"/>
        <w:jc w:val="both"/>
      </w:pPr>
      <w:r>
        <w:rPr>
          <w:rFonts w:ascii="Times New Roman"/>
          <w:b w:val="false"/>
          <w:i w:val="false"/>
          <w:color w:val="000000"/>
          <w:sz w:val="28"/>
        </w:rPr>
        <w:t>
      6) 4 процесс – көрсетілетін қызметті алушының ЖТ МДҚ мәліметтерінің, БНАЖ-дағы сенімхат мәліметтерінің болмауына байланысты мәліметтерді, алуға мүмкіншіліктің жоқтығы туралы хабарламаны қалыптастыру – 1 (бір) минут ішінде;</w:t>
      </w:r>
    </w:p>
    <w:p>
      <w:pPr>
        <w:spacing w:after="0"/>
        <w:ind w:left="0"/>
        <w:jc w:val="both"/>
      </w:pPr>
      <w:r>
        <w:rPr>
          <w:rFonts w:ascii="Times New Roman"/>
          <w:b w:val="false"/>
          <w:i w:val="false"/>
          <w:color w:val="000000"/>
          <w:sz w:val="28"/>
        </w:rPr>
        <w:t>
      7) 5 процесс – аймақтық электрондық үкімет шлюзі автоматтандырылған жұмыс орнына (бұдан әрі – АЭҮШ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құжатты (көрсетілетін қызметті алушының сұранысын) жолдау – 1 (бір) минут ішінде;</w:t>
      </w:r>
    </w:p>
    <w:p>
      <w:pPr>
        <w:spacing w:after="0"/>
        <w:ind w:left="0"/>
        <w:jc w:val="both"/>
      </w:pPr>
      <w:r>
        <w:rPr>
          <w:rFonts w:ascii="Times New Roman"/>
          <w:b w:val="false"/>
          <w:i w:val="false"/>
          <w:color w:val="000000"/>
          <w:sz w:val="28"/>
        </w:rPr>
        <w:t>
      8) 6 процесс – АЭҮШ АЖО-да электрондық құжаттарды тіркеу – 1 (бір) минут ішінде;</w:t>
      </w:r>
    </w:p>
    <w:p>
      <w:pPr>
        <w:spacing w:after="0"/>
        <w:ind w:left="0"/>
        <w:jc w:val="both"/>
      </w:pPr>
      <w:r>
        <w:rPr>
          <w:rFonts w:ascii="Times New Roman"/>
          <w:b w:val="false"/>
          <w:i w:val="false"/>
          <w:color w:val="000000"/>
          <w:sz w:val="28"/>
        </w:rPr>
        <w:t>
      9) 2 шарт – көрсетілетін қызметті беруші арқылы көрсетілетін қызметті алушының ұсынған құжаттарын тексеру (өңдеу) – 1 (бір) минут ішінде;</w:t>
      </w:r>
    </w:p>
    <w:p>
      <w:pPr>
        <w:spacing w:after="0"/>
        <w:ind w:left="0"/>
        <w:jc w:val="both"/>
      </w:pPr>
      <w:r>
        <w:rPr>
          <w:rFonts w:ascii="Times New Roman"/>
          <w:b w:val="false"/>
          <w:i w:val="false"/>
          <w:color w:val="000000"/>
          <w:sz w:val="28"/>
        </w:rPr>
        <w:t>
      10) 7 процесс – көрсетілетін қызметті алушының құжаттарында бар бұзушылықтарға байланысты сұраудағы мемлекеттік көрсетілетін қызмет көрсетіден бас тарту туралы дәлелді жауап жөніндегі хатты қалыптастыру – 1 (бір) минут ішінде;</w:t>
      </w:r>
    </w:p>
    <w:p>
      <w:pPr>
        <w:spacing w:after="0"/>
        <w:ind w:left="0"/>
        <w:jc w:val="both"/>
      </w:pPr>
      <w:r>
        <w:rPr>
          <w:rFonts w:ascii="Times New Roman"/>
          <w:b w:val="false"/>
          <w:i w:val="false"/>
          <w:color w:val="000000"/>
          <w:sz w:val="28"/>
        </w:rPr>
        <w:t>
      11) 8 процесс – көрсетілетін қызметті алушының Мемлекеттік корпорация қызметкері арқылы АЭҮШ АЖО-да жинақталған мемлекеттік көрсетілетін қызмет нәтижесін (хабарлама немесе бас тарту туралы дәлелді бас тарту) алу – 2 (екі) минут ішінде;</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Мемлекеттік көрсетілетін қызметті "электрондық үкімет"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2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2 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алушыға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алу немесе көрсетілетін қызметті алушының электрондық сұрау салуы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қажетті құжаттарды тапсырған кезден бастап 30 (отыз)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10 (он)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15 (он бес) минут ішінде қабылданған шешім (бас тартқан жағдайда - негіздемесін көрсете отырып) туралы хабарламаны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мемлекеттік қызметті көрсету үшін көрсетілетін қызметті берушінің жауапты маманына құжаттарды жолдау;</w:t>
      </w:r>
    </w:p>
    <w:p>
      <w:pPr>
        <w:spacing w:after="0"/>
        <w:ind w:left="0"/>
        <w:jc w:val="both"/>
      </w:pPr>
      <w:r>
        <w:rPr>
          <w:rFonts w:ascii="Times New Roman"/>
          <w:b w:val="false"/>
          <w:i w:val="false"/>
          <w:color w:val="000000"/>
          <w:sz w:val="28"/>
        </w:rPr>
        <w:t>
      3) ұсынылған құжаттарды тексеру, жәрдемақы тағайындау (тағайындаудан бас тарту) туралы шешім мен хабарлама дайындау;</w:t>
      </w:r>
    </w:p>
    <w:p>
      <w:pPr>
        <w:spacing w:after="0"/>
        <w:ind w:left="0"/>
        <w:jc w:val="both"/>
      </w:pPr>
      <w:r>
        <w:rPr>
          <w:rFonts w:ascii="Times New Roman"/>
          <w:b w:val="false"/>
          <w:i w:val="false"/>
          <w:color w:val="000000"/>
          <w:sz w:val="28"/>
        </w:rPr>
        <w:t>
      4) шешім және хабарламаға қол қою;</w:t>
      </w:r>
    </w:p>
    <w:p>
      <w:pPr>
        <w:spacing w:after="0"/>
        <w:ind w:left="0"/>
        <w:jc w:val="both"/>
      </w:pPr>
      <w:r>
        <w:rPr>
          <w:rFonts w:ascii="Times New Roman"/>
          <w:b w:val="false"/>
          <w:i w:val="false"/>
          <w:color w:val="000000"/>
          <w:sz w:val="28"/>
        </w:rPr>
        <w:t>
      4) жәрдемақы тағайындау (тағайындаудан бас тарту) туралы хабарламаны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жауапты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(қызметкерлердің) арасындағы рәсімдердің (іс-қимылдың) сабақтастығын сипаттау:</w:t>
      </w:r>
    </w:p>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алушының қажетті құжаттарды тапсырған кезден бастап 30 (отыз)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 10 (он)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(тағайындаудан бас тарту) туралы шешімге және хабарламаға қол қояды;</w:t>
      </w:r>
    </w:p>
    <w:p>
      <w:pPr>
        <w:spacing w:after="0"/>
        <w:ind w:left="0"/>
        <w:jc w:val="both"/>
      </w:pPr>
      <w:r>
        <w:rPr>
          <w:rFonts w:ascii="Times New Roman"/>
          <w:b w:val="false"/>
          <w:i w:val="false"/>
          <w:color w:val="000000"/>
          <w:sz w:val="28"/>
        </w:rPr>
        <w:t>
      5) көрсетілетін қызметті берушінің жауапты маманы 15 (он бес) минут ішінде қабылданған шешім (бас тартқан жағдайда - негіздемесін көрсете отырып) туралы хабарламаны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 және көрсетілетін қызметті алушының сұранысын өндеу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корпорацияның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жауапты маманы алынған құжаттарды 30 (отыз)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құжаттармен танысады және көрсетілетін қызметті берушінің жауапты маманына жазады;</w:t>
      </w:r>
    </w:p>
    <w:p>
      <w:pPr>
        <w:spacing w:after="0"/>
        <w:ind w:left="0"/>
        <w:jc w:val="both"/>
      </w:pPr>
      <w:r>
        <w:rPr>
          <w:rFonts w:ascii="Times New Roman"/>
          <w:b w:val="false"/>
          <w:i w:val="false"/>
          <w:color w:val="000000"/>
          <w:sz w:val="28"/>
        </w:rPr>
        <w:t>
      4) көрсетілетін қызметті берушінің жауапты маманы ұсынылған құжаттарды 10 (он) жұмыс күн ішінде тексереді, жәрдемақы тағайындау (тағайындаудан бас тарту) туралы шешімді және хабарламаны дайындайды;</w:t>
      </w:r>
    </w:p>
    <w:p>
      <w:pPr>
        <w:spacing w:after="0"/>
        <w:ind w:left="0"/>
        <w:jc w:val="both"/>
      </w:pPr>
      <w:r>
        <w:rPr>
          <w:rFonts w:ascii="Times New Roman"/>
          <w:b w:val="false"/>
          <w:i w:val="false"/>
          <w:color w:val="000000"/>
          <w:sz w:val="28"/>
        </w:rPr>
        <w:t xml:space="preserve">
      5) көрсетілетін қызметті берушінің басшысы 10 (он) минут ішінде жәрдемақы тағайындау (тағайындаудан бас тарту) туралы шешімге және хабарламаға қол қояды; </w:t>
      </w:r>
    </w:p>
    <w:p>
      <w:pPr>
        <w:spacing w:after="0"/>
        <w:ind w:left="0"/>
        <w:jc w:val="both"/>
      </w:pPr>
      <w:r>
        <w:rPr>
          <w:rFonts w:ascii="Times New Roman"/>
          <w:b w:val="false"/>
          <w:i w:val="false"/>
          <w:color w:val="000000"/>
          <w:sz w:val="28"/>
        </w:rPr>
        <w:t xml:space="preserve">
      6) көрсетілетін қызметті берушінің жауапты маманы 20 (жиырма) минут ішінде хабарламаны тіркейді және Мемлекеттік корпорацияға жолдайды; </w:t>
      </w:r>
    </w:p>
    <w:p>
      <w:pPr>
        <w:spacing w:after="0"/>
        <w:ind w:left="0"/>
        <w:jc w:val="both"/>
      </w:pPr>
      <w:r>
        <w:rPr>
          <w:rFonts w:ascii="Times New Roman"/>
          <w:b w:val="false"/>
          <w:i w:val="false"/>
          <w:color w:val="000000"/>
          <w:sz w:val="28"/>
        </w:rPr>
        <w:t>
      7) Мемлекеттік корпорация маманы 15 (он бес) минут ішінде көрсетілетін қызметті алушыға жәрдемақы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рәсімдерінің (іс-әрекеттерінің) реттілігі тәртібін сипаттау:</w:t>
      </w:r>
    </w:p>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жүзеге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 және паролін (авторизациялау үдерісі)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мәліметтерінің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мәліметтерінде бұзушылықтардың болғандығына байланысты, авторизациядан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 осы регламентте көрсетілген қызметті таңдайды, қызметті көрсету үшін экранға сұраныстың нысаны шығарылады, және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 электрондық цифрлық қолтаңбаны (бұдан әрі – ЭЦҚ) тіркеу куәлігін таңдау;</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дұрыстылығының расталмағандығына байланысты, сұратылып жатқан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электрондық үкіметтің шлюзі арқылы көрсетілетін қызметті алушының ЭЦҚ куәландырылған (қол қойылған) электрондық құжаттарын (көрсетілетін қызметті алушының сұранысы)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тексеруі;</w:t>
      </w:r>
    </w:p>
    <w:p>
      <w:pPr>
        <w:spacing w:after="0"/>
        <w:ind w:left="0"/>
        <w:jc w:val="both"/>
      </w:pPr>
      <w:r>
        <w:rPr>
          <w:rFonts w:ascii="Times New Roman"/>
          <w:b w:val="false"/>
          <w:i w:val="false"/>
          <w:color w:val="000000"/>
          <w:sz w:val="28"/>
        </w:rPr>
        <w:t xml:space="preserve">
      10) 6 процесс - көрсетілетін қызметті алушының құжаттарында бұзушылықтардың болғандығына байланысты, сұратылып отырған қызметтен бас тарту туралы хабарламаны қалыптастыру; </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қызметтің нәтижесін (электрондық құжат нысаны бойынша хабарлама)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1 қосымшасына сәйкес көрсетілген. </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сабақтастығының,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2017 жылғы 4 желтоқсандағы </w:t>
            </w:r>
            <w:r>
              <w:br/>
            </w:r>
            <w:r>
              <w:rPr>
                <w:rFonts w:ascii="Times New Roman"/>
                <w:b w:val="false"/>
                <w:i w:val="false"/>
                <w:color w:val="000000"/>
                <w:sz w:val="20"/>
              </w:rPr>
              <w:t>№ 4/499 қаулысына 3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4 қосымша</w:t>
            </w:r>
          </w:p>
        </w:tc>
      </w:tr>
    </w:tbl>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"Адамдарға жұмыспен қамтуға жәрдемдесудің белсенді шараларына қатысуға жолдамалар беру" мемлекеттік көрсетілетін қызмет стандарты (бұдан әрі – Стандарт) негізінде "Халықты жұмыспен қамту орталығы" коммуналдық мемлекеттік мекемесі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"Адамдарға жұмыспен қамтуға жәрдемдесудің белсенді шараларына қатысуға жолдамалар беру" мемлекеттік көрсетілетін қызметін (бұдан әрі – мемлекеттік көрсетілетін қызмет) "Халықты жұмыспен қамту орталығы" коммуналдық мемлекеттік мекемесі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адамдарға жұмыспен қамтуға жәрдемдесудің белсенді шараларына қатысуға жолдама беру, ол мыналарды қамтиды:</w:t>
      </w:r>
    </w:p>
    <w:p>
      <w:pPr>
        <w:spacing w:after="0"/>
        <w:ind w:left="0"/>
        <w:jc w:val="both"/>
      </w:pPr>
      <w:r>
        <w:rPr>
          <w:rFonts w:ascii="Times New Roman"/>
          <w:b w:val="false"/>
          <w:i w:val="false"/>
          <w:color w:val="000000"/>
          <w:sz w:val="28"/>
        </w:rPr>
        <w:t>
      1) жұмысқа орналасуға жолдама;</w:t>
      </w:r>
    </w:p>
    <w:p>
      <w:pPr>
        <w:spacing w:after="0"/>
        <w:ind w:left="0"/>
        <w:jc w:val="both"/>
      </w:pPr>
      <w:r>
        <w:rPr>
          <w:rFonts w:ascii="Times New Roman"/>
          <w:b w:val="false"/>
          <w:i w:val="false"/>
          <w:color w:val="000000"/>
          <w:sz w:val="28"/>
        </w:rPr>
        <w:t>
      2) жастар практикасына жолдама;</w:t>
      </w:r>
    </w:p>
    <w:p>
      <w:pPr>
        <w:spacing w:after="0"/>
        <w:ind w:left="0"/>
        <w:jc w:val="both"/>
      </w:pPr>
      <w:r>
        <w:rPr>
          <w:rFonts w:ascii="Times New Roman"/>
          <w:b w:val="false"/>
          <w:i w:val="false"/>
          <w:color w:val="000000"/>
          <w:sz w:val="28"/>
        </w:rPr>
        <w:t>
      3) әлеуметтік жұмыс орындарына жолдама;</w:t>
      </w:r>
    </w:p>
    <w:p>
      <w:pPr>
        <w:spacing w:after="0"/>
        <w:ind w:left="0"/>
        <w:jc w:val="both"/>
      </w:pPr>
      <w:r>
        <w:rPr>
          <w:rFonts w:ascii="Times New Roman"/>
          <w:b w:val="false"/>
          <w:i w:val="false"/>
          <w:color w:val="000000"/>
          <w:sz w:val="28"/>
        </w:rPr>
        <w:t xml:space="preserve">
      4) қоғамдық жұмыстарға жолдама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көрсетуге қажетті құжаттарды немесе көрсетілетін қызметті алушының электрондық өтінімін алуы мемлекеттік қызметті көрсету үшін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өтініш пен тиісті құжаттарды тапсырған кезден бастап 5 (бес) минут ішінде алынған құжаттарды тіркейді және көрсетілетін қызметті беруші басшысының бұрыштамасын алуға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маманына жібереді;</w:t>
      </w:r>
    </w:p>
    <w:p>
      <w:pPr>
        <w:spacing w:after="0"/>
        <w:ind w:left="0"/>
        <w:jc w:val="both"/>
      </w:pPr>
      <w:r>
        <w:rPr>
          <w:rFonts w:ascii="Times New Roman"/>
          <w:b w:val="false"/>
          <w:i w:val="false"/>
          <w:color w:val="000000"/>
          <w:sz w:val="28"/>
        </w:rPr>
        <w:t>
      3) жауапты маманның өтінімді жолдауы және тиісті мемлекеттік ақпарат жүйесінен "электронды үкімет" шлюзі арқылы мәліметтер алу, 5 (бес) минут ішінде;</w:t>
      </w:r>
    </w:p>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ресімдеу және беру, 5 (бес) минут ішінде.</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рәсімінің (іс-әрекеттің) нәтижесі:</w:t>
      </w:r>
    </w:p>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көрсетілетін қызметті берушінің жауапты маманын айқындау және мемлекеттік қызметті көрсету үшін құжаттарды көрсетілетін қызметті берушінің жауапты маманына жолдау;</w:t>
      </w:r>
    </w:p>
    <w:p>
      <w:pPr>
        <w:spacing w:after="0"/>
        <w:ind w:left="0"/>
        <w:jc w:val="both"/>
      </w:pPr>
      <w:r>
        <w:rPr>
          <w:rFonts w:ascii="Times New Roman"/>
          <w:b w:val="false"/>
          <w:i w:val="false"/>
          <w:color w:val="000000"/>
          <w:sz w:val="28"/>
        </w:rPr>
        <w:t>
      3) сұрау салуды жолдау;</w:t>
      </w:r>
    </w:p>
    <w:p>
      <w:pPr>
        <w:spacing w:after="0"/>
        <w:ind w:left="0"/>
        <w:jc w:val="both"/>
      </w:pPr>
      <w:r>
        <w:rPr>
          <w:rFonts w:ascii="Times New Roman"/>
          <w:b w:val="false"/>
          <w:i w:val="false"/>
          <w:color w:val="000000"/>
          <w:sz w:val="28"/>
        </w:rPr>
        <w:t>
      4) мемлекеттік қызметті көрсету нәтижесін ресімдеу және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8. Әрбір рәсімнің (іс-әрекеттің) ұзақтығын көрсете отырып, көрсетілетін қызметті берушінің құрылымдық бөлімшелері (қызметкерлері) арасындағы рәсімдер (іс-әрекеттер) реттілігінің сипаттамасы:</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өтініш пен тиісті құжаттарды тапсырған кезден бастап 5 (бес) минут ішінде алынған құжаттарды тіркейді және көрсетілетін қызметті беруші басшысының бұрыштамасын алуға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маманына жібереді;</w:t>
      </w:r>
    </w:p>
    <w:p>
      <w:pPr>
        <w:spacing w:after="0"/>
        <w:ind w:left="0"/>
        <w:jc w:val="both"/>
      </w:pPr>
      <w:r>
        <w:rPr>
          <w:rFonts w:ascii="Times New Roman"/>
          <w:b w:val="false"/>
          <w:i w:val="false"/>
          <w:color w:val="000000"/>
          <w:sz w:val="28"/>
        </w:rPr>
        <w:t>
      3) жауапты маманның өтінімді жолдауы және тиісті мемлекеттік ақпарат жүйесінен "электронды үкімет" шлюзі арқылы мәліметтер алу, 5 (бес) минут ішінде;</w:t>
      </w:r>
    </w:p>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ресімдеу және беру, 5 (бес) минут ішінде.</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Портал арқылы мемлекеттік қызметті көрсету кезінде жүгіну тәртібінің және көрсетілетін қызметті беруші мен көрсетілетін қызметті алушының рәсімдері (іс-әрекеттері) реттілігінің сипаттамасы:</w:t>
      </w:r>
    </w:p>
    <w:p>
      <w:pPr>
        <w:spacing w:after="0"/>
        <w:ind w:left="0"/>
        <w:jc w:val="both"/>
      </w:pPr>
      <w:r>
        <w:rPr>
          <w:rFonts w:ascii="Times New Roman"/>
          <w:b w:val="false"/>
          <w:i w:val="false"/>
          <w:color w:val="000000"/>
          <w:sz w:val="28"/>
        </w:rPr>
        <w:t>
      1) көрсетілетін қызметті алушы көрсетілетін қызметті алушының интернет-браузерінде сақталатын (порталда тіркелмеген тұтынушылар үшін) өзінің электронды-цифрлық қолтаңбасының (бұдан әрі – ЭЦҚ)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ЭЦҚ тіркеу, мемлекеттік көрсетілетін қызметті алу үшін порталға алушының парольді енгізуі (авторизациялау процесі);</w:t>
      </w:r>
    </w:p>
    <w:p>
      <w:pPr>
        <w:spacing w:after="0"/>
        <w:ind w:left="0"/>
        <w:jc w:val="both"/>
      </w:pPr>
      <w:r>
        <w:rPr>
          <w:rFonts w:ascii="Times New Roman"/>
          <w:b w:val="false"/>
          <w:i w:val="false"/>
          <w:color w:val="000000"/>
          <w:sz w:val="28"/>
        </w:rPr>
        <w:t>
      3) 1 шарт – логин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xml:space="preserve">
      4) 2 процесс – көрсетілетін қызметті алушының Регламентте көрсетілген қызметті порталда таңдауы, көрсетілетін қызметті алушының қызметті көрсету үшін сұрау салу нысанын экранға шығаруы және оның құрылымы мен форматтық талаптарын ескере отырып, нысанды толтыруы (деректреді енгізуі), сұрау салу нысанына қажетті құжаттарды электронды түрде тіркеу; </w:t>
      </w:r>
    </w:p>
    <w:p>
      <w:pPr>
        <w:spacing w:after="0"/>
        <w:ind w:left="0"/>
        <w:jc w:val="both"/>
      </w:pPr>
      <w:r>
        <w:rPr>
          <w:rFonts w:ascii="Times New Roman"/>
          <w:b w:val="false"/>
          <w:i w:val="false"/>
          <w:color w:val="000000"/>
          <w:sz w:val="28"/>
        </w:rPr>
        <w:t>
      5) 2 шарт – порталда ЭЦҚ қолданылу мерзімін, қайтарылған (күші жойылған) тіркеу куәліктерінің тізімінде болмауын, сондай-ақ сәйкестендіру деректерінің сұрау салуда және ЭЦҚ-да көрсетілген жеке сәйкестендіру нөміріне (бұдан әрі – ЖСН) сәйкес келуін тексеру;</w:t>
      </w:r>
    </w:p>
    <w:p>
      <w:pPr>
        <w:spacing w:after="0"/>
        <w:ind w:left="0"/>
        <w:jc w:val="both"/>
      </w:pPr>
      <w:r>
        <w:rPr>
          <w:rFonts w:ascii="Times New Roman"/>
          <w:b w:val="false"/>
          <w:i w:val="false"/>
          <w:color w:val="000000"/>
          <w:sz w:val="28"/>
        </w:rPr>
        <w:t>
      6) 3 процесс – қызметті көрсетуге арналған өтінімнің толтырылған нысанын (енгізілген деректер) көрсетілетін қызметті алушының ЭЦҚ арқылы куәландыру (қол қою);</w:t>
      </w:r>
    </w:p>
    <w:p>
      <w:pPr>
        <w:spacing w:after="0"/>
        <w:ind w:left="0"/>
        <w:jc w:val="both"/>
      </w:pPr>
      <w:r>
        <w:rPr>
          <w:rFonts w:ascii="Times New Roman"/>
          <w:b w:val="false"/>
          <w:i w:val="false"/>
          <w:color w:val="000000"/>
          <w:sz w:val="28"/>
        </w:rPr>
        <w:t>
      7) 4 процесс – порталда электрондық құжатты (көрсетілетін қызметті алушының сұрау салуы) тіркеу және сұрау салуды порталда өңдеу;</w:t>
      </w:r>
    </w:p>
    <w:p>
      <w:pPr>
        <w:spacing w:after="0"/>
        <w:ind w:left="0"/>
        <w:jc w:val="both"/>
      </w:pPr>
      <w:r>
        <w:rPr>
          <w:rFonts w:ascii="Times New Roman"/>
          <w:b w:val="false"/>
          <w:i w:val="false"/>
          <w:color w:val="000000"/>
          <w:sz w:val="28"/>
        </w:rPr>
        <w:t>
      8) 3 шарт – көрсетілетін қызметті алушының жеке деректерін автоматтандырылған ақпараттық жүйеге енгізу;</w:t>
      </w:r>
    </w:p>
    <w:p>
      <w:pPr>
        <w:spacing w:after="0"/>
        <w:ind w:left="0"/>
        <w:jc w:val="both"/>
      </w:pPr>
      <w:r>
        <w:rPr>
          <w:rFonts w:ascii="Times New Roman"/>
          <w:b w:val="false"/>
          <w:i w:val="false"/>
          <w:color w:val="000000"/>
          <w:sz w:val="28"/>
        </w:rPr>
        <w:t xml:space="preserve">
      9) 5 процесс – көрсетілетін қызметті алушы деректерінде бұзушылықтардың болуына байланысты порталда сұратылып отырған көрсетілетін қызметтен бас тарту туралы хабарлама қалыптастыру; </w:t>
      </w:r>
    </w:p>
    <w:p>
      <w:pPr>
        <w:spacing w:after="0"/>
        <w:ind w:left="0"/>
        <w:jc w:val="both"/>
      </w:pPr>
      <w:r>
        <w:rPr>
          <w:rFonts w:ascii="Times New Roman"/>
          <w:b w:val="false"/>
          <w:i w:val="false"/>
          <w:color w:val="000000"/>
          <w:sz w:val="28"/>
        </w:rPr>
        <w:t>
      10) 6 процесс – көрсетілетін қызметті алушының порталда қалыптастырылған көрсетілетін қызметтердің (жұмыссыз ретінде тіркеу және есепке қою туралы хабарлама) нәтижесін алуы. Электрондық құжат көрсетілетін қызметті берушінің уәкілетті адамының ЭЦҚ пайдалана отырып қалыптастырылады.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жүйелдердің функционалдық өзара іс-қимылдары осы регламенттің 1 қосымшасына сәйкес диаграммада берілген.</w:t>
      </w:r>
    </w:p>
    <w:p>
      <w:pPr>
        <w:spacing w:after="0"/>
        <w:ind w:left="0"/>
        <w:jc w:val="both"/>
      </w:pPr>
      <w:r>
        <w:rPr>
          <w:rFonts w:ascii="Times New Roman"/>
          <w:b w:val="false"/>
          <w:i w:val="false"/>
          <w:color w:val="000000"/>
          <w:sz w:val="28"/>
        </w:rPr>
        <w:t>
      Рәсімдер (іс-әрекеттер) реттілігінің, көрсетілетін қызметті көрсету процесінде көрсетілетін қызметті беруші мамандарының өзара іс-қимылдарының толық сипаттамасы осы регламенттің 2 қосымшасына сәйкес мемлекеттік қызметті көрсетудің бизнес-процесінің анықтамалығында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жәрдемдесудің белсенді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шараларына қатысуға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регламентіне 1 қосымша </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жәрдемдесудің белсенді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шараларына қатысуға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жолдамалар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4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5 қосымша</w:t>
            </w:r>
          </w:p>
        </w:tc>
      </w:tr>
    </w:tbl>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Көрсетілетін қызметті алушыдан өтініштерді қабылдау және оларға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 кеңсесі арқылы;</w:t>
      </w:r>
    </w:p>
    <w:p>
      <w:pPr>
        <w:spacing w:after="0"/>
        <w:ind w:left="0"/>
        <w:jc w:val="both"/>
      </w:pPr>
      <w:r>
        <w:rPr>
          <w:rFonts w:ascii="Times New Roman"/>
          <w:b w:val="false"/>
          <w:i w:val="false"/>
          <w:color w:val="000000"/>
          <w:sz w:val="28"/>
        </w:rPr>
        <w:t>
      2) "электрондық үкімет" веб-парталы www.egov.kz, www.elicense.kz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нәтижесі: осы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осы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алушыдан көрсетілетін қызметті берушіге мемлеткеттік көрсетілетін қызмет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сәйкес немесе электрондық құжат нысанында портал арқылы өтініш беру.</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рәсімінің (іс-қимылдың) мазмұны, оны орындаудың ұзақтығы:</w:t>
      </w:r>
    </w:p>
    <w:p>
      <w:pPr>
        <w:spacing w:after="0"/>
        <w:ind w:left="0"/>
        <w:jc w:val="both"/>
      </w:pPr>
      <w:r>
        <w:rPr>
          <w:rFonts w:ascii="Times New Roman"/>
          <w:b w:val="false"/>
          <w:i w:val="false"/>
          <w:color w:val="000000"/>
          <w:sz w:val="28"/>
        </w:rPr>
        <w:t>
      рұқсатты беру:</w:t>
      </w:r>
    </w:p>
    <w:p>
      <w:pPr>
        <w:spacing w:after="0"/>
        <w:ind w:left="0"/>
        <w:jc w:val="both"/>
      </w:pPr>
      <w:r>
        <w:rPr>
          <w:rFonts w:ascii="Times New Roman"/>
          <w:b w:val="false"/>
          <w:i w:val="false"/>
          <w:color w:val="000000"/>
          <w:sz w:val="28"/>
        </w:rPr>
        <w:t>
       1) стандарттың 9 қосымшасына сәйкес көрсетілетін қызметті алушының құжаттарды көрсетілетін қызметті берушіге ұсынуы;</w:t>
      </w:r>
    </w:p>
    <w:p>
      <w:pPr>
        <w:spacing w:after="0"/>
        <w:ind w:left="0"/>
        <w:jc w:val="both"/>
      </w:pPr>
      <w:r>
        <w:rPr>
          <w:rFonts w:ascii="Times New Roman"/>
          <w:b w:val="false"/>
          <w:i w:val="false"/>
          <w:color w:val="000000"/>
          <w:sz w:val="28"/>
        </w:rPr>
        <w:t>
      көрсетілетін қызметті беруші мамандарының ұсынылған құжаттарды тексеруі;</w:t>
      </w:r>
    </w:p>
    <w:p>
      <w:pPr>
        <w:spacing w:after="0"/>
        <w:ind w:left="0"/>
        <w:jc w:val="both"/>
      </w:pPr>
      <w:r>
        <w:rPr>
          <w:rFonts w:ascii="Times New Roman"/>
          <w:b w:val="false"/>
          <w:i w:val="false"/>
          <w:color w:val="000000"/>
          <w:sz w:val="28"/>
        </w:rPr>
        <w:t xml:space="preserve">
      2) 20 (жиырма) минут ішінде қызмет берушінің жауапты маманы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 және қызметті берішінің басшысына береді;</w:t>
      </w:r>
    </w:p>
    <w:p>
      <w:pPr>
        <w:spacing w:after="0"/>
        <w:ind w:left="0"/>
        <w:jc w:val="both"/>
      </w:pPr>
      <w:r>
        <w:rPr>
          <w:rFonts w:ascii="Times New Roman"/>
          <w:b w:val="false"/>
          <w:i w:val="false"/>
          <w:color w:val="000000"/>
          <w:sz w:val="28"/>
        </w:rPr>
        <w:t>
      3) 30 (отыз) минут ішінде қызмет алушыдың өтінішін қызмет берушінің басшысы жауапты маманға жолдайды.</w:t>
      </w:r>
    </w:p>
    <w:p>
      <w:pPr>
        <w:spacing w:after="0"/>
        <w:ind w:left="0"/>
        <w:jc w:val="both"/>
      </w:pPr>
      <w:r>
        <w:rPr>
          <w:rFonts w:ascii="Times New Roman"/>
          <w:b w:val="false"/>
          <w:i w:val="false"/>
          <w:color w:val="000000"/>
          <w:sz w:val="28"/>
        </w:rPr>
        <w:t>
      4) 2 (екі) сағат ішінде қызмет берушінің жауапты маманы құжаттардың сәйкестілігін тексереді және өтінштің орны және қаралу уақыты туралы қызметті алушыға хабарлама жібереді;</w:t>
      </w:r>
    </w:p>
    <w:p>
      <w:pPr>
        <w:spacing w:after="0"/>
        <w:ind w:left="0"/>
        <w:jc w:val="both"/>
      </w:pPr>
      <w:r>
        <w:rPr>
          <w:rFonts w:ascii="Times New Roman"/>
          <w:b w:val="false"/>
          <w:i w:val="false"/>
          <w:color w:val="000000"/>
          <w:sz w:val="28"/>
        </w:rPr>
        <w:t>
      5) 2 (екі) жұмыс күнінің ішінде қызмет көрсетушінің аудандық бөлімінің жауапты маманы, аудандық бөлімнің кеңсесінде тіркеп, өтінішті құжаттармен бірге қызмет беруші еңбек көші-қон бөліміне жібереді;</w:t>
      </w:r>
    </w:p>
    <w:p>
      <w:pPr>
        <w:spacing w:after="0"/>
        <w:ind w:left="0"/>
        <w:jc w:val="both"/>
      </w:pPr>
      <w:r>
        <w:rPr>
          <w:rFonts w:ascii="Times New Roman"/>
          <w:b w:val="false"/>
          <w:i w:val="false"/>
          <w:color w:val="000000"/>
          <w:sz w:val="28"/>
        </w:rPr>
        <w:t xml:space="preserve">
      6) 3 (үш) сағат ішінде еңбек көші-қоны бөлімінің қызмет көрсетуші маманы құжаттарды Қазақстан Республикасына шетелден жұмыс күшін тарту, Қазақстан Республикасы Денсаулық сақтау және әлеуметтік даму министрінің міндетін атқарушының 2016 жылғы 27 маусымдағы № 559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шарттарының" талабына (бұдан әрі - Қағидалар) сәйкес тексереді;</w:t>
      </w:r>
    </w:p>
    <w:p>
      <w:pPr>
        <w:spacing w:after="0"/>
        <w:ind w:left="0"/>
        <w:jc w:val="both"/>
      </w:pPr>
      <w:r>
        <w:rPr>
          <w:rFonts w:ascii="Times New Roman"/>
          <w:b w:val="false"/>
          <w:i w:val="false"/>
          <w:color w:val="000000"/>
          <w:sz w:val="28"/>
        </w:rPr>
        <w:t>
      7) 3 (үш) сағат ішінде қызмет беруші еңбек көші-қон бөлімінің маманы аудандық бөлімнің маманынан қызмет алушының өтінішін құжаттарымен бірге қабылдап алады;</w:t>
      </w:r>
    </w:p>
    <w:p>
      <w:pPr>
        <w:spacing w:after="0"/>
        <w:ind w:left="0"/>
        <w:jc w:val="both"/>
      </w:pPr>
      <w:r>
        <w:rPr>
          <w:rFonts w:ascii="Times New Roman"/>
          <w:b w:val="false"/>
          <w:i w:val="false"/>
          <w:color w:val="000000"/>
          <w:sz w:val="28"/>
        </w:rPr>
        <w:t>
      8) қызмет беруші еңбек көші-қон бөлімінің маманы 3 (үш) жұмыс күнінен кем емес уақытта комиссия отырысының күні, уақыты мен орны туралы ақпаратты оның ресми интернет-ресурсында жариялайды;</w:t>
      </w:r>
    </w:p>
    <w:p>
      <w:pPr>
        <w:spacing w:after="0"/>
        <w:ind w:left="0"/>
        <w:jc w:val="both"/>
      </w:pPr>
      <w:r>
        <w:rPr>
          <w:rFonts w:ascii="Times New Roman"/>
          <w:b w:val="false"/>
          <w:i w:val="false"/>
          <w:color w:val="000000"/>
          <w:sz w:val="28"/>
        </w:rPr>
        <w:t>
      9) 5 (бес) жұмыс күні ішінде қызмет беруші еңбек көші-қон бөлімінің маманы қызмет алушының өтінішін Алматы қаласындағы шетелдік жұмыс күшін тартуға рұқсат беру жөніндегі комиссиясының қарауына жібереді;</w:t>
      </w:r>
    </w:p>
    <w:p>
      <w:pPr>
        <w:spacing w:after="0"/>
        <w:ind w:left="0"/>
        <w:jc w:val="both"/>
      </w:pPr>
      <w:r>
        <w:rPr>
          <w:rFonts w:ascii="Times New Roman"/>
          <w:b w:val="false"/>
          <w:i w:val="false"/>
          <w:color w:val="000000"/>
          <w:sz w:val="28"/>
        </w:rPr>
        <w:t>
      10) комиссия ұсынысты қарап, бір (1) жұмыс күні ішінде рұқсат беру немесе рұқсат беруден бас тарту туралы ұсынысты қызмет берушінің орындаушысына жібереді;</w:t>
      </w:r>
    </w:p>
    <w:p>
      <w:pPr>
        <w:spacing w:after="0"/>
        <w:ind w:left="0"/>
        <w:jc w:val="both"/>
      </w:pPr>
      <w:r>
        <w:rPr>
          <w:rFonts w:ascii="Times New Roman"/>
          <w:b w:val="false"/>
          <w:i w:val="false"/>
          <w:color w:val="000000"/>
          <w:sz w:val="28"/>
        </w:rPr>
        <w:t>
      11) 3 (үш) сағат ішінде қызмет беруші еңбек көші-қоны бөлімінің маманы қызмет алушыға комиссияның ұсынымдарына сәйкес қабылданған шешім туралы хабарлама (бұдан әрі - хабарлама) дайындайды және ұсынады.</w:t>
      </w:r>
    </w:p>
    <w:p>
      <w:pPr>
        <w:spacing w:after="0"/>
        <w:ind w:left="0"/>
        <w:jc w:val="both"/>
      </w:pPr>
      <w:r>
        <w:rPr>
          <w:rFonts w:ascii="Times New Roman"/>
          <w:b w:val="false"/>
          <w:i w:val="false"/>
          <w:color w:val="000000"/>
          <w:sz w:val="28"/>
        </w:rPr>
        <w:t>
      12) 30 (минут) ішінде қызмет берушінің басшысы хабарламаға қол қойып, еңбек көші-қон бөлімінің маманына хабарламаны жібереді.</w:t>
      </w:r>
    </w:p>
    <w:p>
      <w:pPr>
        <w:spacing w:after="0"/>
        <w:ind w:left="0"/>
        <w:jc w:val="both"/>
      </w:pPr>
      <w:r>
        <w:rPr>
          <w:rFonts w:ascii="Times New Roman"/>
          <w:b w:val="false"/>
          <w:i w:val="false"/>
          <w:color w:val="000000"/>
          <w:sz w:val="28"/>
        </w:rPr>
        <w:t>
      13) 1 (бір) жұмыс күн ішінде еңбек көші-қон бөлімінің маманы хабарламаны тіркеп, қызметті алушыға жібереді, қызметті алушы (он жұмыс күнінің ішінде) рұқсатты бергені үшін алымды енгізгенін растайтын құжаттардың көшірмелерін (бұдан әрі – қажетті құжаттардың көшірмелерін) ұсынған жағдайда рұқсатты дайындайды және жолдайды, қызметті алушы екі жұмыс күні ішінде келмеген жағдайда орындаушы 30 (отыз) минуттан көп емес ішінде қызмет беруші кеңсе қызметкеріне рұқсатты жібереді.</w:t>
      </w:r>
    </w:p>
    <w:p>
      <w:pPr>
        <w:spacing w:after="0"/>
        <w:ind w:left="0"/>
        <w:jc w:val="both"/>
      </w:pPr>
      <w:r>
        <w:rPr>
          <w:rFonts w:ascii="Times New Roman"/>
          <w:b w:val="false"/>
          <w:i w:val="false"/>
          <w:color w:val="000000"/>
          <w:sz w:val="28"/>
        </w:rPr>
        <w:t>
      14) қызмет беруші кеңсе қызметкері 1(бір) жұмыс күні ішінде қызмет алушының поштасы арқылы рұқсатты жібереді.</w:t>
      </w:r>
    </w:p>
    <w:p>
      <w:pPr>
        <w:spacing w:after="0"/>
        <w:ind w:left="0"/>
        <w:jc w:val="both"/>
      </w:pPr>
      <w:r>
        <w:rPr>
          <w:rFonts w:ascii="Times New Roman"/>
          <w:b w:val="false"/>
          <w:i w:val="false"/>
          <w:color w:val="000000"/>
          <w:sz w:val="28"/>
        </w:rPr>
        <w:t>
      рұқсатты қайта рәсімдеу кезінде:</w:t>
      </w:r>
    </w:p>
    <w:p>
      <w:pPr>
        <w:spacing w:after="0"/>
        <w:ind w:left="0"/>
        <w:jc w:val="both"/>
      </w:pPr>
      <w:r>
        <w:rPr>
          <w:rFonts w:ascii="Times New Roman"/>
          <w:b w:val="false"/>
          <w:i w:val="false"/>
          <w:color w:val="000000"/>
          <w:sz w:val="28"/>
        </w:rPr>
        <w:t>
      1) стандарттың 9 қосымшасына сәйкес көрсетілетін қызметті алушы құжаттарды көрсетілетін қызметті берушіге ұсынады;</w:t>
      </w:r>
    </w:p>
    <w:p>
      <w:pPr>
        <w:spacing w:after="0"/>
        <w:ind w:left="0"/>
        <w:jc w:val="both"/>
      </w:pPr>
      <w:r>
        <w:rPr>
          <w:rFonts w:ascii="Times New Roman"/>
          <w:b w:val="false"/>
          <w:i w:val="false"/>
          <w:color w:val="000000"/>
          <w:sz w:val="28"/>
        </w:rPr>
        <w:t xml:space="preserve">
      2) 20 (жиырма) минут ішінде қызмет берушінің жауапты маманы өтінішті қабылдап, тексеріп, құжатты тіркейді және тіркелген күні, мемлекеттік қызмет көрсетілген күн, қабылдаған маманның аты-жөні көрсетілген (егер бар болса) түбіртек береді (бұдан әрі - өтініштің жыртылмалы талоны) және қызмет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қолхат ұсынады.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30 (минут) ішінде алынған құжаттарды, көрсетілетін қызметті берушінің аудандық бөлімінінің қызметкеріне жазып жолдайды;</w:t>
      </w:r>
    </w:p>
    <w:p>
      <w:pPr>
        <w:spacing w:after="0"/>
        <w:ind w:left="0"/>
        <w:jc w:val="both"/>
      </w:pPr>
      <w:r>
        <w:rPr>
          <w:rFonts w:ascii="Times New Roman"/>
          <w:b w:val="false"/>
          <w:i w:val="false"/>
          <w:color w:val="000000"/>
          <w:sz w:val="28"/>
        </w:rPr>
        <w:t>
      4) аудандық бөлімнің қызметкері құжаттардың ережеге сәйкестігін тексеріп, көрсетілетін қызметті берушінің өтініш түскен күннен бастап 2 (екі) жұмыс күні ішінде көрсетілетін қызметті алушыға хабарлама қағазды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ережеге сайкестігін тексеріп, 3 (үш) сағат ішінде өтініш құжаттарын қабылдайды;</w:t>
      </w:r>
    </w:p>
    <w:p>
      <w:pPr>
        <w:spacing w:after="0"/>
        <w:ind w:left="0"/>
        <w:jc w:val="both"/>
      </w:pPr>
      <w:r>
        <w:rPr>
          <w:rFonts w:ascii="Times New Roman"/>
          <w:b w:val="false"/>
          <w:i w:val="false"/>
          <w:color w:val="000000"/>
          <w:sz w:val="28"/>
        </w:rPr>
        <w:t>
      7) көрсетілетін қызметті беруші басшысы шетелдік жұмыс күшін тартуға арналған рұқсатты қайта ресімде немесе қайта ресімдеуден бас тарту туралы шешім қабылдап, 3 (үш) сағат ішінде еңбек көші-қон бөлімінің қызметкеріне жолдайды;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басшының шешіміне сәйкесінше 2 (екі) сағат ішінде рұқсаттың қайта ресімделгендігі туралы қағаз түрінде көрсетілетін қызметті берушінің басшысына хабарлама жолдайды;</w:t>
      </w:r>
    </w:p>
    <w:p>
      <w:pPr>
        <w:spacing w:after="0"/>
        <w:ind w:left="0"/>
        <w:jc w:val="both"/>
      </w:pPr>
      <w:r>
        <w:rPr>
          <w:rFonts w:ascii="Times New Roman"/>
          <w:b w:val="false"/>
          <w:i w:val="false"/>
          <w:color w:val="000000"/>
          <w:sz w:val="28"/>
        </w:rPr>
        <w:t>
      9) көрсетілетін қызметті берушінің басшысы рұқсатқа және хабарламаға қол қойып, 30 (отыз) минут ішінде көрсетілетін қызметті берушінің орындаушысына жібереді;</w:t>
      </w:r>
    </w:p>
    <w:p>
      <w:pPr>
        <w:spacing w:after="0"/>
        <w:ind w:left="0"/>
        <w:jc w:val="both"/>
      </w:pPr>
      <w:r>
        <w:rPr>
          <w:rFonts w:ascii="Times New Roman"/>
          <w:b w:val="false"/>
          <w:i w:val="false"/>
          <w:color w:val="000000"/>
          <w:sz w:val="28"/>
        </w:rPr>
        <w:t>
      10) көрсетілетін қызметті берушінің еңбек көші-қон бөлімінің қызметкері 1 (бір) жұмыс күні ішінде хабарлама береді және қайта ресімделген рұқсатты қызметті алушыға тіркеп береді;</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xml:space="preserve">
      1) қызметті алушы көрсетілетін қызметті берушіге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сәйкестігімен тапсырады;</w:t>
      </w:r>
    </w:p>
    <w:p>
      <w:pPr>
        <w:spacing w:after="0"/>
        <w:ind w:left="0"/>
        <w:jc w:val="both"/>
      </w:pPr>
      <w:r>
        <w:rPr>
          <w:rFonts w:ascii="Times New Roman"/>
          <w:b w:val="false"/>
          <w:i w:val="false"/>
          <w:color w:val="000000"/>
          <w:sz w:val="28"/>
        </w:rPr>
        <w:t xml:space="preserve">
      2) көрсетілетін қызметті берушінің қызметкері 20 (жиырма) минут ішінде өтінішті қабылдап, толықтырын тексеріп, құжаттарды тіркеп, қызметті алушыға құжаттарды қабылдаған адамның аты, тегі және әкесінің аты (егер бар болса), қабылдау күні, мемлекеттік қызмет көрсету алған күнін көрсете отырып өтініштің жыртылмалы талонын беріп, стандартқа </w:t>
      </w:r>
      <w:r>
        <w:rPr>
          <w:rFonts w:ascii="Times New Roman"/>
          <w:b w:val="false"/>
          <w:i w:val="false"/>
          <w:color w:val="000000"/>
          <w:sz w:val="28"/>
        </w:rPr>
        <w:t>7 қосымшаға</w:t>
      </w:r>
      <w:r>
        <w:rPr>
          <w:rFonts w:ascii="Times New Roman"/>
          <w:b w:val="false"/>
          <w:i w:val="false"/>
          <w:color w:val="000000"/>
          <w:sz w:val="28"/>
        </w:rPr>
        <w:t xml:space="preserve"> сәйкес нысан бойынша түбіртек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аудандық бөлімінің басшысы көрсетілетін қызметті алушының өтінішін қызмет берушінің аудандық бөлімінің қызметкеріне жазып, жібереді;</w:t>
      </w:r>
    </w:p>
    <w:p>
      <w:pPr>
        <w:spacing w:after="0"/>
        <w:ind w:left="0"/>
        <w:jc w:val="both"/>
      </w:pPr>
      <w:r>
        <w:rPr>
          <w:rFonts w:ascii="Times New Roman"/>
          <w:b w:val="false"/>
          <w:i w:val="false"/>
          <w:color w:val="000000"/>
          <w:sz w:val="28"/>
        </w:rPr>
        <w:t>
            4) аудандық бөлімнің қызметкері құжаттарды ережеге сәйкестігін тексеріп көрсетілетін қызметті берушінің өтініші түскен күннен бастап 2 (екі) жұмыс күні ішінде көрсетілетін қызметті алушыға хабарлама қағазды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қызметкері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құжаттар пакетінің ережеге сайкестігін тексеріп, 3 (үш) сағат ішінде өтініш құжаттарын қабылдайды;</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1 (бір) жұмыс күні ішінде рұқсат мерзімін ұзартуға арналған өтініш пен құжаттарды көрсетілетін қызметті беруші басшысының қарауына ұсынады;</w:t>
      </w:r>
    </w:p>
    <w:p>
      <w:pPr>
        <w:spacing w:after="0"/>
        <w:ind w:left="0"/>
        <w:jc w:val="both"/>
      </w:pPr>
      <w:r>
        <w:rPr>
          <w:rFonts w:ascii="Times New Roman"/>
          <w:b w:val="false"/>
          <w:i w:val="false"/>
          <w:color w:val="000000"/>
          <w:sz w:val="28"/>
        </w:rPr>
        <w:t>
      8) көрсетілетін қызметті берушінің басшысы рұқсат мерзімін ұзарту немесе ұзартудан бас тарту туралы 3 (үш) сағат ішінде шешім қабылдайды;</w:t>
      </w:r>
    </w:p>
    <w:p>
      <w:pPr>
        <w:spacing w:after="0"/>
        <w:ind w:left="0"/>
        <w:jc w:val="both"/>
      </w:pPr>
      <w:r>
        <w:rPr>
          <w:rFonts w:ascii="Times New Roman"/>
          <w:b w:val="false"/>
          <w:i w:val="false"/>
          <w:color w:val="000000"/>
          <w:sz w:val="28"/>
        </w:rPr>
        <w:t>
      9) көрсетілетін қызметті берушінің еңбек көші-қон бөлімінің қызметкері қызметті алушының рұқсат алу үшін құжаттарды растайтын көшірмелерін (бұдан әрі - көшірмелері қажетті құжаттар) қабылдап, (1 (бір) күні ішінде) хабарламаны тіркеп қызметті алушыға жіберіп, рұқсатты дайындап жібереді; қызметті алушы 2 (екі) күн өтіп, рұқсат алу үшін келмеген жағдайда орындаушы оны кеңсе қызметкеріне жолдайды (отыз минуттан артық емес);</w:t>
      </w:r>
    </w:p>
    <w:p>
      <w:pPr>
        <w:spacing w:after="0"/>
        <w:ind w:left="0"/>
        <w:jc w:val="both"/>
      </w:pPr>
      <w:r>
        <w:rPr>
          <w:rFonts w:ascii="Times New Roman"/>
          <w:b w:val="false"/>
          <w:i w:val="false"/>
          <w:color w:val="000000"/>
          <w:sz w:val="28"/>
        </w:rPr>
        <w:t>
      10) көрсетілетін қызметті берушінің кеңсе қызметкері рұқсатты 1 (бір) жұмыс күні ішінде қызметті алушыға пошта арқылы жібіреді.</w:t>
      </w:r>
    </w:p>
    <w:p>
      <w:pPr>
        <w:spacing w:after="0"/>
        <w:ind w:left="0"/>
        <w:jc w:val="both"/>
      </w:pPr>
      <w:r>
        <w:rPr>
          <w:rFonts w:ascii="Times New Roman"/>
          <w:b w:val="false"/>
          <w:i w:val="false"/>
          <w:color w:val="000000"/>
          <w:sz w:val="28"/>
        </w:rPr>
        <w:t>
      корпоратившілік ауыстыру шеңберінде рұқсат беру кезінде:</w:t>
      </w:r>
    </w:p>
    <w:p>
      <w:pPr>
        <w:spacing w:after="0"/>
        <w:ind w:left="0"/>
        <w:jc w:val="both"/>
      </w:pPr>
      <w:r>
        <w:rPr>
          <w:rFonts w:ascii="Times New Roman"/>
          <w:b w:val="false"/>
          <w:i w:val="false"/>
          <w:color w:val="000000"/>
          <w:sz w:val="28"/>
        </w:rPr>
        <w:t>
      1) қызметті алушы көрсетілетін қызметті берушіге құжаттарды стандарттың 9 тармағына сәйкестігін тексеріп, тапсырады;</w:t>
      </w:r>
    </w:p>
    <w:p>
      <w:pPr>
        <w:spacing w:after="0"/>
        <w:ind w:left="0"/>
        <w:jc w:val="both"/>
      </w:pPr>
      <w:r>
        <w:rPr>
          <w:rFonts w:ascii="Times New Roman"/>
          <w:b w:val="false"/>
          <w:i w:val="false"/>
          <w:color w:val="000000"/>
          <w:sz w:val="28"/>
        </w:rPr>
        <w:t xml:space="preserve">
      2) көрсетілетін қызметті берушінің қызметкері 20 (жиырма) минут ішінде өтінішті қабылдап, толықтырын тексеріп, құжаттарды тіркеп қызметті алушыға құжаттарды қабылдаған адамның аты, тегі және әкесінің аты (егер бар болса), қабылдау күні, мемлекеттік қызмет көрсету алған күнін көрсете отырып, өтініштің жыртылмалы талонын беріп, стандартқа </w:t>
      </w:r>
      <w:r>
        <w:rPr>
          <w:rFonts w:ascii="Times New Roman"/>
          <w:b w:val="false"/>
          <w:i w:val="false"/>
          <w:color w:val="000000"/>
          <w:sz w:val="28"/>
        </w:rPr>
        <w:t>7 қосымшаға</w:t>
      </w:r>
      <w:r>
        <w:rPr>
          <w:rFonts w:ascii="Times New Roman"/>
          <w:b w:val="false"/>
          <w:i w:val="false"/>
          <w:color w:val="000000"/>
          <w:sz w:val="28"/>
        </w:rPr>
        <w:t xml:space="preserve"> сәйкес нысан бойынша түбіртек көрсетілетін қызметті берушінің басшысына ұсынады;</w:t>
      </w:r>
    </w:p>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өтінішін 30 (отыз) минут ішінде қызмет берушінің жауапты қызметкеріне жазып, жібереді;</w:t>
      </w:r>
    </w:p>
    <w:p>
      <w:pPr>
        <w:spacing w:after="0"/>
        <w:ind w:left="0"/>
        <w:jc w:val="both"/>
      </w:pPr>
      <w:r>
        <w:rPr>
          <w:rFonts w:ascii="Times New Roman"/>
          <w:b w:val="false"/>
          <w:i w:val="false"/>
          <w:color w:val="000000"/>
          <w:sz w:val="28"/>
        </w:rPr>
        <w:t>
      4) көрсетілетін қызметті берушінің жауапты маманы құжаттардың ережеге сәйкестігін тексеріп, 3 (үш) сағат ішінде көрсетілетін қызметті алушыға өтініштің қаралуының уақыты мен орнын көрсетіп хабарлама қағазды жолдайды;</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көрсетілетін қызметті қызмет берушінің аудандық бөлімінің кеңсесі тіркегеннен кейін 2 (екі) жұмыс күні ішінде көрсетілетін қызметті алушының өтінішін ақпараттармен бірге көрсетілетін қызметті берушінің еңбек көші-қон бөліміне жолдайды;</w:t>
      </w:r>
    </w:p>
    <w:p>
      <w:pPr>
        <w:spacing w:after="0"/>
        <w:ind w:left="0"/>
        <w:jc w:val="both"/>
      </w:pPr>
      <w:r>
        <w:rPr>
          <w:rFonts w:ascii="Times New Roman"/>
          <w:b w:val="false"/>
          <w:i w:val="false"/>
          <w:color w:val="000000"/>
          <w:sz w:val="28"/>
        </w:rPr>
        <w:t>
      6) көрсетілетін қызметті берушінің еңбек көші-қон бөлімінің қызметкері көрсетілетін қызметті берушінің аудандық бөлімінің қызметкерінен көрсетілетін қызметті берушінің аудандық бөлімінің ақпаратымен бірге көрсетілетін қызметті алушының ережеге сайкестігін тексеріп, 3 (үш) сағат ішінде өтініші мен құжаттар пакетін қабылдайды;</w:t>
      </w:r>
    </w:p>
    <w:p>
      <w:pPr>
        <w:spacing w:after="0"/>
        <w:ind w:left="0"/>
        <w:jc w:val="both"/>
      </w:pPr>
      <w:r>
        <w:rPr>
          <w:rFonts w:ascii="Times New Roman"/>
          <w:b w:val="false"/>
          <w:i w:val="false"/>
          <w:color w:val="000000"/>
          <w:sz w:val="28"/>
        </w:rPr>
        <w:t>
      7) көрсетілетін қызметті берушінің еңбек көші-қон бөлімінің қызметкері 3 (үш) жұмыс күнінен аз емес уақытта ресми интернет – ресурсында комиссияның отырысының күні, уақыты мен орны туралы ақпаратты орналастырады;</w:t>
      </w:r>
    </w:p>
    <w:p>
      <w:pPr>
        <w:spacing w:after="0"/>
        <w:ind w:left="0"/>
        <w:jc w:val="both"/>
      </w:pPr>
      <w:r>
        <w:rPr>
          <w:rFonts w:ascii="Times New Roman"/>
          <w:b w:val="false"/>
          <w:i w:val="false"/>
          <w:color w:val="000000"/>
          <w:sz w:val="28"/>
        </w:rPr>
        <w:t>
      8) көрсетілетін қызметті берушінің еңбек көші-қон бөлімінің қызметкері 5 (бес) жұмыс күні ішінде Алматы қаласы шетелдік жұмыс күшін тартуға арналған рұқсатты беру комиссиясының қарауына беру үшін қызметті алушының өтінішін қабылдайды;</w:t>
      </w:r>
    </w:p>
    <w:p>
      <w:pPr>
        <w:spacing w:after="0"/>
        <w:ind w:left="0"/>
        <w:jc w:val="both"/>
      </w:pPr>
      <w:r>
        <w:rPr>
          <w:rFonts w:ascii="Times New Roman"/>
          <w:b w:val="false"/>
          <w:i w:val="false"/>
          <w:color w:val="000000"/>
          <w:sz w:val="28"/>
        </w:rPr>
        <w:t>
      9) Комиссия 1 (бір) жұмыс күні ішінде рұқсат беру немесе рұқсат беруден бас тарту туралы ұсыныс жолдайды;</w:t>
      </w:r>
    </w:p>
    <w:p>
      <w:pPr>
        <w:spacing w:after="0"/>
        <w:ind w:left="0"/>
        <w:jc w:val="both"/>
      </w:pPr>
      <w:r>
        <w:rPr>
          <w:rFonts w:ascii="Times New Roman"/>
          <w:b w:val="false"/>
          <w:i w:val="false"/>
          <w:color w:val="000000"/>
          <w:sz w:val="28"/>
        </w:rPr>
        <w:t>
      10) қызмет берішісінің еңбек көші-қон бөлімінің орындаушысы 3 (үш) сағат ішінде көрсетілетін қызметті берушінің басшысына комиссияның ұсынысы бойынша хабарлама дайындап ұсынады;</w:t>
      </w:r>
    </w:p>
    <w:p>
      <w:pPr>
        <w:spacing w:after="0"/>
        <w:ind w:left="0"/>
        <w:jc w:val="both"/>
      </w:pPr>
      <w:r>
        <w:rPr>
          <w:rFonts w:ascii="Times New Roman"/>
          <w:b w:val="false"/>
          <w:i w:val="false"/>
          <w:color w:val="000000"/>
          <w:sz w:val="28"/>
        </w:rPr>
        <w:t>
      11) көрсетілетін қызметті берушінің басшысы хабарламаға қол қойып, 30 (отыз) минут ішінде еңбек көші-қон бөлімінің қызметкеріне жолдайды;</w:t>
      </w:r>
    </w:p>
    <w:p>
      <w:pPr>
        <w:spacing w:after="0"/>
        <w:ind w:left="0"/>
        <w:jc w:val="both"/>
      </w:pPr>
      <w:r>
        <w:rPr>
          <w:rFonts w:ascii="Times New Roman"/>
          <w:b w:val="false"/>
          <w:i w:val="false"/>
          <w:color w:val="000000"/>
          <w:sz w:val="28"/>
        </w:rPr>
        <w:t>
      12) көрсетілетін қызметті берушінің еңбек көші-қон бөлімінің қызметкері 1 (бір) күн ішінде хабарламаны тіркеп, қызметті алушыға рұқсатты дайындап жібереді, қызметті алушы екі күн өтіп, рұқсат алу үшін келмеген жағдайда орындаушы оны кеңсе қызметкеріне жолдайды (отыз минуттан артық емес уақытта);</w:t>
      </w:r>
    </w:p>
    <w:p>
      <w:pPr>
        <w:spacing w:after="0"/>
        <w:ind w:left="0"/>
        <w:jc w:val="both"/>
      </w:pPr>
      <w:r>
        <w:rPr>
          <w:rFonts w:ascii="Times New Roman"/>
          <w:b w:val="false"/>
          <w:i w:val="false"/>
          <w:color w:val="000000"/>
          <w:sz w:val="28"/>
        </w:rPr>
        <w:t>
      13) көрсетілетін қызметті берушінің кеңсе қызметкері рұқсатты 1 (бір) жұмыс күні ішінде қызметті алушыға пошта арқылы жібіреді.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рұқсат берген кезде:</w:t>
      </w:r>
    </w:p>
    <w:p>
      <w:pPr>
        <w:spacing w:after="0"/>
        <w:ind w:left="0"/>
        <w:jc w:val="both"/>
      </w:pPr>
      <w:r>
        <w:rPr>
          <w:rFonts w:ascii="Times New Roman"/>
          <w:b w:val="false"/>
          <w:i w:val="false"/>
          <w:color w:val="000000"/>
          <w:sz w:val="28"/>
        </w:rPr>
        <w:t>
      1) құжаттар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мемлекеттік қызмет көрсету үшін жауапты маманына жолдау;</w:t>
      </w:r>
    </w:p>
    <w:p>
      <w:pPr>
        <w:spacing w:after="0"/>
        <w:ind w:left="0"/>
        <w:jc w:val="both"/>
      </w:pPr>
      <w:r>
        <w:rPr>
          <w:rFonts w:ascii="Times New Roman"/>
          <w:b w:val="false"/>
          <w:i w:val="false"/>
          <w:color w:val="000000"/>
          <w:sz w:val="28"/>
        </w:rPr>
        <w:t>
      4) Комиссияның қарайтын күні мен уақытын көрсетіп, қызметті алушыға хабарлау;</w:t>
      </w:r>
    </w:p>
    <w:p>
      <w:pPr>
        <w:spacing w:after="0"/>
        <w:ind w:left="0"/>
        <w:jc w:val="both"/>
      </w:pPr>
      <w:r>
        <w:rPr>
          <w:rFonts w:ascii="Times New Roman"/>
          <w:b w:val="false"/>
          <w:i w:val="false"/>
          <w:color w:val="000000"/>
          <w:sz w:val="28"/>
        </w:rPr>
        <w:t>
      5) еңбек көші-қоны бөлімінің қызметкеріне жолдау;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құжатттарды қабылдау;</w:t>
      </w:r>
    </w:p>
    <w:p>
      <w:pPr>
        <w:spacing w:after="0"/>
        <w:ind w:left="0"/>
        <w:jc w:val="both"/>
      </w:pPr>
      <w:r>
        <w:rPr>
          <w:rFonts w:ascii="Times New Roman"/>
          <w:b w:val="false"/>
          <w:i w:val="false"/>
          <w:color w:val="000000"/>
          <w:sz w:val="28"/>
        </w:rPr>
        <w:t>
      8) өзінің интернет-ресурсында Комиссия отырысының өткізілетін күні, уақыты және орны туралы ақпаратты орналастырады;</w:t>
      </w:r>
    </w:p>
    <w:p>
      <w:pPr>
        <w:spacing w:after="0"/>
        <w:ind w:left="0"/>
        <w:jc w:val="both"/>
      </w:pPr>
      <w:r>
        <w:rPr>
          <w:rFonts w:ascii="Times New Roman"/>
          <w:b w:val="false"/>
          <w:i w:val="false"/>
          <w:color w:val="000000"/>
          <w:sz w:val="28"/>
        </w:rPr>
        <w:t>
      9) қызметті алушының өтінішін Комиссия қарауына енгізу;</w:t>
      </w:r>
    </w:p>
    <w:p>
      <w:pPr>
        <w:spacing w:after="0"/>
        <w:ind w:left="0"/>
        <w:jc w:val="both"/>
      </w:pPr>
      <w:r>
        <w:rPr>
          <w:rFonts w:ascii="Times New Roman"/>
          <w:b w:val="false"/>
          <w:i w:val="false"/>
          <w:color w:val="000000"/>
          <w:sz w:val="28"/>
        </w:rPr>
        <w:t>
      10) қызметті алушының орындаушысына рұқсат беру не рұқсат беруден бас тарту туралы шешім қабылдау;</w:t>
      </w:r>
    </w:p>
    <w:p>
      <w:pPr>
        <w:spacing w:after="0"/>
        <w:ind w:left="0"/>
        <w:jc w:val="both"/>
      </w:pPr>
      <w:r>
        <w:rPr>
          <w:rFonts w:ascii="Times New Roman"/>
          <w:b w:val="false"/>
          <w:i w:val="false"/>
          <w:color w:val="000000"/>
          <w:sz w:val="28"/>
        </w:rPr>
        <w:t>
      11) қабылданған шешім туралы хабарламаны дайындау және ұсыну;</w:t>
      </w:r>
    </w:p>
    <w:p>
      <w:pPr>
        <w:spacing w:after="0"/>
        <w:ind w:left="0"/>
        <w:jc w:val="both"/>
      </w:pPr>
      <w:r>
        <w:rPr>
          <w:rFonts w:ascii="Times New Roman"/>
          <w:b w:val="false"/>
          <w:i w:val="false"/>
          <w:color w:val="000000"/>
          <w:sz w:val="28"/>
        </w:rPr>
        <w:t>
      12) хабарламаға қол қою және оны көші-қон бөлімінің қызметкеріне жіберу;</w:t>
      </w:r>
    </w:p>
    <w:p>
      <w:pPr>
        <w:spacing w:after="0"/>
        <w:ind w:left="0"/>
        <w:jc w:val="both"/>
      </w:pPr>
      <w:r>
        <w:rPr>
          <w:rFonts w:ascii="Times New Roman"/>
          <w:b w:val="false"/>
          <w:i w:val="false"/>
          <w:color w:val="000000"/>
          <w:sz w:val="28"/>
        </w:rPr>
        <w:t>
      13) хабарламаны тіркеу;</w:t>
      </w:r>
    </w:p>
    <w:p>
      <w:pPr>
        <w:spacing w:after="0"/>
        <w:ind w:left="0"/>
        <w:jc w:val="both"/>
      </w:pPr>
      <w:r>
        <w:rPr>
          <w:rFonts w:ascii="Times New Roman"/>
          <w:b w:val="false"/>
          <w:i w:val="false"/>
          <w:color w:val="000000"/>
          <w:sz w:val="28"/>
        </w:rPr>
        <w:t>
      14) пошта арқылы қызметті алушыға рұқсатты жіберу.</w:t>
      </w:r>
    </w:p>
    <w:p>
      <w:pPr>
        <w:spacing w:after="0"/>
        <w:ind w:left="0"/>
        <w:jc w:val="both"/>
      </w:pPr>
      <w:r>
        <w:rPr>
          <w:rFonts w:ascii="Times New Roman"/>
          <w:b w:val="false"/>
          <w:i w:val="false"/>
          <w:color w:val="000000"/>
          <w:sz w:val="28"/>
        </w:rPr>
        <w:t>
      рұқсатты қайта ресімдеу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қызметті берушінің жауапты маманына құжаттарды жіберу;</w:t>
      </w:r>
    </w:p>
    <w:p>
      <w:pPr>
        <w:spacing w:after="0"/>
        <w:ind w:left="0"/>
        <w:jc w:val="both"/>
      </w:pPr>
      <w:r>
        <w:rPr>
          <w:rFonts w:ascii="Times New Roman"/>
          <w:b w:val="false"/>
          <w:i w:val="false"/>
          <w:color w:val="000000"/>
          <w:sz w:val="28"/>
        </w:rPr>
        <w:t>
      4) қарайтын күні және уақтысы туралы хабарлама жолдау;</w:t>
      </w:r>
    </w:p>
    <w:p>
      <w:pPr>
        <w:spacing w:after="0"/>
        <w:ind w:left="0"/>
        <w:jc w:val="both"/>
      </w:pPr>
      <w:r>
        <w:rPr>
          <w:rFonts w:ascii="Times New Roman"/>
          <w:b w:val="false"/>
          <w:i w:val="false"/>
          <w:color w:val="000000"/>
          <w:sz w:val="28"/>
        </w:rPr>
        <w:t>
      5) көші-қон бөліміне құжаттарды жіберу;</w:t>
      </w:r>
    </w:p>
    <w:p>
      <w:pPr>
        <w:spacing w:after="0"/>
        <w:ind w:left="0"/>
        <w:jc w:val="both"/>
      </w:pPr>
      <w:r>
        <w:rPr>
          <w:rFonts w:ascii="Times New Roman"/>
          <w:b w:val="false"/>
          <w:i w:val="false"/>
          <w:color w:val="000000"/>
          <w:sz w:val="28"/>
        </w:rPr>
        <w:t>
      6) құжаттарды тексеру;</w:t>
      </w:r>
    </w:p>
    <w:p>
      <w:pPr>
        <w:spacing w:after="0"/>
        <w:ind w:left="0"/>
        <w:jc w:val="both"/>
      </w:pPr>
      <w:r>
        <w:rPr>
          <w:rFonts w:ascii="Times New Roman"/>
          <w:b w:val="false"/>
          <w:i w:val="false"/>
          <w:color w:val="000000"/>
          <w:sz w:val="28"/>
        </w:rPr>
        <w:t>
      7) құжаттарды қабылдау;</w:t>
      </w:r>
    </w:p>
    <w:p>
      <w:pPr>
        <w:spacing w:after="0"/>
        <w:ind w:left="0"/>
        <w:jc w:val="both"/>
      </w:pPr>
      <w:r>
        <w:rPr>
          <w:rFonts w:ascii="Times New Roman"/>
          <w:b w:val="false"/>
          <w:i w:val="false"/>
          <w:color w:val="000000"/>
          <w:sz w:val="28"/>
        </w:rPr>
        <w:t>
      8) рұқсатты қайта ресімдеу;</w:t>
      </w:r>
    </w:p>
    <w:p>
      <w:pPr>
        <w:spacing w:after="0"/>
        <w:ind w:left="0"/>
        <w:jc w:val="both"/>
      </w:pPr>
      <w:r>
        <w:rPr>
          <w:rFonts w:ascii="Times New Roman"/>
          <w:b w:val="false"/>
          <w:i w:val="false"/>
          <w:color w:val="000000"/>
          <w:sz w:val="28"/>
        </w:rPr>
        <w:t>
      9) рұқсатты қайта ресімдеу туралы шешімге қол қою;</w:t>
      </w:r>
    </w:p>
    <w:p>
      <w:pPr>
        <w:spacing w:after="0"/>
        <w:ind w:left="0"/>
        <w:jc w:val="both"/>
      </w:pPr>
      <w:r>
        <w:rPr>
          <w:rFonts w:ascii="Times New Roman"/>
          <w:b w:val="false"/>
          <w:i w:val="false"/>
          <w:color w:val="000000"/>
          <w:sz w:val="28"/>
        </w:rPr>
        <w:t>
      10) қайта ресімделген рұқсатты және хабарламаны тіркеу және беру.</w:t>
      </w:r>
    </w:p>
    <w:p>
      <w:pPr>
        <w:spacing w:after="0"/>
        <w:ind w:left="0"/>
        <w:jc w:val="both"/>
      </w:pPr>
      <w:r>
        <w:rPr>
          <w:rFonts w:ascii="Times New Roman"/>
          <w:b w:val="false"/>
          <w:i w:val="false"/>
          <w:color w:val="000000"/>
          <w:sz w:val="28"/>
        </w:rPr>
        <w:t>
      рұқсатты ұзарту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қарау күні және уақтысы туралы ескерту;</w:t>
      </w:r>
    </w:p>
    <w:p>
      <w:pPr>
        <w:spacing w:after="0"/>
        <w:ind w:left="0"/>
        <w:jc w:val="both"/>
      </w:pPr>
      <w:r>
        <w:rPr>
          <w:rFonts w:ascii="Times New Roman"/>
          <w:b w:val="false"/>
          <w:i w:val="false"/>
          <w:color w:val="000000"/>
          <w:sz w:val="28"/>
        </w:rPr>
        <w:t>
      5) көші-қон бөліміне қызметті алушының өтінішін жіберу;</w:t>
      </w:r>
    </w:p>
    <w:p>
      <w:pPr>
        <w:spacing w:after="0"/>
        <w:ind w:left="0"/>
        <w:jc w:val="both"/>
      </w:pPr>
      <w:r>
        <w:rPr>
          <w:rFonts w:ascii="Times New Roman"/>
          <w:b w:val="false"/>
          <w:i w:val="false"/>
          <w:color w:val="000000"/>
          <w:sz w:val="28"/>
        </w:rPr>
        <w:t>
      6) қағиданың талаптарына сәйкес құжаттарды тексеру;</w:t>
      </w:r>
    </w:p>
    <w:p>
      <w:pPr>
        <w:spacing w:after="0"/>
        <w:ind w:left="0"/>
        <w:jc w:val="both"/>
      </w:pPr>
      <w:r>
        <w:rPr>
          <w:rFonts w:ascii="Times New Roman"/>
          <w:b w:val="false"/>
          <w:i w:val="false"/>
          <w:color w:val="000000"/>
          <w:sz w:val="28"/>
        </w:rPr>
        <w:t>
      7) қызметті алушының құжаттары мен өтінішін қабылдау;</w:t>
      </w:r>
    </w:p>
    <w:p>
      <w:pPr>
        <w:spacing w:after="0"/>
        <w:ind w:left="0"/>
        <w:jc w:val="both"/>
      </w:pPr>
      <w:r>
        <w:rPr>
          <w:rFonts w:ascii="Times New Roman"/>
          <w:b w:val="false"/>
          <w:i w:val="false"/>
          <w:color w:val="000000"/>
          <w:sz w:val="28"/>
        </w:rPr>
        <w:t>
      8) рұқсатты ұзарту немесе рұқсатты ұзартудан бас тарту туралы шешім қабылдау;</w:t>
      </w:r>
    </w:p>
    <w:p>
      <w:pPr>
        <w:spacing w:after="0"/>
        <w:ind w:left="0"/>
        <w:jc w:val="both"/>
      </w:pPr>
      <w:r>
        <w:rPr>
          <w:rFonts w:ascii="Times New Roman"/>
          <w:b w:val="false"/>
          <w:i w:val="false"/>
          <w:color w:val="000000"/>
          <w:sz w:val="28"/>
        </w:rPr>
        <w:t>
      9) хабарламаны тіркеу;</w:t>
      </w:r>
    </w:p>
    <w:p>
      <w:pPr>
        <w:spacing w:after="0"/>
        <w:ind w:left="0"/>
        <w:jc w:val="both"/>
      </w:pPr>
      <w:r>
        <w:rPr>
          <w:rFonts w:ascii="Times New Roman"/>
          <w:b w:val="false"/>
          <w:i w:val="false"/>
          <w:color w:val="000000"/>
          <w:sz w:val="28"/>
        </w:rPr>
        <w:t>
      10) пошта арқылы қызметті алушыға рұқсатты жіберу.</w:t>
      </w:r>
    </w:p>
    <w:p>
      <w:pPr>
        <w:spacing w:after="0"/>
        <w:ind w:left="0"/>
        <w:jc w:val="both"/>
      </w:pPr>
      <w:r>
        <w:rPr>
          <w:rFonts w:ascii="Times New Roman"/>
          <w:b w:val="false"/>
          <w:i w:val="false"/>
          <w:color w:val="000000"/>
          <w:sz w:val="28"/>
        </w:rPr>
        <w:t>
      корпоратившілік ауыстыру шеңберінде рұқсат беру кезінде:</w:t>
      </w:r>
    </w:p>
    <w:p>
      <w:pPr>
        <w:spacing w:after="0"/>
        <w:ind w:left="0"/>
        <w:jc w:val="both"/>
      </w:pPr>
      <w:r>
        <w:rPr>
          <w:rFonts w:ascii="Times New Roman"/>
          <w:b w:val="false"/>
          <w:i w:val="false"/>
          <w:color w:val="000000"/>
          <w:sz w:val="28"/>
        </w:rPr>
        <w:t>
      1) құжаттарды ұсыну;</w:t>
      </w:r>
    </w:p>
    <w:p>
      <w:pPr>
        <w:spacing w:after="0"/>
        <w:ind w:left="0"/>
        <w:jc w:val="both"/>
      </w:pPr>
      <w:r>
        <w:rPr>
          <w:rFonts w:ascii="Times New Roman"/>
          <w:b w:val="false"/>
          <w:i w:val="false"/>
          <w:color w:val="000000"/>
          <w:sz w:val="28"/>
        </w:rPr>
        <w:t>
      2) қабылдау және тіркеу;</w:t>
      </w:r>
    </w:p>
    <w:p>
      <w:pPr>
        <w:spacing w:after="0"/>
        <w:ind w:left="0"/>
        <w:jc w:val="both"/>
      </w:pPr>
      <w:r>
        <w:rPr>
          <w:rFonts w:ascii="Times New Roman"/>
          <w:b w:val="false"/>
          <w:i w:val="false"/>
          <w:color w:val="000000"/>
          <w:sz w:val="28"/>
        </w:rPr>
        <w:t>
      3) өтінішті жазбаша жолдау;</w:t>
      </w:r>
    </w:p>
    <w:p>
      <w:pPr>
        <w:spacing w:after="0"/>
        <w:ind w:left="0"/>
        <w:jc w:val="both"/>
      </w:pPr>
      <w:r>
        <w:rPr>
          <w:rFonts w:ascii="Times New Roman"/>
          <w:b w:val="false"/>
          <w:i w:val="false"/>
          <w:color w:val="000000"/>
          <w:sz w:val="28"/>
        </w:rPr>
        <w:t>
      4) Комиссияның қарайтын күні және уақтысы туралы қызмет алушыны ескерту;</w:t>
      </w:r>
    </w:p>
    <w:p>
      <w:pPr>
        <w:spacing w:after="0"/>
        <w:ind w:left="0"/>
        <w:jc w:val="both"/>
      </w:pPr>
      <w:r>
        <w:rPr>
          <w:rFonts w:ascii="Times New Roman"/>
          <w:b w:val="false"/>
          <w:i w:val="false"/>
          <w:color w:val="000000"/>
          <w:sz w:val="28"/>
        </w:rPr>
        <w:t>
      5) көші-қон бөліміне құжаттарды жіберу;</w:t>
      </w:r>
    </w:p>
    <w:p>
      <w:pPr>
        <w:spacing w:after="0"/>
        <w:ind w:left="0"/>
        <w:jc w:val="both"/>
      </w:pPr>
      <w:r>
        <w:rPr>
          <w:rFonts w:ascii="Times New Roman"/>
          <w:b w:val="false"/>
          <w:i w:val="false"/>
          <w:color w:val="000000"/>
          <w:sz w:val="28"/>
        </w:rPr>
        <w:t>
      6) қағиданың талаптарына сәйкес құжаттарды тексеру;</w:t>
      </w:r>
    </w:p>
    <w:p>
      <w:pPr>
        <w:spacing w:after="0"/>
        <w:ind w:left="0"/>
        <w:jc w:val="both"/>
      </w:pPr>
      <w:r>
        <w:rPr>
          <w:rFonts w:ascii="Times New Roman"/>
          <w:b w:val="false"/>
          <w:i w:val="false"/>
          <w:color w:val="000000"/>
          <w:sz w:val="28"/>
        </w:rPr>
        <w:t>
      7) өзінің интернет-ресурсында Комиссия отырысының өткізілетін күні, уақыты және орны туралы ақпаратты орналастыру;</w:t>
      </w:r>
    </w:p>
    <w:p>
      <w:pPr>
        <w:spacing w:after="0"/>
        <w:ind w:left="0"/>
        <w:jc w:val="both"/>
      </w:pPr>
      <w:r>
        <w:rPr>
          <w:rFonts w:ascii="Times New Roman"/>
          <w:b w:val="false"/>
          <w:i w:val="false"/>
          <w:color w:val="000000"/>
          <w:sz w:val="28"/>
        </w:rPr>
        <w:t>
      8) Алматы қаласына шетелдiк жұмыс күшін тартуға рұқсаттарды беру бойынша өтінішті Комиссияның қарауы;</w:t>
      </w:r>
    </w:p>
    <w:p>
      <w:pPr>
        <w:spacing w:after="0"/>
        <w:ind w:left="0"/>
        <w:jc w:val="both"/>
      </w:pPr>
      <w:r>
        <w:rPr>
          <w:rFonts w:ascii="Times New Roman"/>
          <w:b w:val="false"/>
          <w:i w:val="false"/>
          <w:color w:val="000000"/>
          <w:sz w:val="28"/>
        </w:rPr>
        <w:t>
      9) рұқсатты беру немесе рұқсат беруден бас тарту туралы усынымдар;</w:t>
      </w:r>
    </w:p>
    <w:p>
      <w:pPr>
        <w:spacing w:after="0"/>
        <w:ind w:left="0"/>
        <w:jc w:val="both"/>
      </w:pPr>
      <w:r>
        <w:rPr>
          <w:rFonts w:ascii="Times New Roman"/>
          <w:b w:val="false"/>
          <w:i w:val="false"/>
          <w:color w:val="000000"/>
          <w:sz w:val="28"/>
        </w:rPr>
        <w:t>
      10) қабылданған шешім туралы хабарламаны дайындау және ұсыну;</w:t>
      </w:r>
    </w:p>
    <w:p>
      <w:pPr>
        <w:spacing w:after="0"/>
        <w:ind w:left="0"/>
        <w:jc w:val="both"/>
      </w:pPr>
      <w:r>
        <w:rPr>
          <w:rFonts w:ascii="Times New Roman"/>
          <w:b w:val="false"/>
          <w:i w:val="false"/>
          <w:color w:val="000000"/>
          <w:sz w:val="28"/>
        </w:rPr>
        <w:t>
      11) хабарламаға қол қою;</w:t>
      </w:r>
    </w:p>
    <w:p>
      <w:pPr>
        <w:spacing w:after="0"/>
        <w:ind w:left="0"/>
        <w:jc w:val="both"/>
      </w:pPr>
      <w:r>
        <w:rPr>
          <w:rFonts w:ascii="Times New Roman"/>
          <w:b w:val="false"/>
          <w:i w:val="false"/>
          <w:color w:val="000000"/>
          <w:sz w:val="28"/>
        </w:rPr>
        <w:t>
      12) хабарламаны тіркеу;</w:t>
      </w:r>
    </w:p>
    <w:p>
      <w:pPr>
        <w:spacing w:after="0"/>
        <w:ind w:left="0"/>
        <w:jc w:val="both"/>
      </w:pPr>
      <w:r>
        <w:rPr>
          <w:rFonts w:ascii="Times New Roman"/>
          <w:b w:val="false"/>
          <w:i w:val="false"/>
          <w:color w:val="000000"/>
          <w:sz w:val="28"/>
        </w:rPr>
        <w:t>
      13) пошта арқылы қызметті алушыға рұқсатты жіберу.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бөлімдерінің (қызметкерлерінің) тізбесі:</w:t>
      </w:r>
    </w:p>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қызмет берушінің басшысы;</w:t>
      </w:r>
    </w:p>
    <w:p>
      <w:pPr>
        <w:spacing w:after="0"/>
        <w:ind w:left="0"/>
        <w:jc w:val="both"/>
      </w:pPr>
      <w:r>
        <w:rPr>
          <w:rFonts w:ascii="Times New Roman"/>
          <w:b w:val="false"/>
          <w:i w:val="false"/>
          <w:color w:val="000000"/>
          <w:sz w:val="28"/>
        </w:rPr>
        <w:t>
      3) қызметті берушінің жауапты орындаушысы;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5) қызмет берушінің жауапты орындаушысы.</w:t>
      </w:r>
    </w:p>
    <w:p>
      <w:pPr>
        <w:spacing w:after="0"/>
        <w:ind w:left="0"/>
        <w:jc w:val="both"/>
      </w:pPr>
      <w:r>
        <w:rPr>
          <w:rFonts w:ascii="Times New Roman"/>
          <w:b w:val="false"/>
          <w:i w:val="false"/>
          <w:color w:val="000000"/>
          <w:sz w:val="28"/>
        </w:rPr>
        <w:t>
      7. Осы ереженің 1-4 қосымшаларына сәйкес мемлекеттік қызмет көрсету бизнес-процесстерді жүргізу анықтамалығында көрсетілгеніндей әрбір рәсімді (іс-шараны) орындау ұзақтығын нұсқау арқылы құрылымдық бөлімшелердің (қызметкерлер) арасындағы рәсімдердің (іс-шаралардың) реттілігінің сипаттамасы.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бизнес сәйкестендіру нөмірі (бұдан әрі – БСН) көмегімен порталда тіркеуді жүзеге асырады;</w:t>
      </w:r>
    </w:p>
    <w:p>
      <w:pPr>
        <w:spacing w:after="0"/>
        <w:ind w:left="0"/>
        <w:jc w:val="both"/>
      </w:pPr>
      <w:r>
        <w:rPr>
          <w:rFonts w:ascii="Times New Roman"/>
          <w:b w:val="false"/>
          <w:i w:val="false"/>
          <w:color w:val="000000"/>
          <w:sz w:val="28"/>
        </w:rPr>
        <w:t>
      2) 1 процесс – мемлекеттік қызметті алу үшін порталда көрсетілетін қызметті алушының ЖСН/БСН және паролді енгізуі (авторландыру процесі);</w:t>
      </w:r>
    </w:p>
    <w:p>
      <w:pPr>
        <w:spacing w:after="0"/>
        <w:ind w:left="0"/>
        <w:jc w:val="both"/>
      </w:pPr>
      <w:r>
        <w:rPr>
          <w:rFonts w:ascii="Times New Roman"/>
          <w:b w:val="false"/>
          <w:i w:val="false"/>
          <w:color w:val="000000"/>
          <w:sz w:val="28"/>
        </w:rPr>
        <w:t>
      3) 1 шарт – ЖСН/БСН және пароль арқылы тіркелген көрсетілетін қызметті алушының мәліметтерінің түпнұсқалылығын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деректерінің сәйкес келмеуіне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қызметті көрсету үшін экранға сұраныстың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қоса беруі, сондай-ақ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ЖСН/БСН және ЭЦҚ тіркеу куәлігінде көрсетілген ЖСН/БСН аралығында) тексеру;</w:t>
      </w:r>
    </w:p>
    <w:p>
      <w:pPr>
        <w:spacing w:after="0"/>
        <w:ind w:left="0"/>
        <w:jc w:val="both"/>
      </w:pPr>
      <w:r>
        <w:rPr>
          <w:rFonts w:ascii="Times New Roman"/>
          <w:b w:val="false"/>
          <w:i w:val="false"/>
          <w:color w:val="000000"/>
          <w:sz w:val="28"/>
        </w:rPr>
        <w:t>
      7) 4 процесс – көрсетілетін қызметті алушының ЭЦҚ түпнұсқалылығы расталмағандығына байланысты, сұратылып отырған мемлекеттік қызметтен бас тарту жөнінде хабарламаны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"электрондық үкіметтің" шлюзі арқылы (бұдан әрі – ЭҮШ) көрсетілетін қызметті алушының ЭЦҚ куәландырылған (қол қойылған) электрондық құжатты (көрсетілетін қызметті алушының сұранымын) "Е-лицензиялау" мемлекеттік деректер қорына (бұдан әрі – "Е-лицензиялау" МДҚ) жолдау;</w:t>
      </w:r>
    </w:p>
    <w:p>
      <w:pPr>
        <w:spacing w:after="0"/>
        <w:ind w:left="0"/>
        <w:jc w:val="both"/>
      </w:pPr>
      <w:r>
        <w:rPr>
          <w:rFonts w:ascii="Times New Roman"/>
          <w:b w:val="false"/>
          <w:i w:val="false"/>
          <w:color w:val="000000"/>
          <w:sz w:val="28"/>
        </w:rPr>
        <w:t xml:space="preserve">
      9) 3 шарт – көрсетілетін қызметті берушінің көрсетілетін қызметті алушы қоса берген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мемлекеттік қызмет көрсету негіздеріне сәйкестігін тексеру;</w:t>
      </w:r>
    </w:p>
    <w:p>
      <w:pPr>
        <w:spacing w:after="0"/>
        <w:ind w:left="0"/>
        <w:jc w:val="both"/>
      </w:pPr>
      <w:r>
        <w:rPr>
          <w:rFonts w:ascii="Times New Roman"/>
          <w:b w:val="false"/>
          <w:i w:val="false"/>
          <w:color w:val="000000"/>
          <w:sz w:val="28"/>
        </w:rPr>
        <w:t xml:space="preserve">
      10) 6 процесс – көрсетілетін қызметті алушы құжаттарының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тізбесіне сәйкес келмеуіне және өзге де себептерге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көрсетілетін қызметтің нәтижесін алуы (электрондық құжат нысанындағы хабарлама). Мемлекеттік қызметті көрсету нәтижесі көрсетілетін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қызметті көрсету кезінде іске қосылған ақпараттық жүйелердің функционалдық өзара әрекет етуі осы Регламентке 5-қосымшада келтірілген.</w:t>
      </w:r>
    </w:p>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қоғамымен және оның аумақтық бөлімшелерімен өзара іс-қимыл жасау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әкімшілік-аумақтық бірліктің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аумағында еңбек қызметін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асыру үшін 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корпоративішілік ауыстыру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рұқсат беру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ұзарту"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қосымшасы</w:t>
            </w:r>
          </w:p>
        </w:tc>
      </w:tr>
    </w:tbl>
    <w:p>
      <w:pPr>
        <w:spacing w:after="0"/>
        <w:ind w:left="0"/>
        <w:jc w:val="left"/>
      </w:pPr>
      <w:r>
        <w:rPr>
          <w:rFonts w:ascii="Times New Roman"/>
          <w:b/>
          <w:i w:val="false"/>
          <w:color w:val="000000"/>
        </w:rPr>
        <w:t xml:space="preserve"> Мемлекеттік қызмет көрсетудің бизнес – процесінің анықтамалығы</w:t>
      </w:r>
    </w:p>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әкімшілік-аумақтық бірліктің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аумағында еңбек қызметін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асыру үшін 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корпоративішілік ауыстыру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рұқсат беру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ұзарту"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рұқсатты қайта рәсімдеу"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қосымшасы</w:t>
            </w:r>
          </w:p>
        </w:tc>
      </w:tr>
    </w:tbl>
    <w:p>
      <w:pPr>
        <w:spacing w:after="0"/>
        <w:ind w:left="0"/>
        <w:jc w:val="left"/>
      </w:pPr>
      <w:r>
        <w:rPr>
          <w:rFonts w:ascii="Times New Roman"/>
          <w:b/>
          <w:i w:val="false"/>
          <w:color w:val="000000"/>
        </w:rPr>
        <w:t xml:space="preserve"> Мемлекеттік қызмет көрсетудің бизнес - процесінің анықтамалығы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әкімшілік-аумақтық бірліктің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аумағында еңбек қызметін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асыру үшін 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корпоративішілік ауыстыру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рұқсат беру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ұзарту" 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"Шетелдік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күшін тартуға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рұқсаттың мерзімін ұзарту"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3-қосымшасы</w:t>
            </w:r>
          </w:p>
        </w:tc>
      </w:tr>
    </w:tbl>
    <w:p>
      <w:pPr>
        <w:spacing w:after="0"/>
        <w:ind w:left="0"/>
        <w:jc w:val="left"/>
      </w:pPr>
      <w:r>
        <w:rPr>
          <w:rFonts w:ascii="Times New Roman"/>
          <w:b/>
          <w:i w:val="false"/>
          <w:color w:val="000000"/>
        </w:rPr>
        <w:t xml:space="preserve"> Мемлекеттік қызмет көрсетудің бизнес - процесінің анықтамалығы</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"Корпоратившілік</w:t>
            </w:r>
            <w:r>
              <w:br/>
            </w:r>
            <w:r>
              <w:rPr>
                <w:rFonts w:ascii="Times New Roman"/>
                <w:b w:val="false"/>
                <w:i w:val="false"/>
                <w:color w:val="000000"/>
                <w:sz w:val="20"/>
              </w:rPr>
              <w:t>ауыстыру шеңберінде рұқсат</w:t>
            </w:r>
            <w:r>
              <w:br/>
            </w:r>
            <w:r>
              <w:rPr>
                <w:rFonts w:ascii="Times New Roman"/>
                <w:b w:val="false"/>
                <w:i w:val="false"/>
                <w:color w:val="000000"/>
                <w:sz w:val="20"/>
              </w:rPr>
              <w:t>беру" регламентіне</w:t>
            </w:r>
            <w:r>
              <w:br/>
            </w:r>
            <w:r>
              <w:rPr>
                <w:rFonts w:ascii="Times New Roman"/>
                <w:b w:val="false"/>
                <w:i w:val="false"/>
                <w:color w:val="000000"/>
                <w:sz w:val="20"/>
              </w:rPr>
              <w:t>4 қосымшасы</w:t>
            </w:r>
          </w:p>
        </w:tc>
      </w:tr>
    </w:tbl>
    <w:p>
      <w:pPr>
        <w:spacing w:after="0"/>
        <w:ind w:left="0"/>
        <w:jc w:val="left"/>
      </w:pPr>
      <w:r>
        <w:rPr>
          <w:rFonts w:ascii="Times New Roman"/>
          <w:b/>
          <w:i w:val="false"/>
          <w:color w:val="000000"/>
        </w:rPr>
        <w:t xml:space="preserve"> Мемлекеттік қызмет көрсетудің бизнес - процесінің анықтамалығы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5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 жүйелердің функционалдық өзара әрекеттерінің диаграммасы</w:t>
      </w:r>
    </w:p>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5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6 қосымша</w:t>
            </w:r>
          </w:p>
        </w:tc>
      </w:tr>
    </w:tbl>
    <w:p>
      <w:pPr>
        <w:spacing w:after="0"/>
        <w:ind w:left="0"/>
        <w:jc w:val="left"/>
      </w:pPr>
      <w:r>
        <w:rPr>
          <w:rFonts w:ascii="Times New Roman"/>
          <w:b/>
          <w:i w:val="false"/>
          <w:color w:val="000000"/>
        </w:rPr>
        <w:t xml:space="preserve"> "Мемлекеттік атаулы әлеуметтік көмекті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"Мемлекеттік атаулы әлеуметтік көмекті тағайындау"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көмекті тағайындау"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көмекті тағайындау (тағайындаудан бас тарту) туралы хабарлама.</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алушыға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көзделген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xml:space="preserve">
      Өтініш беруші атаулы әлеуметтік көмекті тағайындауға келесі тоқсанға қайталап өтініш берген жағдайда, Стандарттың </w:t>
      </w:r>
      <w:r>
        <w:rPr>
          <w:rFonts w:ascii="Times New Roman"/>
          <w:b w:val="false"/>
          <w:i w:val="false"/>
          <w:color w:val="000000"/>
          <w:sz w:val="28"/>
        </w:rPr>
        <w:t>9 тармағының</w:t>
      </w:r>
      <w:r>
        <w:rPr>
          <w:rFonts w:ascii="Times New Roman"/>
          <w:b w:val="false"/>
          <w:i w:val="false"/>
          <w:color w:val="000000"/>
          <w:sz w:val="28"/>
        </w:rPr>
        <w:t xml:space="preserve"> 2), 4) тармақшаларында көрсетілген мәліметтер өзгеріссіз болса, Стандарттың </w:t>
      </w:r>
      <w:r>
        <w:rPr>
          <w:rFonts w:ascii="Times New Roman"/>
          <w:b w:val="false"/>
          <w:i w:val="false"/>
          <w:color w:val="000000"/>
          <w:sz w:val="28"/>
        </w:rPr>
        <w:t>5 қосымшасының</w:t>
      </w:r>
      <w:r>
        <w:rPr>
          <w:rFonts w:ascii="Times New Roman"/>
          <w:b w:val="false"/>
          <w:i w:val="false"/>
          <w:color w:val="000000"/>
          <w:sz w:val="28"/>
        </w:rPr>
        <w:t xml:space="preserve"> нысаны бойынша өтініш бланкісі ғана толтырылады.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өтінішті қабылдап, құжаттардың көшірмесін салыстырып, көрсетілетін қызметті алушыға құжаттардың тұпнұсқасын беріп, құжаттарды кіріс хат-хабардар журналына тіркейді;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алушының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2 (екі) жұмыс күні ішінде оны учаскелік комиссияға қарау үшін жібереді;</w:t>
      </w:r>
    </w:p>
    <w:p>
      <w:pPr>
        <w:spacing w:after="0"/>
        <w:ind w:left="0"/>
        <w:jc w:val="both"/>
      </w:pPr>
      <w:r>
        <w:rPr>
          <w:rFonts w:ascii="Times New Roman"/>
          <w:b w:val="false"/>
          <w:i w:val="false"/>
          <w:color w:val="000000"/>
          <w:sz w:val="28"/>
        </w:rPr>
        <w:t>
      4) атаулы әлеуметтік көмек тағайындау үшін жүгінген адамдардың (отбасылардың) материалдық жағдайына зерттеу жүргізу жөніндегі учаскелік комиссия құжаттарды алған күннен бастап 3 (үш) жұмыс күні ішінде ұсынылған құжаттар және (немесе) көрсетілетін қызметті алушының материалдық жағдайын зерттеу нәтижелері негізінде қорытынды дайындайды;</w:t>
      </w:r>
    </w:p>
    <w:p>
      <w:pPr>
        <w:spacing w:after="0"/>
        <w:ind w:left="0"/>
        <w:jc w:val="both"/>
      </w:pPr>
      <w:r>
        <w:rPr>
          <w:rFonts w:ascii="Times New Roman"/>
          <w:b w:val="false"/>
          <w:i w:val="false"/>
          <w:color w:val="000000"/>
          <w:sz w:val="28"/>
        </w:rPr>
        <w:t>
      5) көрсетілетін қызметті берушінің жауапты маманы 2 (екі) жұмыс күні ішінде атаулы әлеуметтік көмекті тағайындау туралы (тағайындаудан бас тарту) шешім қабылдайды және қабылданған шешім туралы (бас тартқан жағдайда - негіздемесін көрсете отырып) хабарлама дайындайды;</w:t>
      </w:r>
    </w:p>
    <w:p>
      <w:pPr>
        <w:spacing w:after="0"/>
        <w:ind w:left="0"/>
        <w:jc w:val="both"/>
      </w:pPr>
      <w:r>
        <w:rPr>
          <w:rFonts w:ascii="Times New Roman"/>
          <w:b w:val="false"/>
          <w:i w:val="false"/>
          <w:color w:val="000000"/>
          <w:sz w:val="28"/>
        </w:rPr>
        <w:t>
      6) көрсетілетін қызметті берушінің басшысы 10 (он) минут ішінде хабарламаға қол қояды;</w:t>
      </w:r>
    </w:p>
    <w:p>
      <w:pPr>
        <w:spacing w:after="0"/>
        <w:ind w:left="0"/>
        <w:jc w:val="both"/>
      </w:pPr>
      <w:r>
        <w:rPr>
          <w:rFonts w:ascii="Times New Roman"/>
          <w:b w:val="false"/>
          <w:i w:val="false"/>
          <w:color w:val="000000"/>
          <w:sz w:val="28"/>
        </w:rPr>
        <w:t>
      7) көрсетілетін қызметті берушінің жауапты маманы 20 (жиырма) минут ішінде атаулы әлеуметтік көмекті тағайындау туралы хабарламаны тіркейді және мемлекеттік көрсетілетін қызметтің нәтижесін көрсетілетін қызметті алушыға береді немесе Мемлекеттік корпорацияға жолдайды.</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құжаттарды көрсетілетін қызметті берушінің жауапты маманына беру;</w:t>
      </w:r>
    </w:p>
    <w:p>
      <w:pPr>
        <w:spacing w:after="0"/>
        <w:ind w:left="0"/>
        <w:jc w:val="both"/>
      </w:pPr>
      <w:r>
        <w:rPr>
          <w:rFonts w:ascii="Times New Roman"/>
          <w:b w:val="false"/>
          <w:i w:val="false"/>
          <w:color w:val="000000"/>
          <w:sz w:val="28"/>
        </w:rPr>
        <w:t>
      3) қорытындыны дайындау үшін учаскелік комиссияға беру;</w:t>
      </w:r>
    </w:p>
    <w:p>
      <w:pPr>
        <w:spacing w:after="0"/>
        <w:ind w:left="0"/>
        <w:jc w:val="both"/>
      </w:pPr>
      <w:r>
        <w:rPr>
          <w:rFonts w:ascii="Times New Roman"/>
          <w:b w:val="false"/>
          <w:i w:val="false"/>
          <w:color w:val="000000"/>
          <w:sz w:val="28"/>
        </w:rPr>
        <w:t>
      4) қорытындыны дайындау және көрсетілетін қызметті берушінің жауапты маманына беру;</w:t>
      </w:r>
    </w:p>
    <w:p>
      <w:pPr>
        <w:spacing w:after="0"/>
        <w:ind w:left="0"/>
        <w:jc w:val="both"/>
      </w:pPr>
      <w:r>
        <w:rPr>
          <w:rFonts w:ascii="Times New Roman"/>
          <w:b w:val="false"/>
          <w:i w:val="false"/>
          <w:color w:val="000000"/>
          <w:sz w:val="28"/>
        </w:rPr>
        <w:t>
      5) шешім дайындау;</w:t>
      </w:r>
    </w:p>
    <w:p>
      <w:pPr>
        <w:spacing w:after="0"/>
        <w:ind w:left="0"/>
        <w:jc w:val="both"/>
      </w:pPr>
      <w:r>
        <w:rPr>
          <w:rFonts w:ascii="Times New Roman"/>
          <w:b w:val="false"/>
          <w:i w:val="false"/>
          <w:color w:val="000000"/>
          <w:sz w:val="28"/>
        </w:rPr>
        <w:t>
      6) атаулы әлеуметтік көмекті тағайындау (тағайындаудан бас тарту) туралы хабарламаны көрсетілетін қызметті берушінің жауапты маманына жіберу;</w:t>
      </w:r>
    </w:p>
    <w:p>
      <w:pPr>
        <w:spacing w:after="0"/>
        <w:ind w:left="0"/>
        <w:jc w:val="both"/>
      </w:pPr>
      <w:r>
        <w:rPr>
          <w:rFonts w:ascii="Times New Roman"/>
          <w:b w:val="false"/>
          <w:i w:val="false"/>
          <w:color w:val="000000"/>
          <w:sz w:val="28"/>
        </w:rPr>
        <w:t>
      7) атаулы әлеуметтік көмекті тағайындау немесе тағайындаудан бас тарту туралы хабарлама беру немесе Мемлекеттік корпорацияға жіберу;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жауапты маманы;</w:t>
      </w:r>
    </w:p>
    <w:p>
      <w:pPr>
        <w:spacing w:after="0"/>
        <w:ind w:left="0"/>
        <w:jc w:val="both"/>
      </w:pPr>
      <w:r>
        <w:rPr>
          <w:rFonts w:ascii="Times New Roman"/>
          <w:b w:val="false"/>
          <w:i w:val="false"/>
          <w:color w:val="000000"/>
          <w:sz w:val="28"/>
        </w:rPr>
        <w:t>
      2) көрсетілетін қызметті беруші бөлімінің басшысы;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сабақтастығын сипаттау:</w:t>
      </w:r>
    </w:p>
    <w:p>
      <w:pPr>
        <w:spacing w:after="0"/>
        <w:ind w:left="0"/>
        <w:jc w:val="both"/>
      </w:pPr>
      <w:r>
        <w:rPr>
          <w:rFonts w:ascii="Times New Roman"/>
          <w:b w:val="false"/>
          <w:i w:val="false"/>
          <w:color w:val="000000"/>
          <w:sz w:val="28"/>
        </w:rPr>
        <w:t>
      1) көрсетілетін қызметті берушінің жауапты маманы 20 (жиырма) минут ішінде өтінішті қабылдап, құжаттардың көшірмесін салыстырып, көрсетілетін қызметті алушыға құжаттардың тұпнұсқасын беріп, құжаттарды кіріс хат-хабардар журналына тіркейді;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алушының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2 (екі) жұмыс күні ішінде оны учаскелік комиссияға қарау үшін жібереді;</w:t>
      </w:r>
    </w:p>
    <w:p>
      <w:pPr>
        <w:spacing w:after="0"/>
        <w:ind w:left="0"/>
        <w:jc w:val="both"/>
      </w:pPr>
      <w:r>
        <w:rPr>
          <w:rFonts w:ascii="Times New Roman"/>
          <w:b w:val="false"/>
          <w:i w:val="false"/>
          <w:color w:val="000000"/>
          <w:sz w:val="28"/>
        </w:rPr>
        <w:t>
      4) атаулы әлеуметтік көмек тағайындау үшін жүгінген адамдардың (отбасылардың) материалдық жағдайына зерттеу жүргізу жөніндегі учаскелік комиссия құжаттарды алған күннен бастап 3 (үш) жұмыс күні ішінде ұсынылған құжаттар және (немесе) көрсетілетін қызметті алушының материалдық жағдайын зерттеу нәтижелері негізінде қорытынды дайындайды;</w:t>
      </w:r>
    </w:p>
    <w:p>
      <w:pPr>
        <w:spacing w:after="0"/>
        <w:ind w:left="0"/>
        <w:jc w:val="both"/>
      </w:pPr>
      <w:r>
        <w:rPr>
          <w:rFonts w:ascii="Times New Roman"/>
          <w:b w:val="false"/>
          <w:i w:val="false"/>
          <w:color w:val="000000"/>
          <w:sz w:val="28"/>
        </w:rPr>
        <w:t>
      5) көрсетілетін қызметті берушінің жауапты маманы 2 (екі) жұмыс күні ішінде атаулы әлеуметтік көмекті тағайындау туралы (тағайындаудан бас тарту) шешім қабылдайды және қабылданған шешім туралы (бас тартқан жағдайда - негіздемесін көрсете отырып) хабарлама дайындайды;</w:t>
      </w:r>
    </w:p>
    <w:p>
      <w:pPr>
        <w:spacing w:after="0"/>
        <w:ind w:left="0"/>
        <w:jc w:val="both"/>
      </w:pPr>
      <w:r>
        <w:rPr>
          <w:rFonts w:ascii="Times New Roman"/>
          <w:b w:val="false"/>
          <w:i w:val="false"/>
          <w:color w:val="000000"/>
          <w:sz w:val="28"/>
        </w:rPr>
        <w:t>
      6) көрсетілетін қызметті берушінің басшысы 10 (он) минут ішінде хабарламаға қол қояды;</w:t>
      </w:r>
    </w:p>
    <w:p>
      <w:pPr>
        <w:spacing w:after="0"/>
        <w:ind w:left="0"/>
        <w:jc w:val="both"/>
      </w:pPr>
      <w:r>
        <w:rPr>
          <w:rFonts w:ascii="Times New Roman"/>
          <w:b w:val="false"/>
          <w:i w:val="false"/>
          <w:color w:val="000000"/>
          <w:sz w:val="28"/>
        </w:rPr>
        <w:t>
      7) көрсетілетін қызметті берушінің жауапты маманы 20 (жиырма) минут ішінде атаулы әлеуметтік көмекті тағайындау туралы хабарламаны тіркейді және мемлекеттік көрсетілетін қызметтің нәтижесін көрсетілетін қызметті алушыға береді немесе Мемлекеттік корпорацияға жолдайды.</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 көрсетілетін қызметті алушының сұрау салуын өңдеудің ұзақтығы мен мемлекеттік көрсетілетін қызметтің нәтижесін алуды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корпорацияның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жауапты маманы алынған құжаттарды 20 (жиырма)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көрсетілетін қызметті алушының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4) көрсетілетін қызметті берушінің жауапты маманы 2 (екі) жұмыс күні ішінде оларды учаскелік комиссияға қарау үшін жібереді;</w:t>
      </w:r>
    </w:p>
    <w:p>
      <w:pPr>
        <w:spacing w:after="0"/>
        <w:ind w:left="0"/>
        <w:jc w:val="both"/>
      </w:pPr>
      <w:r>
        <w:rPr>
          <w:rFonts w:ascii="Times New Roman"/>
          <w:b w:val="false"/>
          <w:i w:val="false"/>
          <w:color w:val="000000"/>
          <w:sz w:val="28"/>
        </w:rPr>
        <w:t>
      5) атаулы әлеуметтік көмек тағайындау үшін жүгінген адамдардың (отбасылардың) материалдық жағдайына зерттеу жүргізу жөніндегі учаскелік комиссия құжаттарды алған күннен бастап 3 (үш) жұмыс күні ішінде ұсынылған құжаттар және (немесе) көрсетілетін қызметті алушының материалдық жағдайын зерттеу нәтижелері негізінде қорытынды дайындайды;</w:t>
      </w:r>
    </w:p>
    <w:p>
      <w:pPr>
        <w:spacing w:after="0"/>
        <w:ind w:left="0"/>
        <w:jc w:val="both"/>
      </w:pPr>
      <w:r>
        <w:rPr>
          <w:rFonts w:ascii="Times New Roman"/>
          <w:b w:val="false"/>
          <w:i w:val="false"/>
          <w:color w:val="000000"/>
          <w:sz w:val="28"/>
        </w:rPr>
        <w:t>
      6) көрсетілетін қызметті берушінің жауапты маманы 2 (екі) жұмыс күні ішінде атаулы әлеуметтік көмекті тағайындау туралы (тағайындаудан бас тарту) шешім қабылдайды және қабылданған шешім туралы (бас тартқан жағдайда - негіздемесін көрсете отырып) хабарлама дайындайды;</w:t>
      </w:r>
    </w:p>
    <w:p>
      <w:pPr>
        <w:spacing w:after="0"/>
        <w:ind w:left="0"/>
        <w:jc w:val="both"/>
      </w:pPr>
      <w:r>
        <w:rPr>
          <w:rFonts w:ascii="Times New Roman"/>
          <w:b w:val="false"/>
          <w:i w:val="false"/>
          <w:color w:val="000000"/>
          <w:sz w:val="28"/>
        </w:rPr>
        <w:t>
      7) көрсетілетін қызметті берушінің жауапты маманы 20 (жиырма) минут ішінде атаулы әлеуметтік көмекті тағайындау туралы хабарламаны тіркейді және мемлекеттік көрсетілетін қызметтің нәтижесін көрсетілетін қызметті алушыға береді немесе Мемлекеттік корпорацияға жолдайды.</w:t>
      </w:r>
    </w:p>
    <w:p>
      <w:pPr>
        <w:spacing w:after="0"/>
        <w:ind w:left="0"/>
        <w:jc w:val="both"/>
      </w:pPr>
      <w:r>
        <w:rPr>
          <w:rFonts w:ascii="Times New Roman"/>
          <w:b w:val="false"/>
          <w:i w:val="false"/>
          <w:color w:val="000000"/>
          <w:sz w:val="28"/>
        </w:rPr>
        <w:t>
      8) Мемлекеттік корпорация маманы 15 (он бес) минут ішінде көрсетілетін қызметті алушыға атаулы әлеуметтік көмекті тағайындау немесе тағайындаудан бас тарту туралы хабарламаны береді;</w:t>
      </w:r>
    </w:p>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қызметті алушы Мемлекеттік корпорация қызметкеріне өтінішті және қажетті құжаттарды береді, ол электрондық кезек жолымен "кедергісіз" қызмет көрсету арқылы операциялық залда жүзеге асырылады – 2 (екі) минут ішінде;</w:t>
      </w:r>
    </w:p>
    <w:p>
      <w:pPr>
        <w:spacing w:after="0"/>
        <w:ind w:left="0"/>
        <w:jc w:val="both"/>
      </w:pPr>
      <w:r>
        <w:rPr>
          <w:rFonts w:ascii="Times New Roman"/>
          <w:b w:val="false"/>
          <w:i w:val="false"/>
          <w:color w:val="000000"/>
          <w:sz w:val="28"/>
        </w:rPr>
        <w:t xml:space="preserve">
      2) 1 процесс – мемлекеттік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 және парольді (авторизациялау үдерісі) енгізеді - 1 (бір) минут ішінде; </w:t>
      </w:r>
    </w:p>
    <w:p>
      <w:pPr>
        <w:spacing w:after="0"/>
        <w:ind w:left="0"/>
        <w:jc w:val="both"/>
      </w:pPr>
      <w:r>
        <w:rPr>
          <w:rFonts w:ascii="Times New Roman"/>
          <w:b w:val="false"/>
          <w:i w:val="false"/>
          <w:color w:val="000000"/>
          <w:sz w:val="28"/>
        </w:rPr>
        <w:t>
      3) 2 процесс – Мемлекеттік корпорацияның қызметкері мемлекеттік көрсетілетін қызметті таңдайды, экранға мемлекеттік қызметті көрсету үшін сұраныс нысанын шығаруы және Мемлекеттік корпорацияның қызметкері көрсетілетін қызметті алушының немесе сенімхат бойынша көрсетілетін қызметті алушы өкілінің (нотариалдық куәландырылған сенімхат болған жағдайда, басқа куәландырылған сенімхатының мәліметтері толтырылмайды) мәліметтерін енгізеді – 2 (екі) минут ішінде;</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сонымен қатар Бірыңғай нотариалдық ақпараттық жүйеде (бұдан әрі – БНАЖ) көрсетілетін қызметті алушы өкілінің сенімхаты мәліметі туралы сұранысын жолдау – 2 (екі) минут ішінде;</w:t>
      </w:r>
    </w:p>
    <w:p>
      <w:pPr>
        <w:spacing w:after="0"/>
        <w:ind w:left="0"/>
        <w:jc w:val="both"/>
      </w:pPr>
      <w:r>
        <w:rPr>
          <w:rFonts w:ascii="Times New Roman"/>
          <w:b w:val="false"/>
          <w:i w:val="false"/>
          <w:color w:val="000000"/>
          <w:sz w:val="28"/>
        </w:rPr>
        <w:t>
      5) 1 шарт - ЖТ МДҚ көрсетілетін қызметті алушының мәліметтерінің және БНАЖ-дағы сенімхат мәліметтерінің бар болуын тексеру – 1 (бір) минут ішінде;</w:t>
      </w:r>
    </w:p>
    <w:p>
      <w:pPr>
        <w:spacing w:after="0"/>
        <w:ind w:left="0"/>
        <w:jc w:val="both"/>
      </w:pPr>
      <w:r>
        <w:rPr>
          <w:rFonts w:ascii="Times New Roman"/>
          <w:b w:val="false"/>
          <w:i w:val="false"/>
          <w:color w:val="000000"/>
          <w:sz w:val="28"/>
        </w:rPr>
        <w:t xml:space="preserve">
      6) 4 процесс – көрсетілетін қызметті алушының ЖТ МДҚ мәліметтерінің, БНАЖ-дағы сенімхат мәліметтерінің болмауына байланысты мәліметтерді, алуға мүмкіншіліктің жоқтығы туралы хабарламаны қалыптастыру – 1 (бір) минут ішінде; </w:t>
      </w:r>
    </w:p>
    <w:p>
      <w:pPr>
        <w:spacing w:after="0"/>
        <w:ind w:left="0"/>
        <w:jc w:val="both"/>
      </w:pPr>
      <w:r>
        <w:rPr>
          <w:rFonts w:ascii="Times New Roman"/>
          <w:b w:val="false"/>
          <w:i w:val="false"/>
          <w:color w:val="000000"/>
          <w:sz w:val="28"/>
        </w:rPr>
        <w:t>
      7) 5 процесс – аймақтық электрондық үкімет шлюзі автоматтандырылған жұмыс орнына (бұдан әрі – АЭҮШ АЖО) ЭҮШ арқылы Мемлекеттік корпорация қызметкерінің электрондық цифрлы қолтаңбасымен (бұдан әрі – ЭЦҚ) куәландырылған (қол қойылған) электрондық құжаттарды (көрсетілетін қызметті алушының сұранысын) жолдау – 1 (бір) минут ішінде;</w:t>
      </w:r>
    </w:p>
    <w:p>
      <w:pPr>
        <w:spacing w:after="0"/>
        <w:ind w:left="0"/>
        <w:jc w:val="both"/>
      </w:pPr>
      <w:r>
        <w:rPr>
          <w:rFonts w:ascii="Times New Roman"/>
          <w:b w:val="false"/>
          <w:i w:val="false"/>
          <w:color w:val="000000"/>
          <w:sz w:val="28"/>
        </w:rPr>
        <w:t>
      8) 6 процесс – АЭҮШ АЖО-да электрондық құжаттарды тіркеу – 1 (бір) минут ішінде;</w:t>
      </w:r>
    </w:p>
    <w:p>
      <w:pPr>
        <w:spacing w:after="0"/>
        <w:ind w:left="0"/>
        <w:jc w:val="both"/>
      </w:pPr>
      <w:r>
        <w:rPr>
          <w:rFonts w:ascii="Times New Roman"/>
          <w:b w:val="false"/>
          <w:i w:val="false"/>
          <w:color w:val="000000"/>
          <w:sz w:val="28"/>
        </w:rPr>
        <w:t>
      9) 2 шарт – көрсетілетін қызметті берушімен көрсетілетін қызметті алушының ұсынған құжаттарын тексеру (өңдеу) – 1 (бір) минут ішінде;</w:t>
      </w:r>
    </w:p>
    <w:p>
      <w:pPr>
        <w:spacing w:after="0"/>
        <w:ind w:left="0"/>
        <w:jc w:val="both"/>
      </w:pPr>
      <w:r>
        <w:rPr>
          <w:rFonts w:ascii="Times New Roman"/>
          <w:b w:val="false"/>
          <w:i w:val="false"/>
          <w:color w:val="000000"/>
          <w:sz w:val="28"/>
        </w:rPr>
        <w:t>
      10) 7 процесс – көрсетілетін қызметті алушының құжаттарында бар бұзушылықтарға байланысты сұраудағы мемлекеттік көрсетілетін қызметке бас тарту туралы дәлелді жауап жөніндегі хатты қалыптастыру – 1 (бір) минут ішінде;</w:t>
      </w:r>
    </w:p>
    <w:p>
      <w:pPr>
        <w:spacing w:after="0"/>
        <w:ind w:left="0"/>
        <w:jc w:val="both"/>
      </w:pPr>
      <w:r>
        <w:rPr>
          <w:rFonts w:ascii="Times New Roman"/>
          <w:b w:val="false"/>
          <w:i w:val="false"/>
          <w:color w:val="000000"/>
          <w:sz w:val="28"/>
        </w:rPr>
        <w:t xml:space="preserve">
      11) 8 процесс – көрсетілетін қызметті алушының Мемлекеттік корпорация қызметкері арқылы АЭҮШ АЖО-да жинақталған мемлекеттік көрсетілетін қызмет нәтижесін (мемлекеттік атаулы әлеуметтік көмек тағайындау (тағайындаудан бас тарту) туралы хабарлама алу – 2 (екі) минут ішінде; </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сабақтастығының,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Мемлекеттік көрсетілетін қызметті "электрондық үкімет"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тағайындау"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6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7 қосымша</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мүгедектер және әлеуметтік жағынан маңызды аурулары бар адамдар -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іс-әрекет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алушыға мемлекеттік қызметті көрсету үшін Стандарттың </w:t>
      </w:r>
      <w:r>
        <w:rPr>
          <w:rFonts w:ascii="Times New Roman"/>
          <w:b w:val="false"/>
          <w:i w:val="false"/>
          <w:color w:val="000000"/>
          <w:sz w:val="28"/>
        </w:rPr>
        <w:t>9 тарамағында</w:t>
      </w:r>
      <w:r>
        <w:rPr>
          <w:rFonts w:ascii="Times New Roman"/>
          <w:b w:val="false"/>
          <w:i w:val="false"/>
          <w:color w:val="000000"/>
          <w:sz w:val="28"/>
        </w:rPr>
        <w:t xml:space="preserve"> көрсетілген қажетті құжаттар мен өтінішті алу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жауапты маманы мемлекеттік қызметті көрсету үшін көрсетілетін қызметті алушыдан өтініш және қажетті құжаттар түскен соң 20 (жиырма) минут ішінде журналда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берушінің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құжаттардың сәйкес болуын тексереді және 1 (бір) жұмыс күні ішінде көрсетілетін қызмет алушының құжаттарын учаскелік комиссияға жолдайды;</w:t>
      </w:r>
    </w:p>
    <w:p>
      <w:pPr>
        <w:spacing w:after="0"/>
        <w:ind w:left="0"/>
        <w:jc w:val="both"/>
      </w:pPr>
      <w:r>
        <w:rPr>
          <w:rFonts w:ascii="Times New Roman"/>
          <w:b w:val="false"/>
          <w:i w:val="false"/>
          <w:color w:val="000000"/>
          <w:sz w:val="28"/>
        </w:rPr>
        <w:t>
      Әлеуметтік көмек көрсету үшін құжаттар жетіспеген жағдайда көрсетілетін қызмет берушінің жауапты маманы әлеуметтік көмек көрсетуге ұсынылған құжаттарды қарау үшін қажетті мәліметтерді тиісті органдардан сұратады.</w:t>
      </w:r>
    </w:p>
    <w:p>
      <w:pPr>
        <w:spacing w:after="0"/>
        <w:ind w:left="0"/>
        <w:jc w:val="both"/>
      </w:pPr>
      <w:r>
        <w:rPr>
          <w:rFonts w:ascii="Times New Roman"/>
          <w:b w:val="false"/>
          <w:i w:val="false"/>
          <w:color w:val="000000"/>
          <w:sz w:val="28"/>
        </w:rPr>
        <w:t>
      Көрсетілетін қызметті алушының қажетті құжаттарды олардың бүлінуіне, жоғалуына байланысты ұсынуға мүмкіндігі болмаған жағдайда көрсетілетін қызмет беруші тиісті мәліметтері бар өзге уәкілетті органдар мен ұйымдардың деректері негізінде әлеуметтік көмек тағайындау туралы шешім қабылдайды.</w:t>
      </w:r>
    </w:p>
    <w:p>
      <w:pPr>
        <w:spacing w:after="0"/>
        <w:ind w:left="0"/>
        <w:jc w:val="both"/>
      </w:pPr>
      <w:r>
        <w:rPr>
          <w:rFonts w:ascii="Times New Roman"/>
          <w:b w:val="false"/>
          <w:i w:val="false"/>
          <w:color w:val="000000"/>
          <w:sz w:val="28"/>
        </w:rPr>
        <w:t>
      4) учаскелік комиссия құжаттарды алған күннен бастап 2 (екі) жұмыс күні ішінде көрсетілетін қызметті алушыға тексеру жүргізеді, оның нәтижелері бойынша адамның (отбасының) әлеуметтік көмекке мұқтаждығы туралы акт жасайды, адамның (отбасының) әлеуметтік көмекке мұқтаждығы туралы қорытынды дайындайды;</w:t>
      </w:r>
    </w:p>
    <w:p>
      <w:pPr>
        <w:spacing w:after="0"/>
        <w:ind w:left="0"/>
        <w:jc w:val="both"/>
      </w:pP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1 (бір) жұмыс күні ішінде Қазақстан Республикасының заңнамасына сәйкес адамның (отбасының) жан басына шаққандағы орташа табысын есептеуді жүргізеді;</w:t>
      </w:r>
    </w:p>
    <w:p>
      <w:pPr>
        <w:spacing w:after="0"/>
        <w:ind w:left="0"/>
        <w:jc w:val="both"/>
      </w:pPr>
      <w:r>
        <w:rPr>
          <w:rFonts w:ascii="Times New Roman"/>
          <w:b w:val="false"/>
          <w:i w:val="false"/>
          <w:color w:val="000000"/>
          <w:sz w:val="28"/>
        </w:rPr>
        <w:t>
      6) арнайы комиссия құжаттар келіп түскен күннен бастап 2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p>
    <w:p>
      <w:pPr>
        <w:spacing w:after="0"/>
        <w:ind w:left="0"/>
        <w:jc w:val="both"/>
      </w:pPr>
      <w:r>
        <w:rPr>
          <w:rFonts w:ascii="Times New Roman"/>
          <w:b w:val="false"/>
          <w:i w:val="false"/>
          <w:color w:val="000000"/>
          <w:sz w:val="28"/>
        </w:rPr>
        <w:t>
      7) көрсетілетін қызмет берушінің жауапты маманы қабылданған құжаттар мен әлеуметтік көмек көрсету қажеттілігі жөніндегі қорытынды негізінде әлеуметтік көмекті көрсету немесе көрсетуден бас тарту жөніндегі шешімді 2 (екі) жұмыс күні ішінде қабылдайды және қабылданған шешім туралы (бас тартқан жағдайда - негіздемесін көрсете отырып) хабарламаны береді.</w:t>
      </w:r>
    </w:p>
    <w:p>
      <w:pPr>
        <w:spacing w:after="0"/>
        <w:ind w:left="0"/>
        <w:jc w:val="both"/>
      </w:pPr>
      <w:r>
        <w:rPr>
          <w:rFonts w:ascii="Times New Roman"/>
          <w:b w:val="false"/>
          <w:i w:val="false"/>
          <w:color w:val="000000"/>
          <w:sz w:val="28"/>
        </w:rPr>
        <w:t>
      Осы регламенттің 5 тармағының 3) тармақшасының 2, 3 азатжолында көрсетілген жағдайларда көрсетілетін қызмет берушінің көрсетілетін қызмет алушыдан құжаттарды қабылдаған күннен бастап 20 (жиырма) жұмыс күні ішінде әлеуметтік көмек көрсету не көрсетуден бас тарту туралы шешім қабылдайды.</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 және басшыға қарау үшін беру;</w:t>
      </w:r>
    </w:p>
    <w:p>
      <w:pPr>
        <w:spacing w:after="0"/>
        <w:ind w:left="0"/>
        <w:jc w:val="both"/>
      </w:pPr>
      <w:r>
        <w:rPr>
          <w:rFonts w:ascii="Times New Roman"/>
          <w:b w:val="false"/>
          <w:i w:val="false"/>
          <w:color w:val="000000"/>
          <w:sz w:val="28"/>
        </w:rPr>
        <w:t>
      2) көрсетілетін қызметті берушінің жауапты маманын анықтау және көрсетілетін қызметті көрсету үшін құжаттарды көрсетілетін қызметті берушінің жауапты маманына беру;</w:t>
      </w:r>
    </w:p>
    <w:p>
      <w:pPr>
        <w:spacing w:after="0"/>
        <w:ind w:left="0"/>
        <w:jc w:val="both"/>
      </w:pPr>
      <w:r>
        <w:rPr>
          <w:rFonts w:ascii="Times New Roman"/>
          <w:b w:val="false"/>
          <w:i w:val="false"/>
          <w:color w:val="000000"/>
          <w:sz w:val="28"/>
        </w:rPr>
        <w:t>
      3) көрсетілетін қызметті алушының құжаттарын адамның (отбасының) материалдық жағдайына тексеру жүргізу үшін учаскелік комиссияға жолдау;</w:t>
      </w:r>
    </w:p>
    <w:p>
      <w:pPr>
        <w:spacing w:after="0"/>
        <w:ind w:left="0"/>
        <w:jc w:val="both"/>
      </w:pPr>
      <w:r>
        <w:rPr>
          <w:rFonts w:ascii="Times New Roman"/>
          <w:b w:val="false"/>
          <w:i w:val="false"/>
          <w:color w:val="000000"/>
          <w:sz w:val="28"/>
        </w:rPr>
        <w:t>
      4) учаскелік комиссияның қорытындысы;</w:t>
      </w:r>
    </w:p>
    <w:p>
      <w:pPr>
        <w:spacing w:after="0"/>
        <w:ind w:left="0"/>
        <w:jc w:val="both"/>
      </w:pPr>
      <w:r>
        <w:rPr>
          <w:rFonts w:ascii="Times New Roman"/>
          <w:b w:val="false"/>
          <w:i w:val="false"/>
          <w:color w:val="000000"/>
          <w:sz w:val="28"/>
        </w:rPr>
        <w:t>
      5) көрсетілетін қызметті берушінің жауапты маманының адамның (отбасының) жан басына шаққандағы орташа табысын есептеуді жүргізу және арнайы комиссияға жолдау;</w:t>
      </w:r>
    </w:p>
    <w:p>
      <w:pPr>
        <w:spacing w:after="0"/>
        <w:ind w:left="0"/>
        <w:jc w:val="both"/>
      </w:pPr>
      <w:r>
        <w:rPr>
          <w:rFonts w:ascii="Times New Roman"/>
          <w:b w:val="false"/>
          <w:i w:val="false"/>
          <w:color w:val="000000"/>
          <w:sz w:val="28"/>
        </w:rPr>
        <w:t>
      6) арнайы комиссияның әлеуметтік көмек көрсетуге мұқтаждығы туралы қорытындыны дайындауы;</w:t>
      </w:r>
    </w:p>
    <w:p>
      <w:pPr>
        <w:spacing w:after="0"/>
        <w:ind w:left="0"/>
        <w:jc w:val="both"/>
      </w:pPr>
      <w:r>
        <w:rPr>
          <w:rFonts w:ascii="Times New Roman"/>
          <w:b w:val="false"/>
          <w:i w:val="false"/>
          <w:color w:val="000000"/>
          <w:sz w:val="28"/>
        </w:rPr>
        <w:t>
      7) көрсетілетін қызметті алушыға әлеуметтік көмекті тағайындау немесе тағайындаудан бас тарту жөніндегі хабарламаны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xml:space="preserve">
      1) көрсетілетін қызметті берушінің жауапты маманы; </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учаскелік комиссия;</w:t>
      </w:r>
    </w:p>
    <w:p>
      <w:pPr>
        <w:spacing w:after="0"/>
        <w:ind w:left="0"/>
        <w:jc w:val="both"/>
      </w:pPr>
      <w:r>
        <w:rPr>
          <w:rFonts w:ascii="Times New Roman"/>
          <w:b w:val="false"/>
          <w:i w:val="false"/>
          <w:color w:val="000000"/>
          <w:sz w:val="28"/>
        </w:rPr>
        <w:t>
      4) арнайы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бөлімшелерінің (жұмыскерлердің) арасындағы рәсімдердің (іс-қимылдың) бірізділігінің сипаттамасы:</w:t>
      </w:r>
    </w:p>
    <w:p>
      <w:pPr>
        <w:spacing w:after="0"/>
        <w:ind w:left="0"/>
        <w:jc w:val="both"/>
      </w:pPr>
      <w:r>
        <w:rPr>
          <w:rFonts w:ascii="Times New Roman"/>
          <w:b w:val="false"/>
          <w:i w:val="false"/>
          <w:color w:val="000000"/>
          <w:sz w:val="28"/>
        </w:rPr>
        <w:t xml:space="preserve">
      1) көрсетілетін қызметті берушінің аудандық бөлімінің жауапты маманы мемлекеттік қызметті көрсету үшін көрсетілетін қызметті алушыдан өтініш және қажетті құжаттар түскен соң 20 (жиырма) минут ішінде журналда тіркеуді жүзеге асырады, Стандарттың </w:t>
      </w:r>
      <w:r>
        <w:rPr>
          <w:rFonts w:ascii="Times New Roman"/>
          <w:b w:val="false"/>
          <w:i w:val="false"/>
          <w:color w:val="000000"/>
          <w:sz w:val="28"/>
        </w:rPr>
        <w:t>4 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p>
    <w:p>
      <w:pPr>
        <w:spacing w:after="0"/>
        <w:ind w:left="0"/>
        <w:jc w:val="both"/>
      </w:pPr>
      <w:r>
        <w:rPr>
          <w:rFonts w:ascii="Times New Roman"/>
          <w:b w:val="false"/>
          <w:i w:val="false"/>
          <w:color w:val="000000"/>
          <w:sz w:val="28"/>
        </w:rPr>
        <w:t>
      2) көрсетілетін қызметті берушінің басшысы 10 (он) минут ішінде көрсетілетін қызметті берушінің өтінішін көрсетілетін қызметті берушінің жауапты маманына жазады;</w:t>
      </w:r>
    </w:p>
    <w:p>
      <w:pPr>
        <w:spacing w:after="0"/>
        <w:ind w:left="0"/>
        <w:jc w:val="both"/>
      </w:pPr>
      <w:r>
        <w:rPr>
          <w:rFonts w:ascii="Times New Roman"/>
          <w:b w:val="false"/>
          <w:i w:val="false"/>
          <w:color w:val="000000"/>
          <w:sz w:val="28"/>
        </w:rPr>
        <w:t>
      3) көрсетілетін қызметті берушінің жауапты маманы ұсынылған құжаттардың сәйкес болуын тексереді және 1 (бір) жұмыс күні ішінде көрсетілетін қызмет алушының құжаттарын учаскелік комиссияға жолдайды;</w:t>
      </w:r>
    </w:p>
    <w:p>
      <w:pPr>
        <w:spacing w:after="0"/>
        <w:ind w:left="0"/>
        <w:jc w:val="both"/>
      </w:pPr>
      <w:r>
        <w:rPr>
          <w:rFonts w:ascii="Times New Roman"/>
          <w:b w:val="false"/>
          <w:i w:val="false"/>
          <w:color w:val="000000"/>
          <w:sz w:val="28"/>
        </w:rPr>
        <w:t>
      Әлеуметтік көмек көрсету үшін құжаттар жетіспеген жағдайда көрсетілетін қызмет берушінің жауапты маманы әлеуметтік көмек көрсетуге ұсынылған құжаттарды қарау үшін қажетті мәліметтерді тиісті органдардан сұратады.</w:t>
      </w:r>
    </w:p>
    <w:p>
      <w:pPr>
        <w:spacing w:after="0"/>
        <w:ind w:left="0"/>
        <w:jc w:val="both"/>
      </w:pPr>
      <w:r>
        <w:rPr>
          <w:rFonts w:ascii="Times New Roman"/>
          <w:b w:val="false"/>
          <w:i w:val="false"/>
          <w:color w:val="000000"/>
          <w:sz w:val="28"/>
        </w:rPr>
        <w:t>
      Көрсетілетін қызметті алушының қажетті құжаттарды олардың бүлінуіне, жоғалуына байланысты ұсынуға мүмкіндігі болмаған жағдайда көрсетілетін қызмет беруші тиісті мәліметтері бар өзге уәкілетті органдар мен ұйымдардың деректері негізінде әлеуметтік көмек тағайындау туралы шешім қабылдайды.</w:t>
      </w:r>
    </w:p>
    <w:p>
      <w:pPr>
        <w:spacing w:after="0"/>
        <w:ind w:left="0"/>
        <w:jc w:val="both"/>
      </w:pPr>
      <w:r>
        <w:rPr>
          <w:rFonts w:ascii="Times New Roman"/>
          <w:b w:val="false"/>
          <w:i w:val="false"/>
          <w:color w:val="000000"/>
          <w:sz w:val="28"/>
        </w:rPr>
        <w:t>
      4) учаскелік комиссия құжаттарды алған күннен бастап 2 (екі) жұмыс күні ішінде көрсетілетін қызметті алушыға тексеру жүргізеді, оның нәтижелері бойынша адамның (отбасының) әлеуметтік көмекке мұқтаждығы туралы акт жасайды, адамның (отбасының) әлеуметтік көмекке мұқтаждығы туралы қорытынды дайындайды;</w:t>
      </w:r>
    </w:p>
    <w:p>
      <w:pPr>
        <w:spacing w:after="0"/>
        <w:ind w:left="0"/>
        <w:jc w:val="both"/>
      </w:pPr>
      <w:r>
        <w:rPr>
          <w:rFonts w:ascii="Times New Roman"/>
          <w:b w:val="false"/>
          <w:i w:val="false"/>
          <w:color w:val="000000"/>
          <w:sz w:val="28"/>
        </w:rPr>
        <w:t>
      5) көрсетілетін қызмет беруші аудандық бөлімінің жауапты маманы учаскелік комиссиядан құжаттар келіп түскен күннен бастап 1 (бір) жұмыс күні ішінде Қазақстан Республикасының заңнамасына сәйкес адамның (отбасының) жан басына шаққандағы орташа табысын есептеуді жүргізеді;</w:t>
      </w:r>
    </w:p>
    <w:p>
      <w:pPr>
        <w:spacing w:after="0"/>
        <w:ind w:left="0"/>
        <w:jc w:val="both"/>
      </w:pPr>
      <w:r>
        <w:rPr>
          <w:rFonts w:ascii="Times New Roman"/>
          <w:b w:val="false"/>
          <w:i w:val="false"/>
          <w:color w:val="000000"/>
          <w:sz w:val="28"/>
        </w:rPr>
        <w:t>
      6) арнайы комиссия құжаттар келіп түскен күннен бастап 2 (екі) жұмыс күні ішінде әлеуметтік көмек көрсету қажеттілігі туралы қорытынды шығарады, оң қорытынды болған кезде әлеуметтік көмектің мөлшерін көрсетеді;</w:t>
      </w:r>
    </w:p>
    <w:p>
      <w:pPr>
        <w:spacing w:after="0"/>
        <w:ind w:left="0"/>
        <w:jc w:val="both"/>
      </w:pPr>
      <w:r>
        <w:rPr>
          <w:rFonts w:ascii="Times New Roman"/>
          <w:b w:val="false"/>
          <w:i w:val="false"/>
          <w:color w:val="000000"/>
          <w:sz w:val="28"/>
        </w:rPr>
        <w:t>
      7) көрсетілетін қызмет берушінің жауапты маманы қабылданған құжаттар мен әлеуметтік көмек көрсету қажеттілігі жөніндегі қорытынды негізінде әлеуметтік көмекті көрсету немесе көрсетуден бас тарту жөніндегі шешімді 2 (екі) жұмыс күні ішінде қабылдайды және қабылданған шешім туралы (бас тартқан жағдайда - негіздемесін көрсете отырып) хабарламаны береді.</w:t>
      </w:r>
    </w:p>
    <w:p>
      <w:pPr>
        <w:spacing w:after="0"/>
        <w:ind w:left="0"/>
        <w:jc w:val="both"/>
      </w:pPr>
      <w:r>
        <w:rPr>
          <w:rFonts w:ascii="Times New Roman"/>
          <w:b w:val="false"/>
          <w:i w:val="false"/>
          <w:color w:val="000000"/>
          <w:sz w:val="28"/>
        </w:rPr>
        <w:t>
      Осы регламенттің 5 тармағының 3) тармақшасының 2, 3 азатжолында көрсетілген жағдайларда көрсетілетін қызмет берушінің көрсетілетін қызмет алушыдан құжаттарды қабылдаған күннен бастап 20 (жиырма) жұмыс күні ішінде әлеуметтік көмек көрсету не көрсетуден бас тарту туралы шешім қабылдайды.</w:t>
      </w:r>
    </w:p>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көрсететін қызметті алушының жүгіну және рәсімдерінің (іс-әрекеттерінің) реттілігінің тәртібінің сипаттамасы:</w:t>
      </w:r>
    </w:p>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 процесс - қызметті алу үшін порталда көрсетілетін қызметті алушының ЖСН және паролін (авторизациялау үдерісі) енгізуінің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 процесс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 процесс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 порталда қалыптастырылған қызметтің нәтижесін (электрондық құжат нысаны бойынша хабарлама) алуы.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жүйелерінің функционалдық өзара іс-әрекеттерінің диаграммасы осы регламенттің 1 қосымшасына сәйкес көрсетілген.</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10. Мемлекеттік қызметті көрсету процесінде Мемлекеттік корпорациямен және оның құрылымдық бөлімшелерімен өзара әрекет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 көмек</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қосылатын ақпараттық жүйелерінің функционалдық өзара іс-әрекеттерінің, графикалық нысандағы диаграммасы</w:t>
      </w:r>
    </w:p>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шешімдері бойынша мұқтаж азаматтардың жекелеген санаттарына әлеуметтік көмек тағайындау" мемлекеттік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7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8 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алушының тұрақты тұрғылықты тіркелген жері бойынша көрсетілетін қызметті берушінің аудандық бөлімдері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көрсетілетін қызметті беруші арқылы мыналар болып табылады:</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 мемлекеттік қызмет көрсету үшін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құжаттарын алуы, мемлекеттік қызмет көрсету жөніндегі рәсімдерді (іс-қимылдарды) бастауға негіздеме болып табылады.</w:t>
      </w:r>
    </w:p>
    <w:p>
      <w:pPr>
        <w:spacing w:after="0"/>
        <w:ind w:left="0"/>
        <w:jc w:val="both"/>
      </w:pPr>
      <w:r>
        <w:rPr>
          <w:rFonts w:ascii="Times New Roman"/>
          <w:b w:val="false"/>
          <w:i w:val="false"/>
          <w:color w:val="000000"/>
          <w:sz w:val="28"/>
        </w:rPr>
        <w:t>
      5. Мемлекеттік қызметті көрсету процесінде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аудандық бөлімінің маманы Мемлекеттік корпорациядан немесе мемлекеттік қызметті көрсетуге көрсетілетін қызметті алушы ұсынған өтінішті тіркейді, мемлекеттік қызметті тіркеу және алу күні, құжаттарды қабылдаған адамның тегі мен аты-жөні көрсетілген үзбелі талоны беріледі 30 (отыз) минут ішінде немесе берілетін құжаттар тізілімінде алынған құжаттар туралы белгі соғады және көрсетілетін қызметті берушінің басшысына жібереді;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қарап шыққаннан кейін көрсетілетін қызметті берушінің аудандық бөлімінің жауапты маманына 1 (бір) жұмыс күні ішінде тиісті бұрыштамасын койып, жазып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Мемлекеттік корпорация немесе көрсетілетін қызметті алушының тапсырған құжаттарының пакетін дайындайды және оны комиссия қарауына жібереді;</w:t>
      </w:r>
    </w:p>
    <w:p>
      <w:pPr>
        <w:spacing w:after="0"/>
        <w:ind w:left="0"/>
        <w:jc w:val="both"/>
      </w:pPr>
      <w:r>
        <w:rPr>
          <w:rFonts w:ascii="Times New Roman"/>
          <w:b w:val="false"/>
          <w:i w:val="false"/>
          <w:color w:val="000000"/>
          <w:sz w:val="28"/>
        </w:rPr>
        <w:t>
      4) арнайы комиссия азаматтардың келіп түскен құжаттарының пакетін қарап:</w:t>
      </w:r>
    </w:p>
    <w:p>
      <w:pPr>
        <w:spacing w:after="0"/>
        <w:ind w:left="0"/>
        <w:jc w:val="both"/>
      </w:pPr>
      <w:r>
        <w:rPr>
          <w:rFonts w:ascii="Times New Roman"/>
          <w:b w:val="false"/>
          <w:i w:val="false"/>
          <w:color w:val="000000"/>
          <w:sz w:val="28"/>
        </w:rPr>
        <w:t>
      20 (жиырма) күн ішінде Семей ядролық сынақ полигонындағы ядролық сынақтардың салдарынан зардап шеккен деп тану туралы шешім қабылдайды;</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қабылданғаннан кейін 5 (бес) күн ішінде куәліктер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5). көрсетілетін қызмет берушінің басшысы ресімделген құжаттарға қол қояды және көрсетілетін қызмет берушінің жауапты маманына 1 (бір) жұмыс күні ішінде жолдайды.</w:t>
      </w:r>
    </w:p>
    <w:p>
      <w:pPr>
        <w:spacing w:after="0"/>
        <w:ind w:left="0"/>
        <w:jc w:val="both"/>
      </w:pPr>
      <w:r>
        <w:rPr>
          <w:rFonts w:ascii="Times New Roman"/>
          <w:b w:val="false"/>
          <w:i w:val="false"/>
          <w:color w:val="000000"/>
          <w:sz w:val="28"/>
        </w:rPr>
        <w:t>
      6). Көрсетілетін қызмет берушінің жауапты маманы 30 (отыз) минут ішінде қол қойылған құжаттарды тіркейді және мемлекеттік қызмет нәтижесін көрсетілетін қызмет алушыға немесе Мемлекеттік корпорацияға жібереді.</w:t>
      </w:r>
    </w:p>
    <w:p>
      <w:pPr>
        <w:spacing w:after="0"/>
        <w:ind w:left="0"/>
        <w:jc w:val="both"/>
      </w:pPr>
      <w:r>
        <w:rPr>
          <w:rFonts w:ascii="Times New Roman"/>
          <w:b w:val="false"/>
          <w:i w:val="false"/>
          <w:color w:val="000000"/>
          <w:sz w:val="28"/>
        </w:rPr>
        <w:t>
      6. Келесі рәсімдерді (іс-қимылды) орындауды бастау үшін негіздеме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 беруші басшысының бұрыштамасы;</w:t>
      </w:r>
    </w:p>
    <w:p>
      <w:pPr>
        <w:spacing w:after="0"/>
        <w:ind w:left="0"/>
        <w:jc w:val="both"/>
      </w:pPr>
      <w:r>
        <w:rPr>
          <w:rFonts w:ascii="Times New Roman"/>
          <w:b w:val="false"/>
          <w:i w:val="false"/>
          <w:color w:val="000000"/>
          <w:sz w:val="28"/>
        </w:rPr>
        <w:t>
      3) арнайы комиссияға құжаттарды жолдау;</w:t>
      </w:r>
    </w:p>
    <w:p>
      <w:pPr>
        <w:spacing w:after="0"/>
        <w:ind w:left="0"/>
        <w:jc w:val="both"/>
      </w:pPr>
      <w:r>
        <w:rPr>
          <w:rFonts w:ascii="Times New Roman"/>
          <w:b w:val="false"/>
          <w:i w:val="false"/>
          <w:color w:val="000000"/>
          <w:sz w:val="28"/>
        </w:rPr>
        <w:t>
      4) арнайы комиссияның шешімі;</w:t>
      </w:r>
    </w:p>
    <w:p>
      <w:pPr>
        <w:spacing w:after="0"/>
        <w:ind w:left="0"/>
        <w:jc w:val="both"/>
      </w:pPr>
      <w:r>
        <w:rPr>
          <w:rFonts w:ascii="Times New Roman"/>
          <w:b w:val="false"/>
          <w:i w:val="false"/>
          <w:color w:val="000000"/>
          <w:sz w:val="28"/>
        </w:rPr>
        <w:t>
      5) хабарландыру жобасына қол қою;</w:t>
      </w:r>
    </w:p>
    <w:p>
      <w:pPr>
        <w:spacing w:after="0"/>
        <w:ind w:left="0"/>
        <w:jc w:val="both"/>
      </w:pPr>
      <w:r>
        <w:rPr>
          <w:rFonts w:ascii="Times New Roman"/>
          <w:b w:val="false"/>
          <w:i w:val="false"/>
          <w:color w:val="000000"/>
          <w:sz w:val="28"/>
        </w:rPr>
        <w:t>
      6) көрсетілген қызмет алушыға берілген немесе Мемлекеттік корпорацияға жолданған хабарландыру.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арнайы комиссия.</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p>
      <w:pPr>
        <w:spacing w:after="0"/>
        <w:ind w:left="0"/>
        <w:jc w:val="both"/>
      </w:pPr>
      <w:r>
        <w:rPr>
          <w:rFonts w:ascii="Times New Roman"/>
          <w:b w:val="false"/>
          <w:i w:val="false"/>
          <w:color w:val="000000"/>
          <w:sz w:val="28"/>
        </w:rPr>
        <w:t>
      1) көрсетілетін қызметті берушінің аудандық бөлімінің маманы мемлекеттік қызметті көрсетуге көрсетілетін қызметті алушыдан немесе Мемлекеттік корпорациядан өтініш пен құжаттар келіп түскеннен кейін өтінішті тіркеуге алады және көрсетілетін қызметті берушінің аудандық бөлімі басшысының қарауына 30 (отыз) минут ішінде береді. Өтініш пен құжаттар Мемлекеттік корпорациядан келіп түскен жағдайда Мемлекеттік корпорацияның ақпараттық жүйесіне бекітіледі (көрсетілетін қызметті берушіде жеке ақпараттық жүйе болмаған жағдайда);</w:t>
      </w:r>
    </w:p>
    <w:p>
      <w:pPr>
        <w:spacing w:after="0"/>
        <w:ind w:left="0"/>
        <w:jc w:val="both"/>
      </w:pPr>
      <w:r>
        <w:rPr>
          <w:rFonts w:ascii="Times New Roman"/>
          <w:b w:val="false"/>
          <w:i w:val="false"/>
          <w:color w:val="000000"/>
          <w:sz w:val="28"/>
        </w:rPr>
        <w:t>
      2) көрсетілетін қызметті берушінің аудандық бөлімінің басшысы қарап шыққаннан кейін көрсетілетін қызметті берушінің аудандық бөлімінің жауапты маманына 1 (бір) жұмыс күні ішінде тиісті бұрыштамасын койып жазып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Мемлекеттік корпорация немесе көрсетілетін қызметті алушының тапсырған құжаттар пакетін дайындайды және оны комиссия қарауына жібереді;</w:t>
      </w:r>
    </w:p>
    <w:p>
      <w:pPr>
        <w:spacing w:after="0"/>
        <w:ind w:left="0"/>
        <w:jc w:val="both"/>
      </w:pPr>
      <w:r>
        <w:rPr>
          <w:rFonts w:ascii="Times New Roman"/>
          <w:b w:val="false"/>
          <w:i w:val="false"/>
          <w:color w:val="000000"/>
          <w:sz w:val="28"/>
        </w:rPr>
        <w:t>
      4) арнайы комиссия азаматтардың келіп түскен құжаттар пакетін қарап:</w:t>
      </w:r>
    </w:p>
    <w:p>
      <w:pPr>
        <w:spacing w:after="0"/>
        <w:ind w:left="0"/>
        <w:jc w:val="both"/>
      </w:pPr>
      <w:r>
        <w:rPr>
          <w:rFonts w:ascii="Times New Roman"/>
          <w:b w:val="false"/>
          <w:i w:val="false"/>
          <w:color w:val="000000"/>
          <w:sz w:val="28"/>
        </w:rPr>
        <w:t>
      20 (жиырма) күн ішінде Семей ядролық сынақ полигонындағы ядролық сынақтардың салдарынан зардап шеккен деп тану туралы шешім қабылдайды;</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қабылдағаннан кейін 5 (бес) күн ішінде куәлік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5) көрсетілетін қызмет берушінің басшысы ресімделген құжаттарға қол қояды және көрсетілетін қызмет берушінің жауапты маманына 1 (бір) жұмыс күні ішінде жолдайды.</w:t>
      </w:r>
    </w:p>
    <w:p>
      <w:pPr>
        <w:spacing w:after="0"/>
        <w:ind w:left="0"/>
        <w:jc w:val="both"/>
      </w:pPr>
      <w:r>
        <w:rPr>
          <w:rFonts w:ascii="Times New Roman"/>
          <w:b w:val="false"/>
          <w:i w:val="false"/>
          <w:color w:val="000000"/>
          <w:sz w:val="28"/>
        </w:rPr>
        <w:t>
      6) көрсетілетін қызмет берушінің жауапты маманы 30 (отыз) минут ішінде қол қойылған құжаттарды тіркейді және мемлекеттік қызмет нәтижесін көрсетілетін қызмет алушыға немесе Мемлекеттік корпорацияға жібереді.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сипаттау</w:t>
      </w:r>
    </w:p>
    <w:p>
      <w:pPr>
        <w:spacing w:after="0"/>
        <w:ind w:left="0"/>
        <w:jc w:val="both"/>
      </w:pPr>
      <w:r>
        <w:rPr>
          <w:rFonts w:ascii="Times New Roman"/>
          <w:b w:val="false"/>
          <w:i w:val="false"/>
          <w:color w:val="000000"/>
          <w:sz w:val="28"/>
        </w:rPr>
        <w:t>
      9. Мемлекеттік қызмет көрсетудің нәтижесін "Азаматтарға арналған үкімет" мемлекеттік корпорациясы арқылы алу процесінің сипаттамасы, оның ұзақтығы:</w:t>
      </w:r>
    </w:p>
    <w:p>
      <w:pPr>
        <w:spacing w:after="0"/>
        <w:ind w:left="0"/>
        <w:jc w:val="both"/>
      </w:pPr>
      <w:r>
        <w:rPr>
          <w:rFonts w:ascii="Times New Roman"/>
          <w:b w:val="false"/>
          <w:i w:val="false"/>
          <w:color w:val="000000"/>
          <w:sz w:val="28"/>
        </w:rPr>
        <w:t xml:space="preserve">
      1) мемлекеттік көрсетілетін қызметті алушы өтініш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Мемлекеттік корпорацияға өткізеді, Мемлекеттік корпорация маманы 15 (он бес) минут ішінде құжаттарды қабылдайды және мемлекеттік көрсетілетін қызмет берушіге беру үшін жинақтау бөліміне жолдайды;</w:t>
      </w:r>
    </w:p>
    <w:p>
      <w:pPr>
        <w:spacing w:after="0"/>
        <w:ind w:left="0"/>
        <w:jc w:val="both"/>
      </w:pPr>
      <w:r>
        <w:rPr>
          <w:rFonts w:ascii="Times New Roman"/>
          <w:b w:val="false"/>
          <w:i w:val="false"/>
          <w:color w:val="000000"/>
          <w:sz w:val="28"/>
        </w:rPr>
        <w:t>
      2) мемлекеттік көрсетілетін қызмет берушінің жауапты орындаушысы</w:t>
      </w:r>
    </w:p>
    <w:p>
      <w:pPr>
        <w:spacing w:after="0"/>
        <w:ind w:left="0"/>
        <w:jc w:val="both"/>
      </w:pPr>
      <w:r>
        <w:rPr>
          <w:rFonts w:ascii="Times New Roman"/>
          <w:b w:val="false"/>
          <w:i w:val="false"/>
          <w:color w:val="000000"/>
          <w:sz w:val="28"/>
        </w:rPr>
        <w:t>
      3) алынған құжаттар топтамасын тіркейді және мемлекеттік көрсетілетін қызмет басшысының қарауына жібереді 30 (отыз) минут ішінде;</w:t>
      </w:r>
    </w:p>
    <w:p>
      <w:pPr>
        <w:spacing w:after="0"/>
        <w:ind w:left="0"/>
        <w:jc w:val="both"/>
      </w:pPr>
      <w:r>
        <w:rPr>
          <w:rFonts w:ascii="Times New Roman"/>
          <w:b w:val="false"/>
          <w:i w:val="false"/>
          <w:color w:val="000000"/>
          <w:sz w:val="28"/>
        </w:rPr>
        <w:t>
      4) мемлекеттік көрсетілетін қызмет берушінің басшысы құжаттармен танысып, көрсетілетін қызмет беруші жауапты маманды анықтайды, тиісті бұрыштамасын қойып, мемлекеттік көрсетілетін қызмет беруші жауапты маманына орындауға береді 1 (бір) жұмыс күні ішінде;</w:t>
      </w:r>
    </w:p>
    <w:p>
      <w:pPr>
        <w:spacing w:after="0"/>
        <w:ind w:left="0"/>
        <w:jc w:val="both"/>
      </w:pPr>
      <w:r>
        <w:rPr>
          <w:rFonts w:ascii="Times New Roman"/>
          <w:b w:val="false"/>
          <w:i w:val="false"/>
          <w:color w:val="000000"/>
          <w:sz w:val="28"/>
        </w:rPr>
        <w:t>
      5) мемлекеттік көрсетілетін қызмет берушінің жауапты маманы құжаттар пакетін ресімдейді және арнайы комиссияның қарауына жолдайды;</w:t>
      </w:r>
    </w:p>
    <w:p>
      <w:pPr>
        <w:spacing w:after="0"/>
        <w:ind w:left="0"/>
        <w:jc w:val="both"/>
      </w:pPr>
      <w:r>
        <w:rPr>
          <w:rFonts w:ascii="Times New Roman"/>
          <w:b w:val="false"/>
          <w:i w:val="false"/>
          <w:color w:val="000000"/>
          <w:sz w:val="28"/>
        </w:rPr>
        <w:t>
      6) арнайы комиссия азаматтардың келіп түскен құжаттар пакетін қарап:</w:t>
      </w:r>
    </w:p>
    <w:p>
      <w:pPr>
        <w:spacing w:after="0"/>
        <w:ind w:left="0"/>
        <w:jc w:val="both"/>
      </w:pPr>
      <w:r>
        <w:rPr>
          <w:rFonts w:ascii="Times New Roman"/>
          <w:b w:val="false"/>
          <w:i w:val="false"/>
          <w:color w:val="000000"/>
          <w:sz w:val="28"/>
        </w:rPr>
        <w:t>
      20 (жиырма) күн ішінде Семей ядролық сынақ полигонындағы ядролық сынақтардың салдарынан зардап шеккен деп тану туралы шешім қабылдайды;</w:t>
      </w:r>
    </w:p>
    <w:p>
      <w:pPr>
        <w:spacing w:after="0"/>
        <w:ind w:left="0"/>
        <w:jc w:val="both"/>
      </w:pPr>
      <w:r>
        <w:rPr>
          <w:rFonts w:ascii="Times New Roman"/>
          <w:b w:val="false"/>
          <w:i w:val="false"/>
          <w:color w:val="000000"/>
          <w:sz w:val="28"/>
        </w:rPr>
        <w:t>
      алғаш рет жүгінген көрсетілетін қызметті алушыларға Семей ядролық сынақ полигонындағы ядролық сынақтардың салдарынан зардап шеккен азаматтарды тіркеу туралы шешім қабылданғаннан кейін 5 (бес) күн ішінде куәлік береді;</w:t>
      </w:r>
    </w:p>
    <w:p>
      <w:pPr>
        <w:spacing w:after="0"/>
        <w:ind w:left="0"/>
        <w:jc w:val="both"/>
      </w:pPr>
      <w:r>
        <w:rPr>
          <w:rFonts w:ascii="Times New Roman"/>
          <w:b w:val="false"/>
          <w:i w:val="false"/>
          <w:color w:val="000000"/>
          <w:sz w:val="28"/>
        </w:rPr>
        <w:t>
      көрсетілетін қызметті алушының өтініші тіркелгеннен кейін 5 (бес) күн ішінде куәліктің телнұсқасын береді;</w:t>
      </w:r>
    </w:p>
    <w:p>
      <w:pPr>
        <w:spacing w:after="0"/>
        <w:ind w:left="0"/>
        <w:jc w:val="both"/>
      </w:pPr>
      <w:r>
        <w:rPr>
          <w:rFonts w:ascii="Times New Roman"/>
          <w:b w:val="false"/>
          <w:i w:val="false"/>
          <w:color w:val="000000"/>
          <w:sz w:val="28"/>
        </w:rPr>
        <w:t>
      Алматы қаласы бөлінісінде өтемақы төлеу кестесіне сәйкес өтемақы төлеу туралы шешім қабылдайды.</w:t>
      </w:r>
    </w:p>
    <w:p>
      <w:pPr>
        <w:spacing w:after="0"/>
        <w:ind w:left="0"/>
        <w:jc w:val="both"/>
      </w:pPr>
      <w:r>
        <w:rPr>
          <w:rFonts w:ascii="Times New Roman"/>
          <w:b w:val="false"/>
          <w:i w:val="false"/>
          <w:color w:val="000000"/>
          <w:sz w:val="28"/>
        </w:rPr>
        <w:t>
      Мемлекеттік қызмет көрсету туралы шешім қабылдау үшін қосымша сұраулар, тексерулер жүргізу қажет болған жағдайларда 1 (бір) ай мерзіміне ұзартылады.</w:t>
      </w:r>
    </w:p>
    <w:p>
      <w:pPr>
        <w:spacing w:after="0"/>
        <w:ind w:left="0"/>
        <w:jc w:val="both"/>
      </w:pPr>
      <w:r>
        <w:rPr>
          <w:rFonts w:ascii="Times New Roman"/>
          <w:b w:val="false"/>
          <w:i w:val="false"/>
          <w:color w:val="000000"/>
          <w:sz w:val="28"/>
        </w:rPr>
        <w:t>
      7) мемлекеттік көрсетілетін қызмет беруші басшысы ресімделген құжаттарға қол қояды және 1 (бір) жұмыс күні ішінде мемлекеттік көрсетілетін қызмет берушінің жауапты маманына жолдайды;</w:t>
      </w:r>
    </w:p>
    <w:p>
      <w:pPr>
        <w:spacing w:after="0"/>
        <w:ind w:left="0"/>
        <w:jc w:val="both"/>
      </w:pPr>
      <w:r>
        <w:rPr>
          <w:rFonts w:ascii="Times New Roman"/>
          <w:b w:val="false"/>
          <w:i w:val="false"/>
          <w:color w:val="000000"/>
          <w:sz w:val="28"/>
        </w:rPr>
        <w:t>
      8) мемлекеттік көрсетілетін қызмет беруші жауапты маманы мемлекеттік көрсетілетін қызмет алушының қол қойылған құжаттарын тіркейді және Мемлекеттік корпорация курьеріне береді 30 (отыз) минут ішінде;</w:t>
      </w:r>
    </w:p>
    <w:p>
      <w:pPr>
        <w:spacing w:after="0"/>
        <w:ind w:left="0"/>
        <w:jc w:val="both"/>
      </w:pPr>
      <w:r>
        <w:rPr>
          <w:rFonts w:ascii="Times New Roman"/>
          <w:b w:val="false"/>
          <w:i w:val="false"/>
          <w:color w:val="000000"/>
          <w:sz w:val="28"/>
        </w:rPr>
        <w:t>
      9) Мемлекеттік корпорация қызметкері тиісті құжаттарды қабылдау туралы қолхатта көрсетілген мерзімде 20 (жиырма) минут ішінде көрсетілетін қызмет алушыға мемлекеттік қызмет көрсетудің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"Азаматтарға арналған үкімет"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1 қосымшасына сәйкес мемлекеттік қызмет көрсетудің бизнес процестерінің анықтамалығында көрсетілді.</w:t>
      </w:r>
    </w:p>
    <w:p>
      <w:pPr>
        <w:spacing w:after="0"/>
        <w:ind w:left="0"/>
        <w:jc w:val="both"/>
      </w:pPr>
      <w:r>
        <w:rPr>
          <w:rFonts w:ascii="Times New Roman"/>
          <w:b w:val="false"/>
          <w:i w:val="false"/>
          <w:color w:val="000000"/>
          <w:sz w:val="28"/>
        </w:rPr>
        <w:t>
      10. Мемлекеттік көрсетілетін қызметті "электрондық үкімет" веб-порталы арқылы көрсету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полигонында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сынақтардың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салдарынан зардап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 ақшалай</w:t>
            </w:r>
            <w:r>
              <w:br/>
            </w:r>
            <w:r>
              <w:rPr>
                <w:rFonts w:ascii="Times New Roman"/>
                <w:b w:val="false"/>
                <w:i w:val="false"/>
                <w:color w:val="000000"/>
                <w:sz w:val="20"/>
              </w:rPr>
              <w:t>өтемақы төлеу, куәліктер беру"</w:t>
            </w:r>
            <w:r>
              <w:br/>
            </w: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8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9 қосымша</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аудандық бөлімі арқылы көрсетілетін қызметті алушының тұрғылықты жері бойынша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көрсетілетін қызмет нәтижесі: мүгедектерге протездік–ортопедиялық көмек ұсынудың мерзімдері көрсетілген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аудандық бөлімінің құрылымдық бөлімшелерінің (қызметкерлерінің) іс-қимылдар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алу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5. Мемлекеттік қызметтті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көрсетугеқол қойған нәтижесі;</w:t>
      </w:r>
    </w:p>
    <w:p>
      <w:pPr>
        <w:spacing w:after="0"/>
        <w:ind w:left="0"/>
        <w:jc w:val="both"/>
      </w:pPr>
      <w:r>
        <w:rPr>
          <w:rFonts w:ascii="Times New Roman"/>
          <w:b w:val="false"/>
          <w:i w:val="false"/>
          <w:color w:val="000000"/>
          <w:sz w:val="28"/>
        </w:rPr>
        <w:t>
      5) тіркеу журналына жазу және көрсетілетін қызметті алушыға мемлекеттік көрсетілетін қызмет нәтижесін жіберу.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сабақтастығы, көрсетілетін қызметті берушінің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ақпараттық жүйелерді пайдалану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 ұсыну үшін оларға құжаттарды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ресімдеу"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9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10 қосымша</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көрзделген қажетті құжаттар мен өтінішті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қызметті көрсету нәтижесінің жобасы;</w:t>
      </w:r>
    </w:p>
    <w:p>
      <w:pPr>
        <w:spacing w:after="0"/>
        <w:ind w:left="0"/>
        <w:jc w:val="both"/>
      </w:pPr>
      <w:r>
        <w:rPr>
          <w:rFonts w:ascii="Times New Roman"/>
          <w:b w:val="false"/>
          <w:i w:val="false"/>
          <w:color w:val="000000"/>
          <w:sz w:val="28"/>
        </w:rPr>
        <w:t>
      4) қол қойылған мемлекеттік қызметті көрсету нәтижесі;</w:t>
      </w:r>
    </w:p>
    <w:p>
      <w:pPr>
        <w:spacing w:after="0"/>
        <w:ind w:left="0"/>
        <w:jc w:val="both"/>
      </w:pPr>
      <w:r>
        <w:rPr>
          <w:rFonts w:ascii="Times New Roman"/>
          <w:b w:val="false"/>
          <w:i w:val="false"/>
          <w:color w:val="000000"/>
          <w:sz w:val="28"/>
        </w:rPr>
        <w:t>
      5) тіркеу журналына жазу және көрсетілетін қызметті алушыға мемлекеттік көрсетілетін қызмет нәтижесін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аудандық бөлімінің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 (іс-қимылдар) реттілігін, көрсетілетін қызметті беруші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міндетті гигиеналық құралдармен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қамтамасыз ету"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10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11 қосымша</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аудандық бөлімі арқылы көрсетілетін қызметті алушының тұрғылықты жері бойынша жүзеге асырылады.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3. Мемлекеттік көрсетілетін қызмет нәтижесі – жүріп-тұруы қиын бірінші топтағы мүгедектерге жеке көмекшінің және есту кемістігі бар мүгедектерге ымдау тілі маманының қызметтерін ұсынудың мерзімдері көрсетілген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алу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5. Мемлекеттік қызметті көрсету үрдесінің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 нәтижесіне қол қою;</w:t>
      </w:r>
    </w:p>
    <w:p>
      <w:pPr>
        <w:spacing w:after="0"/>
        <w:ind w:left="0"/>
        <w:jc w:val="both"/>
      </w:pPr>
      <w:r>
        <w:rPr>
          <w:rFonts w:ascii="Times New Roman"/>
          <w:b w:val="false"/>
          <w:i w:val="false"/>
          <w:color w:val="000000"/>
          <w:sz w:val="28"/>
        </w:rPr>
        <w:t>
      5) тіркеу журналына жазу және көрсетілетін қызметті алушығамемлекеттік көрсетілетін қызмет нәтижесін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аудандық бөлімінің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үрдісінде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8. Мемлекеттік көрсетілетін қызметті берушінің аудандық бөлімінің құрылымдық бөлімшелерінің (қызметкерлерінің) арасындағы рәсімдер (іс-қимылдар) сабақтастығының сипаттамасы: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сабақтастығын, көрсетілетін қызметті берушінің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ақпараттық жүйелерді пайдалану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топтағы мүгедектерге жеке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көмекшінің және есту кемістігі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 мүгедектерге ымдау тілі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маманының қызметтерін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ұсыну үшін мүгедектерге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құжаттарды ресімдеу"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11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12 қосымша</w:t>
            </w:r>
          </w:p>
        </w:tc>
      </w:tr>
    </w:tbl>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көрсетілетін қызметті алушының тұрғылықты жері бойынша жүзеге асырылады.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мемлекеттік қызметті көрсету үшін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қажетті құжаттар мен өтінішті алу мемлекеттік қызметті көрсету бойынша рәсімді (іс-қимылды) бастауына негіз болып табылады.</w:t>
      </w:r>
    </w:p>
    <w:p>
      <w:pPr>
        <w:spacing w:after="0"/>
        <w:ind w:left="0"/>
        <w:jc w:val="both"/>
      </w:pPr>
      <w:r>
        <w:rPr>
          <w:rFonts w:ascii="Times New Roman"/>
          <w:b w:val="false"/>
          <w:i w:val="false"/>
          <w:color w:val="000000"/>
          <w:sz w:val="28"/>
        </w:rPr>
        <w:t>
      5. Мемлекеттік қызметтті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 көрсету нәтижесінің жобасы;</w:t>
      </w:r>
    </w:p>
    <w:p>
      <w:pPr>
        <w:spacing w:after="0"/>
        <w:ind w:left="0"/>
        <w:jc w:val="both"/>
      </w:pPr>
      <w:r>
        <w:rPr>
          <w:rFonts w:ascii="Times New Roman"/>
          <w:b w:val="false"/>
          <w:i w:val="false"/>
          <w:color w:val="000000"/>
          <w:sz w:val="28"/>
        </w:rPr>
        <w:t>
      4) мемлекеттік қызмет көрсетуге қол қойылған нәтижесі;</w:t>
      </w:r>
    </w:p>
    <w:p>
      <w:pPr>
        <w:spacing w:after="0"/>
        <w:ind w:left="0"/>
        <w:jc w:val="both"/>
      </w:pPr>
      <w:r>
        <w:rPr>
          <w:rFonts w:ascii="Times New Roman"/>
          <w:b w:val="false"/>
          <w:i w:val="false"/>
          <w:color w:val="000000"/>
          <w:sz w:val="28"/>
        </w:rPr>
        <w:t>
      5) тіркеу журналына жазу және көрсетілетін қызметті алушыға мемлекеттік көрсетілетін қызмет нәтижесін жіберу.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аудандық бөлімінің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арасындағы рәсімдердің (іс-қимылдың) бірізділігін сипаттау:</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сабақтастығы, көрсетілетін қызметті берушінің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ақпараттық жүйелерді пайдалану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12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13 қосымша</w:t>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 (бұдан әрі – Стандарт) негізінде Алматы қалалық Жұмыспен қамту және әлеуметтік бағдарламалар басқармасы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аудандық бөлімі арқылы жүзеге асырылады.</w:t>
      </w:r>
    </w:p>
    <w:p>
      <w:pPr>
        <w:spacing w:after="0"/>
        <w:ind w:left="0"/>
        <w:jc w:val="both"/>
      </w:pPr>
      <w:r>
        <w:rPr>
          <w:rFonts w:ascii="Times New Roman"/>
          <w:b w:val="false"/>
          <w:i w:val="false"/>
          <w:color w:val="000000"/>
          <w:sz w:val="28"/>
        </w:rPr>
        <w:t xml:space="preserve">
      2. Мемлекеттік қызметті көрсету нысаны - қағаз түрінде. </w:t>
      </w:r>
    </w:p>
    <w:p>
      <w:pPr>
        <w:spacing w:after="0"/>
        <w:ind w:left="0"/>
        <w:jc w:val="both"/>
      </w:pPr>
      <w:r>
        <w:rPr>
          <w:rFonts w:ascii="Times New Roman"/>
          <w:b w:val="false"/>
          <w:i w:val="false"/>
          <w:color w:val="000000"/>
          <w:sz w:val="28"/>
        </w:rPr>
        <w:t>
      3. Мемлекеттік қызметті көрсету нәтижесі – мүгедектерге санаторий-курорттық емдеу ұсыну мерзімдері көрсетілген құжаттарды ресімдеу туралы хабарлама.</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іс-қимылдар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қызметтті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бұраштамасы,</w:t>
      </w:r>
    </w:p>
    <w:p>
      <w:pPr>
        <w:spacing w:after="0"/>
        <w:ind w:left="0"/>
        <w:jc w:val="both"/>
      </w:pPr>
      <w:r>
        <w:rPr>
          <w:rFonts w:ascii="Times New Roman"/>
          <w:b w:val="false"/>
          <w:i w:val="false"/>
          <w:color w:val="000000"/>
          <w:sz w:val="28"/>
        </w:rPr>
        <w:t>
      3) мемлекеттік қызметті көрсету нәтижесінің жобасы;</w:t>
      </w:r>
    </w:p>
    <w:p>
      <w:pPr>
        <w:spacing w:after="0"/>
        <w:ind w:left="0"/>
        <w:jc w:val="both"/>
      </w:pPr>
      <w:r>
        <w:rPr>
          <w:rFonts w:ascii="Times New Roman"/>
          <w:b w:val="false"/>
          <w:i w:val="false"/>
          <w:color w:val="000000"/>
          <w:sz w:val="28"/>
        </w:rPr>
        <w:t>
      4) қол қойылған мемлекеттік қызмет көрсету нәтижесі;</w:t>
      </w:r>
    </w:p>
    <w:p>
      <w:pPr>
        <w:spacing w:after="0"/>
        <w:ind w:left="0"/>
        <w:jc w:val="both"/>
      </w:pPr>
      <w:r>
        <w:rPr>
          <w:rFonts w:ascii="Times New Roman"/>
          <w:b w:val="false"/>
          <w:i w:val="false"/>
          <w:color w:val="000000"/>
          <w:sz w:val="28"/>
        </w:rPr>
        <w:t>
      5) тіркеу журналына жазу және көрсетілетін қызметті алушыға мемлекеттік көрсетілетін қызмет нәтижесін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аудандық бөлімінің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аудандық бөлімінің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орындаушысы.</w:t>
      </w:r>
    </w:p>
    <w:p>
      <w:pPr>
        <w:spacing w:after="0"/>
        <w:ind w:left="0"/>
        <w:jc w:val="both"/>
      </w:pPr>
      <w:r>
        <w:rPr>
          <w:rFonts w:ascii="Times New Roman"/>
          <w:b w:val="false"/>
          <w:i w:val="false"/>
          <w:color w:val="000000"/>
          <w:sz w:val="28"/>
        </w:rPr>
        <w:t>
      8. Көрсетілетін қызметті берушінің аудандық бөлімінің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аудандық бөлімнің маманы 30 (отыз) минут ішінде құжаттарды қабылдайды, оларды тіркеуді жүзеге асырады және мемлекеттік қызмет көрсетудің тіркеу және алған күнін, құжаттарды қабылдаған тұлғаның тегі мен аты-жөнін белгілей отырып, береді және қызмет көрсетушінің аудандық бөлімінің басшысына жауапты маманды анықтау үшін береді.</w:t>
      </w:r>
    </w:p>
    <w:p>
      <w:pPr>
        <w:spacing w:after="0"/>
        <w:ind w:left="0"/>
        <w:jc w:val="both"/>
      </w:pPr>
      <w:r>
        <w:rPr>
          <w:rFonts w:ascii="Times New Roman"/>
          <w:b w:val="false"/>
          <w:i w:val="false"/>
          <w:color w:val="000000"/>
          <w:sz w:val="28"/>
        </w:rPr>
        <w:t>
      2) қызмет берушінің басшысы құжаттармен танысады, қызмет берушінің жауапты орындаушысын белгілейді, тиісті визасын қояды, қызмет берушінің жауапты орындаушысына 1 (бір) жұмыс күні ішінде орындау үшін жібереді;</w:t>
      </w:r>
    </w:p>
    <w:p>
      <w:pPr>
        <w:spacing w:after="0"/>
        <w:ind w:left="0"/>
        <w:jc w:val="both"/>
      </w:pPr>
      <w:r>
        <w:rPr>
          <w:rFonts w:ascii="Times New Roman"/>
          <w:b w:val="false"/>
          <w:i w:val="false"/>
          <w:color w:val="000000"/>
          <w:sz w:val="28"/>
        </w:rPr>
        <w:t>
      3) қызмет берушінің жауапты маманы ұсынылған құжаттарды қарайды, мемлекеттік қызмет көрсету нәтижесінің жобасын дайындайды, 8 (сегіз) жұмыс күні ішінде қызмет берушінің басшысына береді;</w:t>
      </w:r>
    </w:p>
    <w:p>
      <w:pPr>
        <w:spacing w:after="0"/>
        <w:ind w:left="0"/>
        <w:jc w:val="both"/>
      </w:pPr>
      <w:r>
        <w:rPr>
          <w:rFonts w:ascii="Times New Roman"/>
          <w:b w:val="false"/>
          <w:i w:val="false"/>
          <w:color w:val="000000"/>
          <w:sz w:val="28"/>
        </w:rPr>
        <w:t>
      4) қызмет берушінің басшысы шешім қабылдайды, мемлекеттік қызмет көрсету нәтижесінің жобасына қол қояды және қызмет берушінің жауапты орындаушысына 1 (бір) жұмыс күні ішінде қызмет алушыға беру үшін тапсырады;</w:t>
      </w:r>
    </w:p>
    <w:p>
      <w:pPr>
        <w:spacing w:after="0"/>
        <w:ind w:left="0"/>
        <w:jc w:val="both"/>
      </w:pPr>
      <w:r>
        <w:rPr>
          <w:rFonts w:ascii="Times New Roman"/>
          <w:b w:val="false"/>
          <w:i w:val="false"/>
          <w:color w:val="000000"/>
          <w:sz w:val="28"/>
        </w:rPr>
        <w:t>
      5) жауапты орындаушы хабарламаны шығыс хат-хабардардың тіркеу журналына тіркейді және 30 (отыз) минут ішінде мемлекеттік қызмет көрсету нәтижесін береді.</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мемлекеттік қызмет көрсету процесінде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емдеумен қамтамасыз ету"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13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14 қосымша</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p>
    <w:p>
      <w:pPr>
        <w:spacing w:after="0"/>
        <w:ind w:left="0"/>
        <w:jc w:val="both"/>
      </w:pPr>
      <w:r>
        <w:rPr>
          <w:rFonts w:ascii="Times New Roman"/>
          <w:b w:val="false"/>
          <w:i w:val="false"/>
          <w:color w:val="000000"/>
          <w:sz w:val="28"/>
        </w:rPr>
        <w:t>
      1. Мемлекеттік қызметті көрсету нысаны: қағаз түрінде.</w:t>
      </w:r>
    </w:p>
    <w:p>
      <w:pPr>
        <w:spacing w:after="0"/>
        <w:ind w:left="0"/>
        <w:jc w:val="both"/>
      </w:pPr>
      <w:r>
        <w:rPr>
          <w:rFonts w:ascii="Times New Roman"/>
          <w:b w:val="false"/>
          <w:i w:val="false"/>
          <w:color w:val="000000"/>
          <w:sz w:val="28"/>
        </w:rPr>
        <w:t xml:space="preserve">
      2.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p>
      <w:pPr>
        <w:spacing w:after="0"/>
        <w:ind w:left="0"/>
        <w:jc w:val="both"/>
      </w:pPr>
      <w:r>
        <w:rPr>
          <w:rFonts w:ascii="Times New Roman"/>
          <w:b w:val="false"/>
          <w:i w:val="false"/>
          <w:color w:val="000000"/>
          <w:sz w:val="28"/>
        </w:rPr>
        <w:t xml:space="preserve">
      3.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 көрсету бойынша рәсімді (іс-қимылы) бастауға негіз болып табылады.</w:t>
      </w:r>
    </w:p>
    <w:p>
      <w:pPr>
        <w:spacing w:after="0"/>
        <w:ind w:left="0"/>
        <w:jc w:val="both"/>
      </w:pPr>
      <w:r>
        <w:rPr>
          <w:rFonts w:ascii="Times New Roman"/>
          <w:b w:val="false"/>
          <w:i w:val="false"/>
          <w:color w:val="000000"/>
          <w:sz w:val="28"/>
        </w:rPr>
        <w:t>
      4.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үзбелі талон береді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маманын айқындайды, тиісті бұрыштаманы қойып, 20 (жиырма) минут ішінде көрсетілетін қызметті берушінің жауапты маманына орындауға береді;</w:t>
      </w:r>
    </w:p>
    <w:p>
      <w:pPr>
        <w:spacing w:after="0"/>
        <w:ind w:left="0"/>
        <w:jc w:val="both"/>
      </w:pPr>
      <w:r>
        <w:rPr>
          <w:rFonts w:ascii="Times New Roman"/>
          <w:b w:val="false"/>
          <w:i w:val="false"/>
          <w:color w:val="000000"/>
          <w:sz w:val="28"/>
        </w:rPr>
        <w:t>
      3) көрсетілетін қызметті берушінің жауапты маманы құжаттарды 1 (бір) жұмыс күні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барып, тұрғын үй және басқа да материалдық-тұрмыстық жағдайларын тексеру актісін жасайды, өтініш келіп түскен күннен бастап 6 (алты) жұмыс күні ішінде арнаулы әлеуметтік қызметтерге қажеттілік жөнінде қорытынды шығарып,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жауапты маманы 1 (бір) жұмыс күні ішінде құжаттарды қабылдайды және арнаулы әлеуметтік қызметтерге қажеттілік жөніндегі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қарауға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орындауға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жіберу жөніндегі комиссия келіп түскен құжаттар топтамасын қарап, 1 (бір) жұмыс күні ішінде арнаулы әлеуметтік қызметтер көрсету немесе көрсетуден бас тарту туралы шешім қабылдайды және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жіберу жөніндегі комиссия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1 (бір) жұмыс күні ішінде көрсетілетін қызметті алушыға арнайы әлеуметтік қызметтерді үй жағдайында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жетекшілік ететін арнаулы әлеуметтік қызмет көрсету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азаматтарды үйде әлеуметтік қызмет көрсетуге жолдау жөніндегі комиссияға арнаулы әлеуметтік қызметтер көрсету немесе көрсетуден бас тарту туралы шешім қабылдау үшін құжаттарды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көрсетілетін қызметті алушыға қызмет көрсету үй жағдайында арнаулы әлеуметтік қызметтер көрсету мерзімін көрсетіп құжаттарды ресімдеу туралы хабарламаны не мемлекеттік қызмет көрсетуден бас тарту туралы дәлелді жауапты жолдайды.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мекемеге жіберу жөніндегі комиссиясы.</w:t>
      </w:r>
    </w:p>
    <w:p>
      <w:pPr>
        <w:spacing w:after="0"/>
        <w:ind w:left="0"/>
        <w:jc w:val="both"/>
      </w:pPr>
      <w:r>
        <w:rPr>
          <w:rFonts w:ascii="Times New Roman"/>
          <w:b w:val="false"/>
          <w:i w:val="false"/>
          <w:color w:val="000000"/>
          <w:sz w:val="28"/>
        </w:rPr>
        <w:t>
      8. Әрбір рәсімнің (іс-қимылдың) ұзақтығы көрсетілген көрсетілетін қызметті берушінің құрылымдық бөлімшелері (қызметкерлері)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берушінің жауапты маманы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үзбелі талон береді және 30 (отыз) минут ішінде көрсетілетін қызметті берушінің басшысына береді;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тиісті бұрыштамасын қойып, 20 (жиырма) минут ішінде көрсетілетін қызметті берушінің жауапты маманына орындауға береді;</w:t>
      </w:r>
    </w:p>
    <w:p>
      <w:pPr>
        <w:spacing w:after="0"/>
        <w:ind w:left="0"/>
        <w:jc w:val="both"/>
      </w:pPr>
      <w:r>
        <w:rPr>
          <w:rFonts w:ascii="Times New Roman"/>
          <w:b w:val="false"/>
          <w:i w:val="false"/>
          <w:color w:val="000000"/>
          <w:sz w:val="28"/>
        </w:rPr>
        <w:t>
      3) көрсетілетін қызметті берушінің жауапты маманы құжаттарды 1 (бір) жұмыс күні ішінде арнаулы әлеуметтік қызметтерге қажеттілікті бағалау мен айқындау жөніндегі әлеуметтік қызметкерге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мүгедектің және қарт адамның тұратын жеріне барып, тұрғын үй және басқа да материалдық-тұрмыстық жағдайларын тексеру актісін жасайды, өтініш келіп түскен күннен бастап 6 (алты) жұмыс күні ішінде арнаулы әлеуметтік қызметтерге қажеттілік жөнінде қорытынды шығарып,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құжаттарды қабылдайды және арнаулы әлеуметтік қызметтерге қажеттілік жөніндегі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тіркеуді жүргізеді және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қабылданған құжаттарды көрсетілетін қызметті берушінің арнаулы әлеуметтік қызметтер көрсету мәселелеріне жетекшілік ететін бөлімінің басшысына қарауға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орындауға береді;</w:t>
      </w:r>
    </w:p>
    <w:p>
      <w:pPr>
        <w:spacing w:after="0"/>
        <w:ind w:left="0"/>
        <w:jc w:val="both"/>
      </w:pPr>
      <w:r>
        <w:rPr>
          <w:rFonts w:ascii="Times New Roman"/>
          <w:b w:val="false"/>
          <w:i w:val="false"/>
          <w:color w:val="000000"/>
          <w:sz w:val="28"/>
        </w:rPr>
        <w:t>
      9) көрсетілетін қызметті берушінің жауапты орындаушысы құжаттарды алған күннен бастап 1 (бір) жұмыс күні ішінде азаматтарды үйде әлеуметтік қызмет көрсетуге жолдау жөніндегі комиссияға арнаулы әлеуметтік қызметтер көрсету немесе көрсетуден бас тарту туралы шешім қабылдау үшін құжаттар топтамасын жолдайды;</w:t>
      </w:r>
    </w:p>
    <w:p>
      <w:pPr>
        <w:spacing w:after="0"/>
        <w:ind w:left="0"/>
        <w:jc w:val="both"/>
      </w:pPr>
      <w:r>
        <w:rPr>
          <w:rFonts w:ascii="Times New Roman"/>
          <w:b w:val="false"/>
          <w:i w:val="false"/>
          <w:color w:val="000000"/>
          <w:sz w:val="28"/>
        </w:rPr>
        <w:t>
      10) азаматтарды үйде әлеуметтік қызмет көрсетуге жіберу жөніндегі комиссия келіп түскен құжаттар топтамасын қарап, 1 (бір) жұмыс күні ішінде арнаулы әлеуметтік қызметтер көрсету немесе көрсетуден бас тарту туралы шешім қабылдайды және құжаттар топтамасын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үйде әлеуметтік қызмет көрсетуге жіберу жөніндегі комиссия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үйде әлеуметтік қызмет көрсетуге жіберу жөніндегі комиссияның шешімі туралы хабарламаға қол қояды, содан кейін көрсетілетін қызметті берушінің жауапты орындаушысы көрсетілетін қызметті беруші басшысының орынбасары хабарламаға қол қойған күні құжаттарды көрсетілетін қызметті берушінің аудандық бөліміне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1 (бір) жұмыс күні ішінде көрсетілетін қызметті алушыға арнайы әлеуметтік қызметтерді үй жағдайында көрсету мерзімін көрсете отырып, құжаттарды ресімдеу туралы хабарламаны не мемлекеттік қызметті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 (әрекеттер) реттілігінің, көрсетілетін қызметті беруші мамандарының өзара іс-қимылдарының толық сипаттамасы осы Регламенттің қосымшасына сәйкес мемлекеттік қызмет көрсету бизнес-үдерісінің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"Азаматтарға арналған үкімет" мемлекеттік корпорациясы" коммерциялық емес акционерлік қоғамымен және оның аумақтық бөлімшелерімен және (немесе) өзге де көрсетілетін қызметті берушілермен өзара іс-қимыл жасау, сондай-ақ мемлекеттік қызмет көрсету процесінде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арнаулы әлеуметтік қызмет көрсетуге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құжаттар ресімдеу"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14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3/539 қаулысына 15 қосымша</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xml:space="preserve">
      3. Мемлекеттік қызмет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аудандық бөлімінің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 көрсету үшін қажетті құжаттарды алуы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p>
      <w:pPr>
        <w:spacing w:after="0"/>
        <w:ind w:left="0"/>
        <w:jc w:val="both"/>
      </w:pPr>
      <w:r>
        <w:rPr>
          <w:rFonts w:ascii="Times New Roman"/>
          <w:b w:val="false"/>
          <w:i w:val="false"/>
          <w:color w:val="000000"/>
          <w:sz w:val="28"/>
        </w:rPr>
        <w:t>
      1) көрсетілетін қызметті берушінің жауапты маманы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үзбелі талон береді және 30 (отыз) минут ішінде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танысып, көрсетілетін қызметті берушінің аудандық бөлімінің жауапты маманына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9 (тоғыз) жұмыс күні ішінде арнаулы әлеуметтік қызметтерге қажеттілік туралы қорытынды шығарып,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 жүргізіп,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жібереді;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қарап, 1 (бір) жұмыс күні ішінде медициналық-әлеуметтік мекемелерде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хабарламаға қол қояды,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1 (бір) жұмыс күні ішінде көрсетілетін қызметті алушыға медициналық-әлеуметтік мекемелерде (ұйымдарда) арнаулы әлеуметтік қызметтер көрсету мерзімі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құжаттарды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әлеуметтік қызметкерге құжаттарды беру;</w:t>
      </w:r>
    </w:p>
    <w:p>
      <w:pPr>
        <w:spacing w:after="0"/>
        <w:ind w:left="0"/>
        <w:jc w:val="both"/>
      </w:pPr>
      <w:r>
        <w:rPr>
          <w:rFonts w:ascii="Times New Roman"/>
          <w:b w:val="false"/>
          <w:i w:val="false"/>
          <w:color w:val="000000"/>
          <w:sz w:val="28"/>
        </w:rPr>
        <w:t>
      4) арнаулы әлеуметтік қызметтерге қажеттілік туралы қорытынды;</w:t>
      </w:r>
    </w:p>
    <w:p>
      <w:pPr>
        <w:spacing w:after="0"/>
        <w:ind w:left="0"/>
        <w:jc w:val="both"/>
      </w:pPr>
      <w:r>
        <w:rPr>
          <w:rFonts w:ascii="Times New Roman"/>
          <w:b w:val="false"/>
          <w:i w:val="false"/>
          <w:color w:val="000000"/>
          <w:sz w:val="28"/>
        </w:rPr>
        <w:t>
      5) құжаттарды, қорытындыны көрсетілетін қызметті берушіге жолдау;</w:t>
      </w:r>
    </w:p>
    <w:p>
      <w:pPr>
        <w:spacing w:after="0"/>
        <w:ind w:left="0"/>
        <w:jc w:val="both"/>
      </w:pPr>
      <w:r>
        <w:rPr>
          <w:rFonts w:ascii="Times New Roman"/>
          <w:b w:val="false"/>
          <w:i w:val="false"/>
          <w:color w:val="000000"/>
          <w:sz w:val="28"/>
        </w:rPr>
        <w:t>
      6) тіркеу және көрсетілетін қызметті беруші басшысының орынбасарына беру;</w:t>
      </w:r>
    </w:p>
    <w:p>
      <w:pPr>
        <w:spacing w:after="0"/>
        <w:ind w:left="0"/>
        <w:jc w:val="both"/>
      </w:pPr>
      <w:r>
        <w:rPr>
          <w:rFonts w:ascii="Times New Roman"/>
          <w:b w:val="false"/>
          <w:i w:val="false"/>
          <w:color w:val="000000"/>
          <w:sz w:val="28"/>
        </w:rPr>
        <w:t>
      7) көрсетілетін қызметті берушінің арнаулы әлеуметтік қызмет көрсету мәселелеріне жетекшілік ететін бөлімінің басшысына жіберу;</w:t>
      </w:r>
    </w:p>
    <w:p>
      <w:pPr>
        <w:spacing w:after="0"/>
        <w:ind w:left="0"/>
        <w:jc w:val="both"/>
      </w:pPr>
      <w:r>
        <w:rPr>
          <w:rFonts w:ascii="Times New Roman"/>
          <w:b w:val="false"/>
          <w:i w:val="false"/>
          <w:color w:val="000000"/>
          <w:sz w:val="28"/>
        </w:rPr>
        <w:t>
      8) көрсетілетін қызметті берушінің жауапты орындаушысына құжаттарды жіберу;</w:t>
      </w:r>
    </w:p>
    <w:p>
      <w:pPr>
        <w:spacing w:after="0"/>
        <w:ind w:left="0"/>
        <w:jc w:val="both"/>
      </w:pPr>
      <w:r>
        <w:rPr>
          <w:rFonts w:ascii="Times New Roman"/>
          <w:b w:val="false"/>
          <w:i w:val="false"/>
          <w:color w:val="000000"/>
          <w:sz w:val="28"/>
        </w:rPr>
        <w:t>
      9) құжаттарды комиссияға жолдау;</w:t>
      </w:r>
    </w:p>
    <w:p>
      <w:pPr>
        <w:spacing w:after="0"/>
        <w:ind w:left="0"/>
        <w:jc w:val="both"/>
      </w:pPr>
      <w:r>
        <w:rPr>
          <w:rFonts w:ascii="Times New Roman"/>
          <w:b w:val="false"/>
          <w:i w:val="false"/>
          <w:color w:val="000000"/>
          <w:sz w:val="28"/>
        </w:rPr>
        <w:t>
      10) шешім қабылдау;</w:t>
      </w:r>
    </w:p>
    <w:p>
      <w:pPr>
        <w:spacing w:after="0"/>
        <w:ind w:left="0"/>
        <w:jc w:val="both"/>
      </w:pPr>
      <w:r>
        <w:rPr>
          <w:rFonts w:ascii="Times New Roman"/>
          <w:b w:val="false"/>
          <w:i w:val="false"/>
          <w:color w:val="000000"/>
          <w:sz w:val="28"/>
        </w:rPr>
        <w:t>
      11) хабарламаны дайындау;</w:t>
      </w:r>
    </w:p>
    <w:p>
      <w:pPr>
        <w:spacing w:after="0"/>
        <w:ind w:left="0"/>
        <w:jc w:val="both"/>
      </w:pPr>
      <w:r>
        <w:rPr>
          <w:rFonts w:ascii="Times New Roman"/>
          <w:b w:val="false"/>
          <w:i w:val="false"/>
          <w:color w:val="000000"/>
          <w:sz w:val="28"/>
        </w:rPr>
        <w:t>
      12) хабарламаға қол қою;</w:t>
      </w:r>
    </w:p>
    <w:p>
      <w:pPr>
        <w:spacing w:after="0"/>
        <w:ind w:left="0"/>
        <w:jc w:val="both"/>
      </w:pPr>
      <w:r>
        <w:rPr>
          <w:rFonts w:ascii="Times New Roman"/>
          <w:b w:val="false"/>
          <w:i w:val="false"/>
          <w:color w:val="000000"/>
          <w:sz w:val="28"/>
        </w:rPr>
        <w:t>
      13) медициналық-әлеуметтік мекемелерде (ұйымдарда) арнаулы әлеуметтік қызметтер көрсету мерзімін көрсетіп, құжаттарды ресімдеу туралы хабарламаны немесе мемлекеттік қызмет көрсетуден бас тарту туралы дәлелді жауапты жолдау.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аудандық бөлімінің маманы;</w:t>
      </w:r>
    </w:p>
    <w:p>
      <w:pPr>
        <w:spacing w:after="0"/>
        <w:ind w:left="0"/>
        <w:jc w:val="both"/>
      </w:pPr>
      <w:r>
        <w:rPr>
          <w:rFonts w:ascii="Times New Roman"/>
          <w:b w:val="false"/>
          <w:i w:val="false"/>
          <w:color w:val="000000"/>
          <w:sz w:val="28"/>
        </w:rPr>
        <w:t>
      2) көрсетілетін қызметті берушінің аудандық бөлімінің басшысы;</w:t>
      </w:r>
    </w:p>
    <w:p>
      <w:pPr>
        <w:spacing w:after="0"/>
        <w:ind w:left="0"/>
        <w:jc w:val="both"/>
      </w:pPr>
      <w:r>
        <w:rPr>
          <w:rFonts w:ascii="Times New Roman"/>
          <w:b w:val="false"/>
          <w:i w:val="false"/>
          <w:color w:val="000000"/>
          <w:sz w:val="28"/>
        </w:rPr>
        <w:t>
      3) арнаулы әлеуметтік қызметтерге қажеттілікті бағалау мен айқындау жөніндегі әлеуметтік қызметкер;</w:t>
      </w:r>
    </w:p>
    <w:p>
      <w:pPr>
        <w:spacing w:after="0"/>
        <w:ind w:left="0"/>
        <w:jc w:val="both"/>
      </w:pPr>
      <w:r>
        <w:rPr>
          <w:rFonts w:ascii="Times New Roman"/>
          <w:b w:val="false"/>
          <w:i w:val="false"/>
          <w:color w:val="000000"/>
          <w:sz w:val="28"/>
        </w:rPr>
        <w:t>
      4) көрсетілетін қызметті берушінің кеңсе маманы;</w:t>
      </w:r>
    </w:p>
    <w:p>
      <w:pPr>
        <w:spacing w:after="0"/>
        <w:ind w:left="0"/>
        <w:jc w:val="both"/>
      </w:pPr>
      <w:r>
        <w:rPr>
          <w:rFonts w:ascii="Times New Roman"/>
          <w:b w:val="false"/>
          <w:i w:val="false"/>
          <w:color w:val="000000"/>
          <w:sz w:val="28"/>
        </w:rPr>
        <w:t>
      5) көрсетілетін қызметті беруші басшысының орынбасары;</w:t>
      </w:r>
    </w:p>
    <w:p>
      <w:pPr>
        <w:spacing w:after="0"/>
        <w:ind w:left="0"/>
        <w:jc w:val="both"/>
      </w:pPr>
      <w:r>
        <w:rPr>
          <w:rFonts w:ascii="Times New Roman"/>
          <w:b w:val="false"/>
          <w:i w:val="false"/>
          <w:color w:val="000000"/>
          <w:sz w:val="28"/>
        </w:rPr>
        <w:t>
      6) көрсетілетін қызметті берушінің арнаулы әлеуметтік қызметтер көрсету мәселелеріне жетекшілік ететін бөлімінің басшысы;</w:t>
      </w:r>
    </w:p>
    <w:p>
      <w:pPr>
        <w:spacing w:after="0"/>
        <w:ind w:left="0"/>
        <w:jc w:val="both"/>
      </w:pPr>
      <w:r>
        <w:rPr>
          <w:rFonts w:ascii="Times New Roman"/>
          <w:b w:val="false"/>
          <w:i w:val="false"/>
          <w:color w:val="000000"/>
          <w:sz w:val="28"/>
        </w:rPr>
        <w:t>
      7) көрсетілетін қызметті берушінің жауапты орындаушысы;</w:t>
      </w:r>
    </w:p>
    <w:p>
      <w:pPr>
        <w:spacing w:after="0"/>
        <w:ind w:left="0"/>
        <w:jc w:val="both"/>
      </w:pPr>
      <w:r>
        <w:rPr>
          <w:rFonts w:ascii="Times New Roman"/>
          <w:b w:val="false"/>
          <w:i w:val="false"/>
          <w:color w:val="000000"/>
          <w:sz w:val="28"/>
        </w:rPr>
        <w:t>
      8) көрсетілетін қызметті берушінің азаматтарды медициналық-әлеуметтік мекемелерге жолдау жөніндегі комиссиясы.</w:t>
      </w:r>
    </w:p>
    <w:p>
      <w:pPr>
        <w:spacing w:after="0"/>
        <w:ind w:left="0"/>
        <w:jc w:val="both"/>
      </w:pPr>
      <w:r>
        <w:rPr>
          <w:rFonts w:ascii="Times New Roman"/>
          <w:b w:val="false"/>
          <w:i w:val="false"/>
          <w:color w:val="000000"/>
          <w:sz w:val="28"/>
        </w:rPr>
        <w:t>
      9. Көрсетілетін қызметті берушінің құрылымдық бөлімшелері (қызметкерлері) арасындағы рәсімдердің (іс-қимылдардың) реттілігінің сипаттамасы:</w:t>
      </w:r>
    </w:p>
    <w:p>
      <w:pPr>
        <w:spacing w:after="0"/>
        <w:ind w:left="0"/>
        <w:jc w:val="both"/>
      </w:pPr>
      <w:r>
        <w:rPr>
          <w:rFonts w:ascii="Times New Roman"/>
          <w:b w:val="false"/>
          <w:i w:val="false"/>
          <w:color w:val="000000"/>
          <w:sz w:val="28"/>
        </w:rPr>
        <w:t>
      1) көрсетілетін қызметті берушінің жауапты маманы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үзбелі талон береді және 30 (отыз) минут ішінде көрсетілетін қызметті берушінің аудандық бөлімінің басшысына береді;</w:t>
      </w:r>
    </w:p>
    <w:p>
      <w:pPr>
        <w:spacing w:after="0"/>
        <w:ind w:left="0"/>
        <w:jc w:val="both"/>
      </w:pPr>
      <w:r>
        <w:rPr>
          <w:rFonts w:ascii="Times New Roman"/>
          <w:b w:val="false"/>
          <w:i w:val="false"/>
          <w:color w:val="000000"/>
          <w:sz w:val="28"/>
        </w:rPr>
        <w:t>
      2) көрсетілетін қызметті берушінің аудандық бөлімінің басшысы 20 (жиырма) минут ішінде кіріс құжаттарымен танысып, көрсетілетін қызметті берушінің аудандық бөлімінің жауапты маманына орындауға жібереді;</w:t>
      </w:r>
    </w:p>
    <w:p>
      <w:pPr>
        <w:spacing w:after="0"/>
        <w:ind w:left="0"/>
        <w:jc w:val="both"/>
      </w:pPr>
      <w:r>
        <w:rPr>
          <w:rFonts w:ascii="Times New Roman"/>
          <w:b w:val="false"/>
          <w:i w:val="false"/>
          <w:color w:val="000000"/>
          <w:sz w:val="28"/>
        </w:rPr>
        <w:t>
      3) көрсетілетін қызметті берушінің аудандық бөлімінің жауапты маманы 1 (бір) жұмыс күні ішінде арнаулы әлеуметтік қызметтерге қажеттілікті бағалау мен айқындау жөніндегі әлеуметтік қызметкерге құжаттарды береді;</w:t>
      </w:r>
    </w:p>
    <w:p>
      <w:pPr>
        <w:spacing w:after="0"/>
        <w:ind w:left="0"/>
        <w:jc w:val="both"/>
      </w:pPr>
      <w:r>
        <w:rPr>
          <w:rFonts w:ascii="Times New Roman"/>
          <w:b w:val="false"/>
          <w:i w:val="false"/>
          <w:color w:val="000000"/>
          <w:sz w:val="28"/>
        </w:rPr>
        <w:t>
      4) арнаулы әлеуметтік қызметтерге қажеттілікті бағалау мен айқындау жөніндегі әлеуметтік қызметкер 9 (тоғыз) жұмыс күні ішінде арнаулы әлеуметтік қызметтерге қажеттілік туралы қорытынды шығарып, көрсетілетін қызметті берушінің аудандық бөлімінің маманына береді;</w:t>
      </w:r>
    </w:p>
    <w:p>
      <w:pPr>
        <w:spacing w:after="0"/>
        <w:ind w:left="0"/>
        <w:jc w:val="both"/>
      </w:pPr>
      <w:r>
        <w:rPr>
          <w:rFonts w:ascii="Times New Roman"/>
          <w:b w:val="false"/>
          <w:i w:val="false"/>
          <w:color w:val="000000"/>
          <w:sz w:val="28"/>
        </w:rPr>
        <w:t>
      5) көрсетілетін қызметті берушінің аудандық бөлімінің маманы 1 (бір) жұмыс күні ішінде қабылданған құжаттар мен арнаулы әлеуметтік қызметтерге қажеттілік туралы қорытындыны жолдау хатпен бірге медициналық-әлеуметтік мекемеде арнаулы әлеуметтік қызметтер көрсету туралы шешім қабылдау үшін көрсетілетін қызметті берушіге жолдайды;</w:t>
      </w:r>
    </w:p>
    <w:p>
      <w:pPr>
        <w:spacing w:after="0"/>
        <w:ind w:left="0"/>
        <w:jc w:val="both"/>
      </w:pPr>
      <w:r>
        <w:rPr>
          <w:rFonts w:ascii="Times New Roman"/>
          <w:b w:val="false"/>
          <w:i w:val="false"/>
          <w:color w:val="000000"/>
          <w:sz w:val="28"/>
        </w:rPr>
        <w:t>
      6) көрсетілетін қызметті берушінің кеңсе маманы жолдау хат пен құжаттар келіп түскен күні кіріс хат-хабарлары журналына тіркеу жүргізіп, көрсетілетін қызметті беруші басшысының орынбасарына қарауға береді;</w:t>
      </w:r>
    </w:p>
    <w:p>
      <w:pPr>
        <w:spacing w:after="0"/>
        <w:ind w:left="0"/>
        <w:jc w:val="both"/>
      </w:pPr>
      <w:r>
        <w:rPr>
          <w:rFonts w:ascii="Times New Roman"/>
          <w:b w:val="false"/>
          <w:i w:val="false"/>
          <w:color w:val="000000"/>
          <w:sz w:val="28"/>
        </w:rPr>
        <w:t>
      7) көрсетілетін қызметті беруші басшысының орынбасары 1 (бір) жұмыс күні ішінде көрсетілетін қызметті берушінің арнаулы әлеуметтік қызметтер көрсету мәселелеріне жетекшілік ететін бөлімінің басшысына қабылданған құжаттарды береді;</w:t>
      </w:r>
    </w:p>
    <w:p>
      <w:pPr>
        <w:spacing w:after="0"/>
        <w:ind w:left="0"/>
        <w:jc w:val="both"/>
      </w:pPr>
      <w:r>
        <w:rPr>
          <w:rFonts w:ascii="Times New Roman"/>
          <w:b w:val="false"/>
          <w:i w:val="false"/>
          <w:color w:val="000000"/>
          <w:sz w:val="28"/>
        </w:rPr>
        <w:t>
      8) көрсетілетін қызметті берушінің арнаулы әлеуметтік қызметтер көрсету мәселелеріне жетекшілік ететін бөлімінің басшысы құжаттарды алған күні қабылданған құжаттарды 30 (отыз) минут ішінде көрсетілетін қызметті берушінің жауапты орындаушысына жібереді;</w:t>
      </w:r>
    </w:p>
    <w:p>
      <w:pPr>
        <w:spacing w:after="0"/>
        <w:ind w:left="0"/>
        <w:jc w:val="both"/>
      </w:pPr>
      <w:r>
        <w:rPr>
          <w:rFonts w:ascii="Times New Roman"/>
          <w:b w:val="false"/>
          <w:i w:val="false"/>
          <w:color w:val="000000"/>
          <w:sz w:val="28"/>
        </w:rPr>
        <w:t>
      9) көрсетілетін қызметті берушінің жауапты орындаушысы 1 (бір) жұмыс күні ішінде медициналық-әлеуметтік мекемеде арнаулы әлеуметтік қызметтер көрсету немесе көрсетуден бас тарту туралы шешім қабылдау үшін азаматтарды медициналық-әлеуметтік мекемеге жолдау жөніндегі комиссияға құжаттар топтамасын жолдайды;</w:t>
      </w:r>
    </w:p>
    <w:p>
      <w:pPr>
        <w:spacing w:after="0"/>
        <w:ind w:left="0"/>
        <w:jc w:val="both"/>
      </w:pPr>
      <w:r>
        <w:rPr>
          <w:rFonts w:ascii="Times New Roman"/>
          <w:b w:val="false"/>
          <w:i w:val="false"/>
          <w:color w:val="000000"/>
          <w:sz w:val="28"/>
        </w:rPr>
        <w:t>
      10) азаматтарды медициналық-әлеуметтік мекемелерге жолдау жөніндегі комиссия келіп түскен құжаттар топтамасын қарап, 1 (бір) жұмыс күні ішінде медициналық-әлеуметтік мекемелерде арнаулы әлеуметтік қызметтер көрсету немесе көрсетуден бас тарту туралы шешім қабылдайды және көрсетілетін қызметті берушінің жауапты орындаушысына құжаттар топтамасын жолдайды;</w:t>
      </w:r>
    </w:p>
    <w:p>
      <w:pPr>
        <w:spacing w:after="0"/>
        <w:ind w:left="0"/>
        <w:jc w:val="both"/>
      </w:pPr>
      <w:r>
        <w:rPr>
          <w:rFonts w:ascii="Times New Roman"/>
          <w:b w:val="false"/>
          <w:i w:val="false"/>
          <w:color w:val="000000"/>
          <w:sz w:val="28"/>
        </w:rPr>
        <w:t>
      11) көрсетілетін қызметті берушінің жауапты орындаушысы азаматтарды медициналық-әлеуметтік мекемелерге жолдау жөніндегі комиссия медициналық-әлеуметтік мекемелерде арнаулы әлеуметтік қызметтер көрсету немесе көрсетуден бас тарту туралы шешім қабылдаған күннен бастап 1 (бір) жұмыс күні ішінде көрсетілетін қызметті берушінің аудандық бөліміне азаматтарды медициналық-әлеуметтік мекемелерге жолдау жөніндегі комиссияның шешімі туралы хабарламаны дайындап, көрсетілетін қызметті беруші басшысының орынбасарына қол қоюға береді;</w:t>
      </w:r>
    </w:p>
    <w:p>
      <w:pPr>
        <w:spacing w:after="0"/>
        <w:ind w:left="0"/>
        <w:jc w:val="both"/>
      </w:pPr>
      <w:r>
        <w:rPr>
          <w:rFonts w:ascii="Times New Roman"/>
          <w:b w:val="false"/>
          <w:i w:val="false"/>
          <w:color w:val="000000"/>
          <w:sz w:val="28"/>
        </w:rPr>
        <w:t>
      12) көрсетілетін қызметті беруші басшысының орынбасары 1 (бір) жұмыс күні ішінде көрсетілетін қызметті берушінің аудандық бөліміне азаматтарды медициналық-әлеуметтік мекемелерге жіберу жөніндегі комиссияның шешімі туралы хабарламаға қол қояды, көрсетілетін қызметті беруші басшысының орынбасары хаттамаға қол қойған күні құжаттарды көрсетілетін қызметті берушінің аудандық бөліміне жолдайтын көрсетілетін қызметті берушінің жауапты орындаушысына хабарламаны береді;</w:t>
      </w:r>
    </w:p>
    <w:p>
      <w:pPr>
        <w:spacing w:after="0"/>
        <w:ind w:left="0"/>
        <w:jc w:val="both"/>
      </w:pPr>
      <w:r>
        <w:rPr>
          <w:rFonts w:ascii="Times New Roman"/>
          <w:b w:val="false"/>
          <w:i w:val="false"/>
          <w:color w:val="000000"/>
          <w:sz w:val="28"/>
        </w:rPr>
        <w:t>
      13) көрсетілетін қызметті берушінің аудандық бөлімінің маманы көрсетілетін қызметті берушіден құжаттар келіп түскен күннен бастап 1 (бір) жұмыс күні ішінде көрсетілетін қызметті алушыға медициналық-әлеуметтік мекемелерде (ұйымдарда) арнаулы әлеуметтік қызметтер көрсету мерзімін көрсетіп, құжаттарды ресімдеу туралы хабарламаны немесе мемлекеттік қызмет көрсетуден бас тарту туралы дәлелді жауапты жолдайды.</w:t>
      </w:r>
    </w:p>
    <w:p>
      <w:pPr>
        <w:spacing w:after="0"/>
        <w:ind w:left="0"/>
        <w:jc w:val="both"/>
      </w:pPr>
      <w:r>
        <w:rPr>
          <w:rFonts w:ascii="Times New Roman"/>
          <w:b w:val="false"/>
          <w:i w:val="false"/>
          <w:color w:val="000000"/>
          <w:sz w:val="28"/>
        </w:rPr>
        <w:t>
      Мемлекеттік қызмет көрсету процесінде рәсімдердің (әрекеттердің) реттілігінің, көрсетілетін қызмет беруші мамандарының өзара іс-қимылдарының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сипаттау,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"Азаматтарға арналған үкімет" мемлекеттік корпорациясы" коммерциялық емес акционерлік қоғамы және оның аумақтық бөлімшелерімен және (немесе) өзге де көрсетілетін қызметті берушілермен өзара іс-қимыл жасау, сондай-ақ мемлекеттік қызмет көрсету процесінде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4 желтоқсандағы</w:t>
            </w:r>
            <w:r>
              <w:br/>
            </w:r>
            <w:r>
              <w:rPr>
                <w:rFonts w:ascii="Times New Roman"/>
                <w:b w:val="false"/>
                <w:i w:val="false"/>
                <w:color w:val="000000"/>
                <w:sz w:val="20"/>
              </w:rPr>
              <w:t>№ 4/499 қаулысына 15 қосымша</w:t>
            </w:r>
            <w:r>
              <w:br/>
            </w:r>
            <w:r>
              <w:rPr>
                <w:rFonts w:ascii="Times New Roman"/>
                <w:b w:val="false"/>
                <w:i w:val="false"/>
                <w:color w:val="000000"/>
                <w:sz w:val="20"/>
              </w:rPr>
              <w:t>Алматы қаласы әкімдігінің</w:t>
            </w:r>
            <w:r>
              <w:br/>
            </w:r>
            <w:r>
              <w:rPr>
                <w:rFonts w:ascii="Times New Roman"/>
                <w:b w:val="false"/>
                <w:i w:val="false"/>
                <w:color w:val="000000"/>
                <w:sz w:val="20"/>
              </w:rPr>
              <w:t xml:space="preserve">2015 жылғы 9 қыркүйектегі </w:t>
            </w:r>
            <w:r>
              <w:br/>
            </w:r>
            <w:r>
              <w:rPr>
                <w:rFonts w:ascii="Times New Roman"/>
                <w:b w:val="false"/>
                <w:i w:val="false"/>
                <w:color w:val="000000"/>
                <w:sz w:val="20"/>
              </w:rPr>
              <w:t>№ 3/539 қаулысына 16 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негізінде Алматы қалалық Жұмыспен қамту және әлеуметтік бағдарламалар басқармасының аудандық бөлімдері (бұдан әрі – көрсетілетін қызметті беруші) көрсетілетін қызметті алушының тұрақты мекенжайы бойынша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және (немесе) электрондық (толық автоматтандырылған) түрде.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көмекті алушыларға тиесілігін (не тиесілі еместігін) растайтын анықтама.</w:t>
      </w:r>
    </w:p>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мемлекеттік қызметті көрсету үшін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болмағандығы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жауапты маманы 3 (үш)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көрсетілетін қызметті беруші басшысының қолын қойдырады;</w:t>
      </w:r>
    </w:p>
    <w:p>
      <w:pPr>
        <w:spacing w:after="0"/>
        <w:ind w:left="0"/>
        <w:jc w:val="both"/>
      </w:pPr>
      <w:r>
        <w:rPr>
          <w:rFonts w:ascii="Times New Roman"/>
          <w:b w:val="false"/>
          <w:i w:val="false"/>
          <w:color w:val="000000"/>
          <w:sz w:val="28"/>
        </w:rPr>
        <w:t>
      4) көрсетілетін қызметті берушінің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алушыға атаулы әлеуметтік көмек көрсету туралы мәліметтерді тексеру;</w:t>
      </w:r>
    </w:p>
    <w:p>
      <w:pPr>
        <w:spacing w:after="0"/>
        <w:ind w:left="0"/>
        <w:jc w:val="both"/>
      </w:pPr>
      <w:r>
        <w:rPr>
          <w:rFonts w:ascii="Times New Roman"/>
          <w:b w:val="false"/>
          <w:i w:val="false"/>
          <w:color w:val="000000"/>
          <w:sz w:val="28"/>
        </w:rPr>
        <w:t>
      3) көрсетілетін қызметті алушының тиесілігін (не тиесілі еместігін) растайтын анықтаманы дайындау;</w:t>
      </w:r>
    </w:p>
    <w:p>
      <w:pPr>
        <w:spacing w:after="0"/>
        <w:ind w:left="0"/>
        <w:jc w:val="both"/>
      </w:pPr>
      <w:r>
        <w:rPr>
          <w:rFonts w:ascii="Times New Roman"/>
          <w:b w:val="false"/>
          <w:i w:val="false"/>
          <w:color w:val="000000"/>
          <w:sz w:val="28"/>
        </w:rPr>
        <w:t xml:space="preserve">
      4) көрсетілетін қызметті алушының атаулы әлеуметтік көмек алушыларға тиесілігін (не тиесілі еместігін) растайтын анықтаманы беру. </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тізбесі:</w:t>
      </w:r>
    </w:p>
    <w:p>
      <w:pPr>
        <w:spacing w:after="0"/>
        <w:ind w:left="0"/>
        <w:jc w:val="both"/>
      </w:pPr>
      <w:r>
        <w:rPr>
          <w:rFonts w:ascii="Times New Roman"/>
          <w:b w:val="false"/>
          <w:i w:val="false"/>
          <w:color w:val="000000"/>
          <w:sz w:val="28"/>
        </w:rPr>
        <w:t xml:space="preserve">
      1) көрсетілетін қызметті берушінің жауапты маманы; </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жауапты маманы көрсетілетін қызметті алушыдан өтініш пен мемлекеттік қызмет көрсету үшін қажетті құжаттар келіп түскеннен кейін 3 (үш) минут ішінде журналда тіркеу жүргізеді;</w:t>
      </w:r>
    </w:p>
    <w:p>
      <w:pPr>
        <w:spacing w:after="0"/>
        <w:ind w:left="0"/>
        <w:jc w:val="both"/>
      </w:pPr>
      <w:r>
        <w:rPr>
          <w:rFonts w:ascii="Times New Roman"/>
          <w:b w:val="false"/>
          <w:i w:val="false"/>
          <w:color w:val="000000"/>
          <w:sz w:val="28"/>
        </w:rPr>
        <w:t>
      2) көрсетілетін қызметті берушінің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болмағаны туралы мәліметтерді тексеруді жүзеге асырады;</w:t>
      </w:r>
    </w:p>
    <w:p>
      <w:pPr>
        <w:spacing w:after="0"/>
        <w:ind w:left="0"/>
        <w:jc w:val="both"/>
      </w:pPr>
      <w:r>
        <w:rPr>
          <w:rFonts w:ascii="Times New Roman"/>
          <w:b w:val="false"/>
          <w:i w:val="false"/>
          <w:color w:val="000000"/>
          <w:sz w:val="28"/>
        </w:rPr>
        <w:t>
      3) көрсетілетін қызметті берушінің жауапты маманы 3 (үш) минут ішінде көрсетілетін қызметті алушының ағымдағы тоқсанда атаулы әлеуметтік көмек алушыларға тиесілігін (не тиесілі еместігін) растайтын анықтаманы дайындайды, көрсетілетін қызметті беруші басшысының қолын қойдырады;</w:t>
      </w:r>
    </w:p>
    <w:p>
      <w:pPr>
        <w:spacing w:after="0"/>
        <w:ind w:left="0"/>
        <w:jc w:val="both"/>
      </w:pPr>
      <w:r>
        <w:rPr>
          <w:rFonts w:ascii="Times New Roman"/>
          <w:b w:val="false"/>
          <w:i w:val="false"/>
          <w:color w:val="000000"/>
          <w:sz w:val="28"/>
        </w:rPr>
        <w:t>
      4) көрсетілетін қызметті берушінің жауапты маманы 4 (төрт)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өндеу ұзақтығы:</w:t>
      </w:r>
    </w:p>
    <w:p>
      <w:pPr>
        <w:spacing w:after="0"/>
        <w:ind w:left="0"/>
        <w:jc w:val="both"/>
      </w:pPr>
      <w:r>
        <w:rPr>
          <w:rFonts w:ascii="Times New Roman"/>
          <w:b w:val="false"/>
          <w:i w:val="false"/>
          <w:color w:val="000000"/>
          <w:sz w:val="28"/>
        </w:rPr>
        <w:t xml:space="preserve">
      1) көрсетілетін қызметті алушы өтініш пен жеке басын куәландыратын құжатты Мемлекеттік корпорацияның инспекторына береді. Мемлекеттік корпорацияның инспекторы 15 (он бес) минут ішінде көрсетілетін қызметті алушының құжаттарын қабылдайды, 1 (бір) жұмыс күні ішінде көрсетілетін қызметті берушіге береді; </w:t>
      </w:r>
    </w:p>
    <w:p>
      <w:pPr>
        <w:spacing w:after="0"/>
        <w:ind w:left="0"/>
        <w:jc w:val="both"/>
      </w:pPr>
      <w:r>
        <w:rPr>
          <w:rFonts w:ascii="Times New Roman"/>
          <w:b w:val="false"/>
          <w:i w:val="false"/>
          <w:color w:val="000000"/>
          <w:sz w:val="28"/>
        </w:rPr>
        <w:t>
      2) көрсетілетін қызметті берушінің жауапты маманы 3 (үш) минут ішінде алынған құжаттарды тіркейді және журналда тіркеуді жүргізеді;</w:t>
      </w:r>
    </w:p>
    <w:p>
      <w:pPr>
        <w:spacing w:after="0"/>
        <w:ind w:left="0"/>
        <w:jc w:val="both"/>
      </w:pPr>
      <w:r>
        <w:rPr>
          <w:rFonts w:ascii="Times New Roman"/>
          <w:b w:val="false"/>
          <w:i w:val="false"/>
          <w:color w:val="000000"/>
          <w:sz w:val="28"/>
        </w:rPr>
        <w:t>
      3) көрсетілетін қызметті берушінің жауапты маманы 5 (бес) минут ішінде көрсетілетін қызметті алушыға ағымдағы тоқсанда атаулы әлеуметтік көмек көрсетілгені туралы немесе ағымдағы тоқсанда атаулы әлеуметтік көмек көрсету туралы мәліметтердің болмағаны туралы мәліметтерді тексеруді жүзеге асырады;</w:t>
      </w:r>
    </w:p>
    <w:p>
      <w:pPr>
        <w:spacing w:after="0"/>
        <w:ind w:left="0"/>
        <w:jc w:val="both"/>
      </w:pPr>
      <w:r>
        <w:rPr>
          <w:rFonts w:ascii="Times New Roman"/>
          <w:b w:val="false"/>
          <w:i w:val="false"/>
          <w:color w:val="000000"/>
          <w:sz w:val="28"/>
        </w:rPr>
        <w:t>
      4) көрсетілетін қызметті берушінің жауапты маманы 3 (үш) минут ішінде көрсетілетін қызметті алушының атаулы әлеуметтік көмек алушыларға тиесілігін (не тиесілі еместігін) растайтын анықтаманы дайындайды, көрсетілетін қызметті беруші басшысының қолын қойдырады;</w:t>
      </w:r>
    </w:p>
    <w:p>
      <w:pPr>
        <w:spacing w:after="0"/>
        <w:ind w:left="0"/>
        <w:jc w:val="both"/>
      </w:pPr>
      <w:r>
        <w:rPr>
          <w:rFonts w:ascii="Times New Roman"/>
          <w:b w:val="false"/>
          <w:i w:val="false"/>
          <w:color w:val="000000"/>
          <w:sz w:val="28"/>
        </w:rPr>
        <w:t>
      5) көрсетілетін қызметті берушінің жауапты маманы 1 (бір) жұмыс күні ішінде Мемлекеттік корпорацияға жолдайды;</w:t>
      </w:r>
    </w:p>
    <w:p>
      <w:pPr>
        <w:spacing w:after="0"/>
        <w:ind w:left="0"/>
        <w:jc w:val="both"/>
      </w:pPr>
      <w:r>
        <w:rPr>
          <w:rFonts w:ascii="Times New Roman"/>
          <w:b w:val="false"/>
          <w:i w:val="false"/>
          <w:color w:val="000000"/>
          <w:sz w:val="28"/>
        </w:rPr>
        <w:t>
      6) Мемлекеттік корпорация маманы 15 (он бес) минут ішінде көрсетілетін қызметті алушының атаулы әлеуметтік көмек алушыларға тиесілігін (не тиесілі еместігін) растайтын анықтаманы береді.</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(іс-әрекеттерінің) реттілігін және жүгіну тәртібін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тіркеледі;</w:t>
      </w:r>
    </w:p>
    <w:p>
      <w:pPr>
        <w:spacing w:after="0"/>
        <w:ind w:left="0"/>
        <w:jc w:val="both"/>
      </w:pPr>
      <w:r>
        <w:rPr>
          <w:rFonts w:ascii="Times New Roman"/>
          <w:b w:val="false"/>
          <w:i w:val="false"/>
          <w:color w:val="000000"/>
          <w:sz w:val="28"/>
        </w:rPr>
        <w:t>
      2) 1-процесс - қызметті алу үшін порталда көрсетілетін қызметті алушының ЖСН және парольді (авторизациялау үдерісі) енгізу процесі;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деректерінің тұпнұсқалығын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 үшін экранға сұрау салудың нысанын шығару және форматтық талаптарын және оның құрылымын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түрінде сұрау салу нысанына тіркеу, сондай-ақ сұрау салуды куәландыру (қол қою) үшін көрсетілетін қызметті алушының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көрсетілетін қызметті алушының сұрау салуын өңдеу үшін ЭҮШ арқылы көрсетілетін қызметті алушының ЭЦҚ куәландырылған (қол қойылған) электрондық құжатты (көрсетілетін қызметті алушының сұрауын) жолдау;</w:t>
      </w:r>
    </w:p>
    <w:p>
      <w:pPr>
        <w:spacing w:after="0"/>
        <w:ind w:left="0"/>
        <w:jc w:val="both"/>
      </w:pPr>
      <w:r>
        <w:rPr>
          <w:rFonts w:ascii="Times New Roman"/>
          <w:b w:val="false"/>
          <w:i w:val="false"/>
          <w:color w:val="000000"/>
          <w:sz w:val="28"/>
        </w:rPr>
        <w:t xml:space="preserve">
      9) 3-шарт - көрсетілетін қызметті берушінің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 қоса берген құжаттардың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қызметтің нәтижесін (электрондық құжат нысанындағы анықтама) алуы.</w:t>
      </w:r>
    </w:p>
    <w:p>
      <w:pPr>
        <w:spacing w:after="0"/>
        <w:ind w:left="0"/>
        <w:jc w:val="both"/>
      </w:pPr>
      <w:r>
        <w:rPr>
          <w:rFonts w:ascii="Times New Roman"/>
          <w:b w:val="false"/>
          <w:i w:val="false"/>
          <w:color w:val="000000"/>
          <w:sz w:val="28"/>
        </w:rPr>
        <w:t>
      Мемлекеттік көрсетілетін қызмет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1 қосымшасына сәйкес көрсетілген.</w:t>
      </w:r>
    </w:p>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(отбасының)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атаулы әлеуметтік көмек алушыларға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тиестілігін растайтын анықтама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атаулы әлеуметтік көмек алушыларға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тиестілігін растайтын анықтама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