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2985f" w14:textId="20298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VI сайланған Алматы қаласы мәслихаты XII сессиясының "Алматы қаласының 2017-2019 жылдарға арналған бюджеті туралы" 2016 жылғы 9 желтоқсандағы № 66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VІ сайланған Алматы қаласы мәслихатының ХVІІ сессиясының 2017 жылғы 29 маусымдағы № 121 шешімі. Алматы қаласы Әділет департаментінде 2017 жылғы 1 шілдеде № 1385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 сәйкес, депутаттарының бастамашылығы бойынша VI сайланған Алматы қаласының мәслихаты ШЕШІМ ЕТТІ: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VI сайланған Алматы қаласы мәслихатының 2016 жылғы 9 желтоқсандағы XII сессиясының "Алматы қаласының 2017-2019 жылдарға арналған бюджеті туралы" № 66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1333 рет санымен тіркелген, 2016 жылғы 29 желтоқсандағы "Алматы ақшамы" газетінің № 154-156 санында және 2016 жылғы 29 желтоқсандағы "Вечерний Алматы" газетінің № 155-156 санында жарияланған), VI сайланған Алматы қаласы мәслихатының 2017 жылғы 3 наурыздағы кезектен тыс XIV - сессияның "VI сайланған Алматы қаласы мәслихаты XII сессиясының "Алматы қаласының 2017-2019 жылдарға арналған бюджеті туралы" 2016 жылғы 9 желтоқсандағы № 66 шешіміне (нормативтік құқықтық актілердің мемлекеттік тіркеу Тізілімінде № 1349 рет санымен тіркелген, 2017 жылғы 16 наурыздағы "Алматы ақшамы" газетінің № 32-33 санында және 2017 жылғы 16 наурыздағы "Вечерний Алматы" газетінің № 32 санында жарияланған) өзгерістер енгізу туралы" № 78 шешіміне енгізілген өзгерістермен, VI сайланған Алматы қаласы мәслихатының 2017 жылғы 24 мамырдағы XVI - сессияның "VI сайланған Алматы қаласы мәслихаты XII сессиясының "Алматы қаласының 2017-2019 жылдарға арналған бюджеті туралы" 2016 жылғы 9 желтоқсандағы № 66 шешіміне (нормативтік құқықтық актілердің мемлекеттік тіркеу Тізілімінде № 1376 рет санымен тіркелген, 2017 жылғы 1 маусымдағы "Алматы ақшамы" газетінің № 64 санында және 2017 жылғы 1 маусымдағы "Вечерний Алматы" газетінің № 63 санында жарияланған) өзгерістер енгізу туралы" № 99 шешіміне енгізілген өзгерістермен,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"502 584 881,2" сандары "501 993 657,2" сандарымен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"12 301 071" сандары "12 892 295" сандарымен ауыстырылсын.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"5 515 658" сандары "5 514 032"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"51 093 831" сандары "50 130 631"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"77 819 406" сандары "77 259 470"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"15 297 711" сандары "14 983 942"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"21 371 628,9" сандары "20 055 945,9"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"2 207 136" сандары "2 212 623"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"42 140 671" сандары "44 596 821"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"36 991 522,2" сандары "37 092 875,2" сандарымен ауыстырылсын;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Аталған шешімге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мазмұндалсын.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Алматы қаласы мәслихатының аппараты осы шешімді әділет органдарында мемлекеттік тіркеуді, оны кейіннен ресми мерзімді баспа басылымдарында, сондай-ақ Қазақстан Республикасы нормативтік құқықтық актілерінің эталондық бақылау банкінде және ресми интернет-ресурста жариялауды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Алматы қаласы мәслихатының экономика және бюджет жөніндегі тұрақты комиссиясының төрағасы С. Козловқа және Алматы қаласы әкімінің орынбасары А. Жүнісоваға (келісім бойынша)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шешім 2017 жылдың 1 қаңтарынан бастап қолданысқа енгізіледі.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VI сайланған Алматы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кезектен тыс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XVII сессияның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Хасенов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VI сайланған Алматы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Қазанбаев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сайланған Алматы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кезектен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XVII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сайланған Алматы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XII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қаласының 2017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504 853 835,3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177 954 014,0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177 954 014,0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121 491 000,0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121 491 000,0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37 282 100,0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23 434 200,0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18 772 886,0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10 161 700,0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2 096 300,0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6 085 248,0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40 089 646,3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849 750,0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тұлғаларға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бюджеттен қаржыландырылатын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39 238 896,3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39 238 896,3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8 340 000,0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мекемелерге бекітілген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1 340 000,0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96 424 189,0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96 424 189,0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96 424 189,0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501 993 657,2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5 514 032,0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қала, астана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Республикалық маңызы бар қала, астана мәслихатының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қала, астана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2 544 960,0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1 094 745,0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Қазақстан халқы Ассамблеясының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1 115 370,0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1 106 385,0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қаланың, астананың тексеру комиссиясы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216 200,0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тексеру комиссиясының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332 261,0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443 786,0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дін істері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349 414,0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қызметі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450 997,0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5 551 065,0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63 115,0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бірдей әскери міндетті атқару шеңберіндегі іс-шаралар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республикалық маңызы бар қаланың, астананың аумақтық 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3 506 605,0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 астана ауқымындағы төтенше жағдайлардың алдын-алу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Халықты, объектілерді және аумақтарды табиғи және дүлей зілзалалардан инженерлік қорғау бойынша жұмыстар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бюджетінен қаржыландырылатын табиғи және техногендік сипаттағы төтенше жағдайлар, азаматтық қорғаныс саласындағы органдардың аумақтық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1 981 345,0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мекемелердің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1 412 463,0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азаматтық қорғаныс іс-шаралары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22 349 354,0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18 956 630,0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қоғамдық тәртіп пен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9 961 163,0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8 625 718,0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тұратын жері және құжаттары жоқ адамдарды орналастыру қызметтері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тәртіппен тұтқындалған адамдарды ұстауды ұйымдастыру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жануарларды ұстауды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маңызы бар іс-шараларды өткізу уақытында қоғамдық тәртіпті сақтауды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997 212,0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объектілерін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2 395 512,0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2 395 512,0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103 867 199,0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14 630 482,0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12 496 486,0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5 417 557,0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қаласында мектепке дейінгі ұйымдардың сейсмикалық күшейту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1 765 663,0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3 651 894,0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44 984 152,0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39 207 123,0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бiлiм беру бағдарламалары бойынша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2 459 989,0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дарынды балаларға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1 933 143,0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мекемелеріне жұмыстағы жоғары көрсеткіштері үшін гранттар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18 983 224,0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орта білім беру объектілерін сейсмикалық күшейту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12 014 713,0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6 968 511,0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қаланың, астананың дене шынықтыру және спорт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2 443 866,0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2 049 989,0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292 597,0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10 919 403,0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10 896 528,0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287 605,0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арттыру, даярлау және оларды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495 800,0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кадрлардың біліктілігін арттыру, даярлау және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5 409 565,0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2 159 952,0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ауқымындағы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1 487 354,0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50 130 631,0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738 348,0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медициналық көмекті қоспағанда, бастапқы медициналық-санитариялық көмек және медициналық ұйымдар мамандарының жіберуі бойынша денсаулық сақтау субъектілерінің стационарлық және стационарды алмастыратын медициналық көмек көрсетуі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1 626 158,0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денсаулық сақтау ұйымдары үшін қанды, оның құрамдауыштары мен препараттарын өндіру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7 985 531,0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денсаулық сақтау объектілерін сейсмикалық күшейту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6 695 945,0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17 193 053,0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Туберкулез, жұқпалы аурулар, психикалық, оның ішінде психикаға белсенді әсер ететін заттарды қолдануға байланысты күйзелістен және мінез-құлқының бұзылуынан зардап шегетін адамдарға медициналық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7 753 275,0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Туберкулезбен ауыратын науқастарды туберкулезге қарсы препараттармен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Диабетпен ауыратын науқастарды диабетке қарсы препараттармен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1 407 702,0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Онкогематологиялық науқастарды химия препараттарымен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бүйрек функциясының жетіспеушілігі бар, аутоиммунды, орфандық аурулармен ауыратын, иммунитеті жеткіліксіз науқастарды, сондай-ақ ағзаларды транспланттаудан кейінгі науқастарды дәрілік заттармен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Гемофилиямен ауыратын науқастарды қанды ұйыту факторларымен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2 168 098,0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2 829 807,0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Жіті миокард инфаркті бар науқастарды тромболитикалық препараттармен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4 740 586,0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 медициналық көмектің кепілдендірілген көлемі шеңберінде скринингтік зерттеулер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6 263 818,0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медициналық көмекті қоспағанда, жедел медициналық көмек көрсету және санитариялық авиация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6 237 976,0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арнайы медициналық жабдықтау базалары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10 024 482,0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ЖИТС-тің алдын алу және оған қарсы күрес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Патологоанатомиялық ашып тексеруді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8 517 170,0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1 558 655,0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сейсмикалық күшейтілетін денсаулық сақтау объектілерін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18 158 700,0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2 256 135,0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қызметтер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1 038 172,0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2 224 554,0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2 224 554,0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412 851,0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3 224 600,0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7 191 062,0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2 318 118,0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тұрғылықты жері жоқ адамдарды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1 695 420,0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облыстың жұмыспен қамтуды қамтамасыз ету және әлеуметтік бағдарламаларды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ұйымдарға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қауіпі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қаласының Мемлекеттік еңбек инспекциясы және көші-қон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90 874,0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көші-қон және еңбек қатынастарын реттеу саласында мемлекеттік саясатты іске асыру бойынша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77 259 470,0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11 032 433,0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11 032 433,0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1 342 835,0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1 342 835,0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9 696 804,0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6 202 270,0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3 494 534,0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қаласының Тұрғын үй және тұрғын үй инспекциясы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613 812,0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 тұрғын үй мәселелері бойынша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21 515 428,0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газдандыру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20 133 733,0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коммуналдық меншігіндегі жылу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7 815 609,0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7 815 609,0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25 156 549,0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8 715 547,0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14 237 950,0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Профилактикалық дезинсекция мен дератизация жүргізу (инфекциялық және паразиттік аурулардың табиғи ошақтарының аумағындағы, сондай-ақ инфекциялық және паразиттік аурулардың ошақтарындағы дезинсекция мен дератизацияны қоспағанда)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24 856 589,0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мәдениет және архивтер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4 980 609,0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3 432 998,0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қайраткерлерін мәңгі есте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өнерiн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177 053,0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объектілерін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қаланың, астананың дене шынықтыру және спорт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14 534 851,0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1 308 274,0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халықаралық спорттық жарыстарға әртүрлі спорт түрлері бойынша құрама командалары мүшелерінің дайындығы және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3 702 979,0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Бүкіләлемдік қысқы универсиаданы дайындау және өткізу бойынша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7 667 829,0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қалалық спорттық ұйымдардың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мәдениет және архивтер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749 635,0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кiтапханалардың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қорынын сақталуын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1 525 487,0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1 525 487,0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тілдерді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туризм және сыртқы байланыстар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1 243 259,0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туризм және сыртқы байланыстар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1 170 887,0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мәдениет және архивтер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140 593,0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 және архивтер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479 924,0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мемлекеттік,ішкі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жастар саясаты мәселелері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501 033,0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 мәселелері бойынша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қаланың, астананың дене шынықтыру және спорт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282 742,0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Халықаралық шаңғы трамплині кешенінің қызметін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14 983 942,0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14 474 251,0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14 474 251,0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509 691,0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жабдықтау кабелдерін жөндеу-қалпына келтіру жұмыстарын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20 055 945,9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ауыл шаруашылығы және ветеринария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5 075 564,0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1 529 050,0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467 904,0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су шаруашылығы құрылыстарының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13 876 045,9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7 162 891,6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1 502 911,3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 күтіп-ұстау және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4 778 276,0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578 665,0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жердiң пайдаланылуы мен қорғалуын бақылау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57 767,0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2 212 623,0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1 955 854,0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құрылыстардың бас жоспарын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1 697 918,0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135 612,0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мемлекеттік сәулет-құрылыс бақылауы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35 616 821,0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29 766 195,0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17 628 317,0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12 137 878,0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5 850 626,0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жолаушылар көлігін диспетчерлік басқарудың автоматтандырылған жүйесін пайдалануды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Метрополитендегі жолаушылар тасымалын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4 118 890,0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iшкi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жүрiсiн реттеудiң техникалық құралдарын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18 659 598,0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5 487 460,0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аймақтардың, индустриялық аймақтардың, индустриялық парктердің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5 487 460,0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144 127,0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Алматы қаласының кәсіпкерлік және индустриалды-инновациялық даму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4 759 891,0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жеке кәсіпкерлікті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кредиттер бойынша пайыздық мөлшерлемелерді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4 057 538,0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шағын және орта бизнеске 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 және жаппай кәсіпкерлікті дамыту бағдарламасы шеңберінде микрокредиттері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7 254 915,0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атқарушы органының резервi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7 254 915,0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"Инновациялық технологиялар паркі" арнайы экономикалық аймағының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231 296,0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ғимараттар кешенін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Алматы қаласының кәсіпкерлік және индустриалды-инновациялық даму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327 996,0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индустриалдық-инновациялық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Борышқа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533 962,9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533 962,9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526 473,9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102 243 724,4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102 243 724,4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1 955 954,2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95 217 756,0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773 132,9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4 296 881,3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Таза бюджеттік кредит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12 892 295,0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 кредиттері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12 892 295,0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9 986 875,0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9 986 875,0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9 986 875,0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2 905 420,0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2 905 420,0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Алматы қаласының кәсіпкерлік және индустриалды-инновациялық даму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2 905 420,0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"Даму" кәсіпкерлікті дамыту қоры" АҚ-ға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қалада кәсіпкерлікті дамытуға жәрдемдесуге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27 251 423,2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27 413 277,2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8 980 000,0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8 980 000,0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Метрополитен салуға заңды тұлғалардың жарғылық капиталын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18 433 277,2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қала, астана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594 413,0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13 037 440,0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13 037 440,0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1 246 346,2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1 246 346,2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165 821,0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1 152 539,0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қаласының тұрғын үй және тұрғын үй инспекциясы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2 236 718,0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2 236 718,0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161 854,0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заңды тұлғалардың қатысу үлестерін, бағалы қағаздарын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Бюджеттік дефицит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-37 283 540,1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дефицитін қаржыландыру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37 283 540,1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VI сайланған Алматы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кезектен тыс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XVII-сессияның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Хасенов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VI сайланған Алматы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Қазанбаев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