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8042a" w14:textId="70804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Қосымша дәрі-дәрмектер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VІ сайланған Алматы қаласы мәслихатының ХVІ сессиясының 2017 жылғы 24 мамырдағы № 104 шешімі. Алматы қаласы Әділет департаментінде 2017 жылғы 15 маусымда № 1380 болып тіркелді. Күші жойылды - Алматы қаласы мәслихатының 2021 жылғы 18 қыркүйектегі № 94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мәслихатының 18.09.2021 № 94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"Халық денсаулығы және денсаулық сақтау жүйесі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9-бабы 1-тармағының 5) тармақшасына сәйкес VІ сайланған Aлматы қаласының мәслихаты ШЕШІМ ЕТТІ: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Орфандық және сирек кездесетін аурулармен ауыратын азаматтардың жекелеген санаттарына амбулаториялық емделу кезінде қосымша "Агалнидаза (Фабразим)", "Ритуксимаб (Мабтера)", "Инфликсимаб", "Рилузол (Боризол)", "Элтромбопаг (Револейд)" дәрілік заттары тегін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мәслихатының аппараты осы шешімді әділет органдарында мемлекеттік тіркеуді, оны кейіннен ресми мерзімді баспа басылымдарында, сондай-ақ Қазақстан Республикасы нормативтік құқықтық актілерінің эталондық бақылау банкінде және ресми интернет-ресурста жариялауды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Aлматы қаласы мәслихатының әлеуметтік-мәдени даму жөніндегі тұрақты комиссиясының төрайымы Х. Есеноваға және Aлматы қаласы әкімінің орынбасары Р. Тауфиковке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әдiлет органдарында мемлекеттiк тiркелген күннен бастап күшiне енедi және ол алғаш ресми жарияланғаннан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 Алматы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ХVI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 Алматы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