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e9fc" w14:textId="359e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2017 жылғы 2 наурыздағы № 57/2 қаулысы. Павлодар облысының Әділет департаментінде 2017 жылғы 5 сәуірде № 5441 болып тіркелді. Күші жойылды - Павлодар облысы Шарбақты аудандық әкімдігінің 2018 жылғы 25 шілдедегі № 271/7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25.07.2018 № 271/7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 әкімдігі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Шарбақты ауданы әкімдігінің 2016 жылғы 22 ақпандағы "Шарбақты ауданы әкімдігі атқарушы органдары "Б" корпусы мемлекеттік әкімшілік қызметшілерінің қызметін бағалау әдістемесін бекіту туралы" № 32/2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4964 болып тіркелген, 2016 жылғы 17 наурызда аудандық "Маралды" және "Трибуна" газеттерінің № 11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Шарбақты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2017 жылғы "02" наурыздағы</w:t>
            </w:r>
            <w:r>
              <w:br/>
            </w:r>
            <w:r>
              <w:rPr>
                <w:rFonts w:ascii="Times New Roman"/>
                <w:b w:val="false"/>
                <w:i w:val="false"/>
                <w:color w:val="000000"/>
                <w:sz w:val="20"/>
              </w:rPr>
              <w:t>№ 57/2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Шарбақты ауданы әкімдігі атқарушы органдары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Шарбақты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Шарбақты ауданы әкімдігі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Шарбақты ауданы әкімі аппаратының персоналды басқару қызметі (бұдан әрі -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бас маманы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Шарбақты ауданы әкімі аппаратының құжаттамылық қамтамасыз ету бөлімі (бұдан әрі - құжаттамалық қамтамасыз ету бөлімі)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 құжаттамалық қамтамасыз ету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бас маманы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3"/>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бас маманы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_________________________</w:t>
      </w:r>
      <w:r>
        <w:br/>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r>
              <w:rPr>
                <w:rFonts w:ascii="Times New Roman"/>
                <w:b w:val="false"/>
                <w:i w:val="false"/>
                <w:color w:val="000000"/>
                <w:sz w:val="20"/>
                <w:u w:val="single"/>
              </w:rPr>
              <w:t>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 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rPr>
                <w:rFonts w:ascii="Times New Roman"/>
                <w:b w:val="false"/>
                <w:i w:val="false"/>
                <w:color w:val="000000"/>
                <w:sz w:val="20"/>
                <w:u w:val="single"/>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
      Комиссия хатшысы: ___________________________       Күні: 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