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c80d7" w14:textId="f0c80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(VI сайланған XI кезекті сессиясы) 2016 жылғы 22 желтоқсандағы "Успен ауданының 2017 - 2019 жылдарға арналған бюджеті туралы" № 54/11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2017 жылғы 16 наурыздағы № 69/14 шешімі. Павлодар облысының Әділет департаментінде 2017 жылғы 31 наурызда № 5434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аудандық мәслихатының (VI сайланған XI кезекті сессиясы) 2016 жылғы 22 желтоқсандағы "Успен ауданының 2017 - 2019 жылдарға арналған бюджеті туралы" № 54/11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2017 жылғы 6 қаңтарда № 5320 болып тіркелген, 2017 жылғы 14 қаңтарындағы № 2 "Аймақ ажары", 2017 жылғы 14 қаңтарындағы № 2 "Огни села" газеттерінде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"3 522 978" сандары "3 600 450"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 "-25 990" сандары "-103 462"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 "25 990" сандары "103 462" сандарымен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 жаңа редакцияда баяндалсын.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жүзеге асырылуын бақылау аудандық мәслихаттың экономика және бюджет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жылдың 1 қаңтарынан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Устименко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ХIV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№ 69/14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(VІ сайланған XI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№ 54/11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3 205 333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оңалтудың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жұмыс-пен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93 753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бюджет-тен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бюджеттің несие беруі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ХIV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№ 69/14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(VІ сайланған XI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№ 54/11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округтері кесіндісінде 2017 жылға</w:t>
      </w:r>
      <w:r>
        <w:br/>
      </w:r>
      <w:r>
        <w:rPr>
          <w:rFonts w:ascii="Times New Roman"/>
          <w:b/>
          <w:i w:val="false"/>
          <w:color w:val="000000"/>
        </w:rPr>
        <w:t>арналған бюджеттік бағдарламаларының тізбесі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округі аппаратының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ауданының Успен ауылы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 ауылдық округі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ауылдық округі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 ауылдық округі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 ауылдық округі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Богатырь ауылы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Қаратай ауылы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Қоңырөзек ауылдық округі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 ауылдық округі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Надаров ауылдық округі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 ауылы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 ауылдық округі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ХIV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№ 69/14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(VІ сайланған XI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№ 54/11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өзін-өзі басқару</w:t>
      </w:r>
      <w:r>
        <w:br/>
      </w:r>
      <w:r>
        <w:rPr>
          <w:rFonts w:ascii="Times New Roman"/>
          <w:b/>
          <w:i w:val="false"/>
          <w:color w:val="000000"/>
        </w:rPr>
        <w:t>органдарына берілетін трансферттердің бөлінуі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және ауылдық округтердің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Богатырь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Қаратай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Қоңырөзек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Надаров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