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d5f8d" w14:textId="36d5f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 әкімдігі атқарушы органдары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әкімдігінің 2017 жылғы 28 ақпандағы № 29/2 қаулысы. Павлодар облысының Әділет департаментінде 2017 жылғы 30 наурызда № 5432 болып тіркелді. Күші жойылды - Павлодар облысы Успен аудандық әкімдігінің 2018 жылғы 16 наурыздағы № 71/3 (алғашқы ресми жарияланған күнінен кейін он күнтізбелік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Успен аудандық әкімдігінің 16.03.2018 № 71/3 (алғашқы ресми жарияланған күнінен кейін он күнтізбелік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сәйкес Успен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Успен ауданы әкімдігі атқарушы органдардың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Успен ауданы әкімдігінің 2016 жылғы 25 ақпандағы "Успен ауданы әкімдігінің атқарушы органдарының "Б" корпусы мемлекеттік әкімшілік қызметшілерінің қызметін бағалау әдістемесін бекіту туралы" № 40/2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4962 тіркелген, 2016 жылғы 19 наурыздағы № 11 "Аймақ ажары" және "Огни села" аудандық газеттірінде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басшысына міндеттелсін.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Саламацкий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әкімдігінің</w:t>
            </w:r>
            <w:r>
              <w:br/>
            </w:r>
            <w:r>
              <w:rPr>
                <w:rFonts w:ascii="Times New Roman"/>
                <w:b w:val="false"/>
                <w:i w:val="false"/>
                <w:color w:val="000000"/>
                <w:sz w:val="20"/>
              </w:rPr>
              <w:t>2017 жылғы "28" ақпандағы</w:t>
            </w:r>
            <w:r>
              <w:br/>
            </w:r>
            <w:r>
              <w:rPr>
                <w:rFonts w:ascii="Times New Roman"/>
                <w:b w:val="false"/>
                <w:i w:val="false"/>
                <w:color w:val="000000"/>
                <w:sz w:val="20"/>
              </w:rPr>
              <w:t>№ 29/2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Успен ауданы әкімдігі атқарушы органдардың "Б" корпусы</w:t>
      </w:r>
      <w:r>
        <w:br/>
      </w:r>
      <w:r>
        <w:rPr>
          <w:rFonts w:ascii="Times New Roman"/>
          <w:b/>
          <w:i w:val="false"/>
          <w:color w:val="000000"/>
        </w:rPr>
        <w:t>мемлекеттік әкімшілік қызметшілерінің қызметін бағалау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Успен ауданы әкімдігі атқарушы органдары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Успен ауданы әкімдігі атқарушы органдары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0"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1"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2" w:id="10"/>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0"/>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p>
      <w:pPr>
        <w:spacing w:after="0"/>
        <w:ind w:left="0"/>
        <w:jc w:val="both"/>
      </w:pPr>
      <w:r>
        <w:rPr>
          <w:rFonts w:ascii="Times New Roman"/>
          <w:b w:val="false"/>
          <w:i w:val="false"/>
          <w:color w:val="000000"/>
          <w:sz w:val="28"/>
        </w:rPr>
        <w:t>
      Жергілікті бюджеттен қаржыландырылатын аудандық атқарушы органдарының басшыларын бағалауды аудан әкімі жүргізеді.</w:t>
      </w:r>
    </w:p>
    <w:bookmarkStart w:name="z13" w:id="11"/>
    <w:p>
      <w:pPr>
        <w:spacing w:after="0"/>
        <w:ind w:left="0"/>
        <w:jc w:val="both"/>
      </w:pPr>
      <w:r>
        <w:rPr>
          <w:rFonts w:ascii="Times New Roman"/>
          <w:b w:val="false"/>
          <w:i w:val="false"/>
          <w:color w:val="000000"/>
          <w:sz w:val="28"/>
        </w:rPr>
        <w:t>
      5. Жылдық бағалау:</w:t>
      </w:r>
    </w:p>
    <w:bookmarkEnd w:id="11"/>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14" w:id="12"/>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Успен ауданы әкімі аппаратының персоналды басқару қызметі (бұдан әрі - персоналды басқару қызметі) оның жұмыс органы болып табылады.</w:t>
      </w:r>
    </w:p>
    <w:bookmarkEnd w:id="12"/>
    <w:bookmarkStart w:name="z15" w:id="13"/>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3"/>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Start w:name="z16" w:id="14"/>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4"/>
    <w:bookmarkStart w:name="z17" w:id="15"/>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5"/>
    <w:p>
      <w:pPr>
        <w:spacing w:after="0"/>
        <w:ind w:left="0"/>
        <w:jc w:val="both"/>
      </w:pP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Бағалау жөніндегі комиссияның хатшысы дауыс беруге қатыспайды.</w:t>
      </w:r>
    </w:p>
    <w:bookmarkStart w:name="z18" w:id="16"/>
    <w:p>
      <w:pPr>
        <w:spacing w:after="0"/>
        <w:ind w:left="0"/>
        <w:jc w:val="left"/>
      </w:pPr>
      <w:r>
        <w:rPr>
          <w:rFonts w:ascii="Times New Roman"/>
          <w:b/>
          <w:i w:val="false"/>
          <w:color w:val="000000"/>
        </w:rPr>
        <w:t xml:space="preserve"> 2-тарау. Жұмыстың жеке жоспарын құрастыру</w:t>
      </w:r>
    </w:p>
    <w:bookmarkEnd w:id="16"/>
    <w:bookmarkStart w:name="z19" w:id="17"/>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7"/>
    <w:bookmarkStart w:name="z20" w:id="18"/>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8"/>
    <w:bookmarkStart w:name="z21" w:id="1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9"/>
    <w:bookmarkStart w:name="z22" w:id="20"/>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0"/>
    <w:bookmarkStart w:name="z23" w:id="21"/>
    <w:p>
      <w:pPr>
        <w:spacing w:after="0"/>
        <w:ind w:left="0"/>
        <w:jc w:val="left"/>
      </w:pPr>
      <w:r>
        <w:rPr>
          <w:rFonts w:ascii="Times New Roman"/>
          <w:b/>
          <w:i w:val="false"/>
          <w:color w:val="000000"/>
        </w:rPr>
        <w:t xml:space="preserve"> 3-тарау. Бағалауды жүргізуге дайындық</w:t>
      </w:r>
    </w:p>
    <w:bookmarkEnd w:id="21"/>
    <w:bookmarkStart w:name="z24" w:id="22"/>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келісімімен бағалауды өткізу кестесін қалыптастырады.</w:t>
      </w:r>
    </w:p>
    <w:bookmarkEnd w:id="22"/>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5" w:id="2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3"/>
    <w:bookmarkStart w:name="z26" w:id="2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24"/>
    <w:bookmarkStart w:name="z27" w:id="2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25"/>
    <w:bookmarkStart w:name="z28" w:id="26"/>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6"/>
    <w:bookmarkStart w:name="z29" w:id="2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балға дейін иеленеді.</w:t>
      </w:r>
    </w:p>
    <w:bookmarkStart w:name="z30" w:id="28"/>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28"/>
    <w:bookmarkStart w:name="z31" w:id="2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29"/>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Успен ауданы әкімі аппаратының ұйымдастыру-бақылау жұмысы бөлімі (бұдан әрі – ұйымдастыру-бақылау жұмысы бөлімі) және "Б" корпусы қызметшісінің тікелей басшысының құжатпен дәлелденген мәліметі саналады.</w:t>
      </w:r>
    </w:p>
    <w:bookmarkStart w:name="z32" w:id="30"/>
    <w:p>
      <w:pPr>
        <w:spacing w:after="0"/>
        <w:ind w:left="0"/>
        <w:jc w:val="both"/>
      </w:pPr>
      <w:r>
        <w:rPr>
          <w:rFonts w:ascii="Times New Roman"/>
          <w:b w:val="false"/>
          <w:i w:val="false"/>
          <w:color w:val="000000"/>
          <w:sz w:val="28"/>
        </w:rPr>
        <w:t>
      21. Еңбек тәртібін бұзуға:</w:t>
      </w:r>
    </w:p>
    <w:bookmarkEnd w:id="30"/>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қайнары ретінде персоналды басқару қызметі және "Б" корпусы қызметшісінің тікелей басшысының құжатпен дәлелденген мәліметі саналады.</w:t>
      </w:r>
    </w:p>
    <w:bookmarkStart w:name="z33" w:id="31"/>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31"/>
    <w:bookmarkStart w:name="z34" w:id="32"/>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2"/>
    <w:bookmarkStart w:name="z35" w:id="33"/>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персоналды басқару, ұйымдастыру-бақылау жұмысы бөлімі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3"/>
    <w:bookmarkStart w:name="z36" w:id="34"/>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Start w:name="z37" w:id="35"/>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12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28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38" w:id="36"/>
    <w:p>
      <w:pPr>
        <w:spacing w:after="0"/>
        <w:ind w:left="0"/>
        <w:jc w:val="both"/>
      </w:pPr>
      <w:r>
        <w:rPr>
          <w:rFonts w:ascii="Times New Roman"/>
          <w:b w:val="false"/>
          <w:i w:val="false"/>
          <w:color w:val="000000"/>
          <w:sz w:val="28"/>
        </w:rPr>
        <w:t>
      27. Тоқсандық қорытынды баға мынадай шәкіл бойынша қойылады: 80 балдан төмен - "қанағаттанарлықсыз", 80-нен 105 (қоса алғанда) баллға дейін - "қанағаттанарлық", 106-дан 130 балға дейін (қоса алғанда) - "тиімді", 130 балдан астам - "өте жақсы".</w:t>
      </w:r>
    </w:p>
    <w:bookmarkEnd w:id="36"/>
    <w:bookmarkStart w:name="z39" w:id="37"/>
    <w:p>
      <w:pPr>
        <w:spacing w:after="0"/>
        <w:ind w:left="0"/>
        <w:jc w:val="left"/>
      </w:pPr>
      <w:r>
        <w:rPr>
          <w:rFonts w:ascii="Times New Roman"/>
          <w:b/>
          <w:i w:val="false"/>
          <w:color w:val="000000"/>
        </w:rPr>
        <w:t xml:space="preserve"> 5-тарау. Жылдық бағалау</w:t>
      </w:r>
    </w:p>
    <w:bookmarkEnd w:id="37"/>
    <w:bookmarkStart w:name="z40" w:id="3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38"/>
    <w:bookmarkStart w:name="z41" w:id="3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9"/>
    <w:bookmarkStart w:name="z42" w:id="4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40"/>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Start w:name="z43" w:id="41"/>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p>
    <w:bookmarkStart w:name="z44" w:id="42"/>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59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59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15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55700" cy="63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901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017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906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w:t>
      </w:r>
    </w:p>
    <w:bookmarkEnd w:id="43"/>
    <w:bookmarkStart w:name="z46" w:id="44"/>
    <w:p>
      <w:pPr>
        <w:spacing w:after="0"/>
        <w:ind w:left="0"/>
        <w:jc w:val="left"/>
      </w:pPr>
      <w:r>
        <w:rPr>
          <w:rFonts w:ascii="Times New Roman"/>
          <w:b/>
          <w:i w:val="false"/>
          <w:color w:val="000000"/>
        </w:rPr>
        <w:t xml:space="preserve"> 6-тарау. Комиссияның бағалау нәтижелерін қарауы</w:t>
      </w:r>
    </w:p>
    <w:bookmarkEnd w:id="44"/>
    <w:bookmarkStart w:name="z47" w:id="45"/>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45"/>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8" w:id="46"/>
    <w:p>
      <w:pPr>
        <w:spacing w:after="0"/>
        <w:ind w:left="0"/>
        <w:jc w:val="both"/>
      </w:pPr>
      <w:r>
        <w:rPr>
          <w:rFonts w:ascii="Times New Roman"/>
          <w:b w:val="false"/>
          <w:i w:val="false"/>
          <w:color w:val="000000"/>
          <w:sz w:val="28"/>
        </w:rPr>
        <w:t>
      35. Комиссия бағалау нәтижелерін қарастырады және келесі шешімдердің бірін шығарады:</w:t>
      </w:r>
    </w:p>
    <w:bookmarkEnd w:id="46"/>
    <w:p>
      <w:pPr>
        <w:spacing w:after="0"/>
        <w:ind w:left="0"/>
        <w:jc w:val="both"/>
      </w:pPr>
      <w:r>
        <w:rPr>
          <w:rFonts w:ascii="Times New Roman"/>
          <w:b w:val="false"/>
          <w:i w:val="false"/>
          <w:color w:val="000000"/>
          <w:sz w:val="28"/>
        </w:rPr>
        <w:t>
      1) бағалау нәтижелерін бекітеді;</w:t>
      </w:r>
    </w:p>
    <w:p>
      <w:pPr>
        <w:spacing w:after="0"/>
        <w:ind w:left="0"/>
        <w:jc w:val="both"/>
      </w:pPr>
      <w:r>
        <w:rPr>
          <w:rFonts w:ascii="Times New Roman"/>
          <w:b w:val="false"/>
          <w:i w:val="false"/>
          <w:color w:val="000000"/>
          <w:sz w:val="28"/>
        </w:rPr>
        <w:t>
      2) бағалау нәтижелерін қайта қарайды.</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9" w:id="47"/>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4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құрастырылады.</w:t>
      </w:r>
    </w:p>
    <w:bookmarkStart w:name="z50" w:id="4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48"/>
    <w:bookmarkStart w:name="z51" w:id="49"/>
    <w:p>
      <w:pPr>
        <w:spacing w:after="0"/>
        <w:ind w:left="0"/>
        <w:jc w:val="left"/>
      </w:pPr>
      <w:r>
        <w:rPr>
          <w:rFonts w:ascii="Times New Roman"/>
          <w:b/>
          <w:i w:val="false"/>
          <w:color w:val="000000"/>
        </w:rPr>
        <w:t xml:space="preserve"> 7-тарау. Бағалау нәтижелеріне шағымдану</w:t>
      </w:r>
    </w:p>
    <w:bookmarkEnd w:id="49"/>
    <w:bookmarkStart w:name="z52" w:id="5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50"/>
    <w:bookmarkStart w:name="z53" w:id="5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1"/>
    <w:bookmarkStart w:name="z54" w:id="52"/>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52"/>
    <w:bookmarkStart w:name="z55" w:id="5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3"/>
    <w:bookmarkStart w:name="z56" w:id="54"/>
    <w:p>
      <w:pPr>
        <w:spacing w:after="0"/>
        <w:ind w:left="0"/>
        <w:jc w:val="left"/>
      </w:pPr>
      <w:r>
        <w:rPr>
          <w:rFonts w:ascii="Times New Roman"/>
          <w:b/>
          <w:i w:val="false"/>
          <w:color w:val="000000"/>
        </w:rPr>
        <w:t xml:space="preserve"> 8-тарау. Бағалау нәтижелері бойынша шешім қабылдау</w:t>
      </w:r>
    </w:p>
    <w:bookmarkEnd w:id="54"/>
    <w:bookmarkStart w:name="z57" w:id="5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5"/>
    <w:bookmarkStart w:name="z58" w:id="5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6"/>
    <w:bookmarkStart w:name="z59" w:id="5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60" w:id="5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8"/>
    <w:bookmarkStart w:name="z61" w:id="5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9"/>
    <w:bookmarkStart w:name="z62" w:id="6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6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61"/>
    <w:p>
      <w:pPr>
        <w:spacing w:after="0"/>
        <w:ind w:left="0"/>
        <w:jc w:val="both"/>
      </w:pPr>
      <w:r>
        <w:rPr>
          <w:rFonts w:ascii="Times New Roman"/>
          <w:b w:val="false"/>
          <w:i w:val="false"/>
          <w:color w:val="000000"/>
          <w:sz w:val="28"/>
        </w:rPr>
        <w:t>
      __________________________________жыл</w:t>
      </w:r>
      <w:r>
        <w:br/>
      </w: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w:t>
      </w:r>
    </w:p>
    <w:p>
      <w:pPr>
        <w:spacing w:after="0"/>
        <w:ind w:left="0"/>
        <w:jc w:val="both"/>
      </w:pPr>
      <w:r>
        <w:rPr>
          <w:rFonts w:ascii="Times New Roman"/>
          <w:b w:val="false"/>
          <w:i w:val="false"/>
          <w:color w:val="000000"/>
          <w:sz w:val="28"/>
        </w:rPr>
        <w:t>
      Қызметшінің лауазымы: ___________________________________________</w:t>
      </w:r>
      <w:r>
        <w:br/>
      </w:r>
      <w:r>
        <w:rPr>
          <w:rFonts w:ascii="Times New Roman"/>
          <w:b w:val="false"/>
          <w:i w:val="false"/>
          <w:color w:val="000000"/>
          <w:sz w:val="28"/>
        </w:rPr>
        <w:t>Қызметшінің құрылымдық бөлімшесінің атауы:_________________________</w:t>
      </w:r>
      <w:r>
        <w:br/>
      </w:r>
      <w:r>
        <w:rPr>
          <w:rFonts w:ascii="Times New Roman"/>
          <w:b w:val="false"/>
          <w:i w:val="false"/>
          <w:color w:val="000000"/>
          <w:sz w:val="28"/>
        </w:rPr>
        <w:t>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күні_______________________</w:t>
            </w:r>
            <w:r>
              <w:br/>
            </w: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күні_______________________</w:t>
            </w:r>
            <w:r>
              <w:br/>
            </w: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62"/>
    <w:p>
      <w:pPr>
        <w:spacing w:after="0"/>
        <w:ind w:left="0"/>
        <w:jc w:val="left"/>
      </w:pPr>
      <w:r>
        <w:rPr>
          <w:rFonts w:ascii="Times New Roman"/>
          <w:b/>
          <w:i w:val="false"/>
          <w:color w:val="000000"/>
        </w:rPr>
        <w:t xml:space="preserve"> Бағалау парағы</w:t>
      </w:r>
    </w:p>
    <w:bookmarkEnd w:id="62"/>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Бағаланатын қызметшінің лауазымы:___________________________________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63"/>
    <w:p>
      <w:pPr>
        <w:spacing w:after="0"/>
        <w:ind w:left="0"/>
        <w:jc w:val="left"/>
      </w:pPr>
      <w:r>
        <w:rPr>
          <w:rFonts w:ascii="Times New Roman"/>
          <w:b/>
          <w:i w:val="false"/>
          <w:color w:val="000000"/>
        </w:rPr>
        <w:t xml:space="preserve"> Бағалау парағы</w:t>
      </w:r>
    </w:p>
    <w:bookmarkEnd w:id="63"/>
    <w:p>
      <w:pPr>
        <w:spacing w:after="0"/>
        <w:ind w:left="0"/>
        <w:jc w:val="both"/>
      </w:pPr>
      <w:r>
        <w:rPr>
          <w:rFonts w:ascii="Times New Roman"/>
          <w:b w:val="false"/>
          <w:i w:val="false"/>
          <w:color w:val="000000"/>
          <w:sz w:val="28"/>
        </w:rPr>
        <w:t>
      _________________ жыл</w:t>
      </w:r>
      <w:r>
        <w:br/>
      </w: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Бағаланатын қызметшінің лауазымы:________________________________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ауданы әкімдігі</w:t>
            </w:r>
            <w:r>
              <w:br/>
            </w:r>
            <w:r>
              <w:rPr>
                <w:rFonts w:ascii="Times New Roman"/>
                <w:b w:val="false"/>
                <w:i w:val="false"/>
                <w:color w:val="000000"/>
                <w:sz w:val="20"/>
              </w:rPr>
              <w:t>атқарушы органдары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64"/>
    <w:p>
      <w:pPr>
        <w:spacing w:after="0"/>
        <w:ind w:left="0"/>
        <w:jc w:val="left"/>
      </w:pPr>
      <w:r>
        <w:rPr>
          <w:rFonts w:ascii="Times New Roman"/>
          <w:b/>
          <w:i w:val="false"/>
          <w:color w:val="000000"/>
        </w:rPr>
        <w:t xml:space="preserve"> Бағалау жөніндегі комиссия отырысының хаттамасы</w:t>
      </w:r>
    </w:p>
    <w:bookmarkEnd w:id="64"/>
    <w:p>
      <w:pPr>
        <w:spacing w:after="0"/>
        <w:ind w:left="0"/>
        <w:jc w:val="both"/>
      </w:pP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(бағалау түрі: тоқсандық/жылдық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7"/>
        <w:gridCol w:w="6868"/>
        <w:gridCol w:w="2118"/>
        <w:gridCol w:w="1197"/>
      </w:tblGrid>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Тексерген:</w:t>
      </w:r>
    </w:p>
    <w:p>
      <w:pPr>
        <w:spacing w:after="0"/>
        <w:ind w:left="0"/>
        <w:jc w:val="both"/>
      </w:pPr>
      <w:r>
        <w:rPr>
          <w:rFonts w:ascii="Times New Roman"/>
          <w:b w:val="false"/>
          <w:i w:val="false"/>
          <w:color w:val="000000"/>
          <w:sz w:val="28"/>
        </w:rPr>
        <w:t>
      Комиссия хатшысы: __________________________________ Күні: _____________</w:t>
      </w:r>
      <w:r>
        <w:br/>
      </w:r>
      <w:r>
        <w:rPr>
          <w:rFonts w:ascii="Times New Roman"/>
          <w:b w:val="false"/>
          <w:i w:val="false"/>
          <w:color w:val="000000"/>
          <w:sz w:val="28"/>
        </w:rPr>
        <w:t>(тегі, аты, әкесінің аты (болған жағдайда), қолы)</w:t>
      </w:r>
    </w:p>
    <w:p>
      <w:pPr>
        <w:spacing w:after="0"/>
        <w:ind w:left="0"/>
        <w:jc w:val="both"/>
      </w:pPr>
      <w:r>
        <w:rPr>
          <w:rFonts w:ascii="Times New Roman"/>
          <w:b w:val="false"/>
          <w:i w:val="false"/>
          <w:color w:val="000000"/>
          <w:sz w:val="28"/>
        </w:rPr>
        <w:t>
      Комиссия төрағасы: __________________________________ Күні: ____________</w:t>
      </w:r>
      <w:r>
        <w:br/>
      </w:r>
      <w:r>
        <w:rPr>
          <w:rFonts w:ascii="Times New Roman"/>
          <w:b w:val="false"/>
          <w:i w:val="false"/>
          <w:color w:val="000000"/>
          <w:sz w:val="28"/>
        </w:rPr>
        <w:t>(тегі, аты, әкесінің аты (болған жағдайда), қолы)</w:t>
      </w:r>
    </w:p>
    <w:p>
      <w:pPr>
        <w:spacing w:after="0"/>
        <w:ind w:left="0"/>
        <w:jc w:val="both"/>
      </w:pPr>
      <w:r>
        <w:rPr>
          <w:rFonts w:ascii="Times New Roman"/>
          <w:b w:val="false"/>
          <w:i w:val="false"/>
          <w:color w:val="000000"/>
          <w:sz w:val="28"/>
        </w:rPr>
        <w:t>
      Комиссия мүшесі: ___________________________________ Күні: _____________</w:t>
      </w:r>
      <w:r>
        <w:br/>
      </w:r>
      <w:r>
        <w:rPr>
          <w:rFonts w:ascii="Times New Roman"/>
          <w:b w:val="false"/>
          <w:i w:val="false"/>
          <w:color w:val="000000"/>
          <w:sz w:val="28"/>
        </w:rPr>
        <w:t>(тегі,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