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6cb4" w14:textId="0126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ауданының кейбір ауылдық округтерінің 2018 - 2020 жылдарға арналған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2017 жылғы 27 желтоқсандағы № 26/142 шешімі. Павлодар облысының Әділет департаментінде 2018 жылғы 11 қаңтарда № 5812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2018 - 2020 жылдарға арналған Красноармейка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2018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86 519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79 145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- 52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Павлодар аудандық мәслихатының 25.10.2018 </w:t>
      </w:r>
      <w:r>
        <w:rPr>
          <w:rFonts w:ascii="Times New Roman"/>
          <w:b w:val="false"/>
          <w:i w:val="false"/>
          <w:color w:val="00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2018 - 2020 жылдарға арналған Григорьевка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2018 жылға арналған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47 829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- 141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Павлодар облысы Павлодар аудандық мәслихатының 25.10.2018 </w:t>
      </w:r>
      <w:r>
        <w:rPr>
          <w:rFonts w:ascii="Times New Roman"/>
          <w:b w:val="false"/>
          <w:i w:val="false"/>
          <w:color w:val="00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2018 - 2020 жылдарға арналған Заря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2018 жылға арналған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40 336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- 579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Павлодар облысы Павлодар аудандық мәслихатының 25.10.2018 </w:t>
      </w:r>
      <w:r>
        <w:rPr>
          <w:rFonts w:ascii="Times New Roman"/>
          <w:b w:val="false"/>
          <w:i w:val="false"/>
          <w:color w:val="00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2018 - 2020 жылдарға арналған Кеңес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2018 жылға арналған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93 358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88 921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- 446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Павлодар облысы Павлодар аудандық мәслихатының 25.10.2018 </w:t>
      </w:r>
      <w:r>
        <w:rPr>
          <w:rFonts w:ascii="Times New Roman"/>
          <w:b w:val="false"/>
          <w:i w:val="false"/>
          <w:color w:val="00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2018 - 2020 жылдарға арналған Луганск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2018 жылға арналған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74 397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- 81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Павлодар облысы Павлодар аудандық мәслихатының 25.10.2018 </w:t>
      </w:r>
      <w:r>
        <w:rPr>
          <w:rFonts w:ascii="Times New Roman"/>
          <w:b w:val="false"/>
          <w:i w:val="false"/>
          <w:color w:val="00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2018 - 2020 жылдарға арналған Мичурин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2018 жылға арналған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40 098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34 754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Павлодар облысы Павлодар аудандық мәслихатының 25.10.2018 </w:t>
      </w:r>
      <w:r>
        <w:rPr>
          <w:rFonts w:ascii="Times New Roman"/>
          <w:b w:val="false"/>
          <w:i w:val="false"/>
          <w:color w:val="00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2018 - 2020 жылдарға арналған Рождественка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2018 жылға арналған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54 818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- 800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Павлодар облысы Павлодар аудандық мәслихатының 25.10.2018 </w:t>
      </w:r>
      <w:r>
        <w:rPr>
          <w:rFonts w:ascii="Times New Roman"/>
          <w:b w:val="false"/>
          <w:i w:val="false"/>
          <w:color w:val="00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2018 - 2020 жылдарға арналған Чернорецк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2018 жылға арналған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96 931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- 6 801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89 980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Павлодар облысы Павлодар аудандық мәслихатының 25.10.2018 </w:t>
      </w:r>
      <w:r>
        <w:rPr>
          <w:rFonts w:ascii="Times New Roman"/>
          <w:b w:val="false"/>
          <w:i w:val="false"/>
          <w:color w:val="00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2018 - 2020 жылдарға арналған Черноярка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2018 жылға арналған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55 575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- 138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Павлодар облысы Павлодар аудандық мәслихатының 25.10.2018 </w:t>
      </w:r>
      <w:r>
        <w:rPr>
          <w:rFonts w:ascii="Times New Roman"/>
          <w:b w:val="false"/>
          <w:i w:val="false"/>
          <w:color w:val="00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Аудандық бюджеттен ауылдық округінің бюджеттеріне берілетін субвенциялардың көлемі 2018 жылға арналған аудандық бюджетте жалпы 290 632 мың теңге сомада ескерілсін,оның ішінде: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Красноармейка - 23 533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Григорьевка - 33 514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 - 26 587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- 41 223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Луганск - 30 183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Мичурина - 27 927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Рождественка - 34 013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Чернорецк - 40 735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Черноярка - 32 917 мың теңге.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2018 жылға арналған аудандық бюджетінде ауылдық округ бюджеттеріне берілетін трансферттер келесі көлемінде қарастырылсын: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102 525 мың теңге - ауыл ішіндегі автомобиль жолдарын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42 454 мың теңге - мәдениет саласында ағымдағы және күрделі шығындар;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21 500 мың теңге - модульді пешті сатып алу және құру;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2 800 мың теңге - Черноярка ауылдық округінің ағымдағы және күрделі сипаттағы шығындарына;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71 713 мың теңге - мектепке дейінгі тәрбиелеу және оқыту және мектепке дейінгі тәрбиелеу және оқыту ұйымдарында медициналық қызмет көрсетуді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4 000 мың теңге - елді мекендердің санитариясын қамтамасыз етуге.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11-тармаққа өзгерістер енгізілді - Павлодар облысы Павлодар аудандық мәслихатының 25.10.2018 </w:t>
      </w:r>
      <w:r>
        <w:rPr>
          <w:rFonts w:ascii="Times New Roman"/>
          <w:b w:val="false"/>
          <w:i w:val="false"/>
          <w:color w:val="00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Қазақстан Республикасының 2005 жылғы 8 шілдедегі "Агроөнеркәсiптiк кешендi және ауылдық аумақтарды дамытуды мемлекеттiк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шешімнің орындалуын бақылау аудандық мәслихаттың бюджет мәселелері жөніндегі тұрақты комиссиясына жүктелсін.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2018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Красноармейка ауылдық округінің 2018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25.10.2018 </w:t>
      </w:r>
      <w:r>
        <w:rPr>
          <w:rFonts w:ascii="Times New Roman"/>
          <w:b w:val="false"/>
          <w:i w:val="false"/>
          <w:color w:val="ff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Красноармейка ауылдық округінің 2019 жылға арналған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Красноармейка ауылдық округінің 2020 жылға арналған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Григорьевка ауылдық округінің 2018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Павлодар аудандық мәслихатының 25.10.2018 </w:t>
      </w:r>
      <w:r>
        <w:rPr>
          <w:rFonts w:ascii="Times New Roman"/>
          <w:b w:val="false"/>
          <w:i w:val="false"/>
          <w:color w:val="ff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Григорьевка ауылдық округінің 2019 жылға арналған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Григорьевка ауылдық округінің 2020 жылға арналған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Заря ауылдық округінің 2018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Павлодар аудандық мәслихатының 25.10.2018 </w:t>
      </w:r>
      <w:r>
        <w:rPr>
          <w:rFonts w:ascii="Times New Roman"/>
          <w:b w:val="false"/>
          <w:i w:val="false"/>
          <w:color w:val="ff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Заря ауылдық округінің 2019 жылға арналған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Заря ауылдық округінің 2020 жылға арналған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Кеңес ауылдық округінің 2018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Павлодар аудандық мәслихатының 25.10.2018 </w:t>
      </w:r>
      <w:r>
        <w:rPr>
          <w:rFonts w:ascii="Times New Roman"/>
          <w:b w:val="false"/>
          <w:i w:val="false"/>
          <w:color w:val="ff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Кеңес ауылдық округінің 2019 жылға арналған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Кеңес ауылдық округінің 2020 жылға арналған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Луганск ауылдық округінің 2018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Павлодар облысы Павлодар аудандық мәслихатының 25.10.2018 </w:t>
      </w:r>
      <w:r>
        <w:rPr>
          <w:rFonts w:ascii="Times New Roman"/>
          <w:b w:val="false"/>
          <w:i w:val="false"/>
          <w:color w:val="ff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Луганск ауылдық округінің 2019 жылға арналған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Луганск ауылдық округінің 2020 жылға арналған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округінің 2018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Павлодар облысы Павлодар аудандық мәслихатының 25.10.2018 </w:t>
      </w:r>
      <w:r>
        <w:rPr>
          <w:rFonts w:ascii="Times New Roman"/>
          <w:b w:val="false"/>
          <w:i w:val="false"/>
          <w:color w:val="ff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округінің 2019 жылға арналған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округінің 2020 жылға арналған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Рождественка ауылдық округінің 2018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Павлодар облысы Павлодар аудандық мәслихатының 25.10.2018 </w:t>
      </w:r>
      <w:r>
        <w:rPr>
          <w:rFonts w:ascii="Times New Roman"/>
          <w:b w:val="false"/>
          <w:i w:val="false"/>
          <w:color w:val="ff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Рождественка ауылдық округінің 2019 жылға арналған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Рождественка ауылдық округінің 2020 жылға арналған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Чернорецк ауылдық округінің 2018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Павлодар облысы Павлодар аудандық мәслихатының 25.10.2018 </w:t>
      </w:r>
      <w:r>
        <w:rPr>
          <w:rFonts w:ascii="Times New Roman"/>
          <w:b w:val="false"/>
          <w:i w:val="false"/>
          <w:color w:val="ff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Чернорецк ауылдық округінің 2019 жылға арналған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Чернорецк ауылдық округінің 2020 жылға арналған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Черноярка ауылдық округінің 2018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 мен толықтырулармен)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Павлодар облысы Павлодар аудандық мәслихатының 25.10.2018 </w:t>
      </w:r>
      <w:r>
        <w:rPr>
          <w:rFonts w:ascii="Times New Roman"/>
          <w:b w:val="false"/>
          <w:i w:val="false"/>
          <w:color w:val="ff0000"/>
          <w:sz w:val="28"/>
        </w:rPr>
        <w:t>№ 40/202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Черноярка ауылдық округінің 2019 жылға арналған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Черноярка ауылдық округінің 2020 жылға арналған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