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23ae" w14:textId="f212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Көктөбе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29 желтоқсандағы № 1/24 шешімі. Павлодар облысының Әділет департаментінде 2018 жылғы 9 қаңтарда № 5792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Май аудандық мәслихаттың 2017 жылғы 26 желтоқсандағы № 1/23 "2018 - 2020 жылдарға арналған Май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Май ауданының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- 186157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- 168864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- 186157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Май аудандық мәслихатының 10.04.2018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30.11.2018 </w:t>
      </w:r>
      <w:r>
        <w:rPr>
          <w:rFonts w:ascii="Times New Roman"/>
          <w:b w:val="false"/>
          <w:i w:val="false"/>
          <w:color w:val="00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округінің бюджетіне берілетін бюджеттік субвенцияның көлемі 2018 жылға арналған ауылдық округінің бюджетінде сомасы 116490 мың теңге болып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бюджеттен ауылдық округ бюджетіне берілетін нысаналы ағымдағы трансферттер келесі мөлшерлерде есепке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кіреберіс жолға орташа жөндеу жүргізуге сомасы 30204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төртінші деңгейін енгізу шеңберінде ауылдық округтің әкіміне қызметтік автокөлік сатып алуға сомасы 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"Балдаурен" балабақша кабинеттерін кеңейтуге сомасы 7179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"Айгөлек" бөбектер бақшасының жылу жүйесін ағымдағы жөндеуден өткізуге сомасы 8282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Май аудандық мәслихатының 10.04.2018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30.11.2018 </w:t>
      </w:r>
      <w:r>
        <w:rPr>
          <w:rFonts w:ascii="Times New Roman"/>
          <w:b w:val="false"/>
          <w:i w:val="false"/>
          <w:color w:val="00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24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Көктөбе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24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24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