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98c8" w14:textId="4dd9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Ивановка ауылдық округі Ивановка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Ивановка ауылдық округі әкімінің 2017 жылғы 14 наурыздағы № 1-01 шешімі. Павлодар облысының Әділет департаментінде 2017 жылғы 4 сәуірде № 5438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Ивановка ауылдық округі Ивановка ауылы тұрғындарының пікірін ескере отырып және 2016 жылғы 21 қарашадағы облыстық ономастика комиссиясының қорытындысы негізінде, Ивановка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Качир ауданы Ивановка ауылдық округі Ивановка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"Ленин" көшесі "Тәуелсіздік"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"Школьная" көшесі "Достық"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Ивановка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