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68bd5" w14:textId="2368b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2016 жылғы 26 желтоқсандағы "Ертіс ауданының 2017 - 2019 жылдарға арналған бюджеті туралы" № 36-10-6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2017 жылғы 23 қарашадағы № 90-19-6 шешімі. Павлодар облысының Әділет департаментінде 2017 жылғы 06 желтоқсанда № 5717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Ертіс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аудандық мәслихатының 2016 жылғы 26 желтоқсандағы "Ертіс ауданының 2017 - 2019 жылдарға арналған бюджеті туралы" № 36-10-6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5343 тіркелген, 2017 жылғы 21 қаңтардағы "Ертіс нұры" және "Иртыш" газеттерінде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"4 743 887" сандары "4 747 102"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"10 702" сандары "10 523"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"589" сандары "768"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"4 221 018" сандары "4 224 233"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"4 825 084" сандары "4 828 299"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"7 381" сандары "5 861"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Ертіс аудандық мәслихатының бюджет, әлеуметтік саясат және заңдылық жөніндегі тұрақты комиссиясына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жылдың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Ертіс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90-19-6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Ертіс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7"/>
        <w:gridCol w:w="31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4 747 102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511 578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107 083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 бойынша сыйақылар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4 224 233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4 224 233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4 224 233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816"/>
        <w:gridCol w:w="1109"/>
        <w:gridCol w:w="1109"/>
        <w:gridCol w:w="5881"/>
        <w:gridCol w:w="25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4 828 299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628 888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540 788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2 377 715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243 079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1 893 184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1 829 417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1 760 722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152 779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1 002 104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үйымдастыру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706 513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 коммуналдық шаруашылығы, жолаушылар көлігі және автомобиль жолдары бөлімі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639 979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627 503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көшелеріндегі автомобиль жолдарын күрделі және орташа жөндеу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жасалатын операциялар бойынша сальдо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-82 241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