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8008" w14:textId="35a8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2016 жылғы 26 желтоқсандағы "Ертіс ауданының 2017 - 2019 жылдарға арналған бюджеті туралы" № 36-10-6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2017 жылғы 27 қыркүйектегі № 80-18-6 шешімі. Павлодар облысының Әділет департаментінде 2017 жылғы 17 қазанда № 5642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аудандық мәслихатының 2016 жылғы 26 желтоқсандағы "Ертіс ауданының 2017 - 2019 жылдарға арналған бюджеті туралы" № 36-10-6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5343 тіркелген, 2017 жылғы 21 қаңтардағы "Ертіс нұры" және "Иртыш" газеттерінде жарияланған)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"4 738 622" сандары "4 743 887"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"4 215 753" сандары "4 221 018"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"4 819 819" сандары "4 825 084"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"10 017" сандары "7 381"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Ертіс аудандық мәслихатының бюджет, әлеуметтік саясат және заңдылық жөніндегі тұрақты комиссиясына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жылдың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Кусаинова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Ертіс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80-18-6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Ертіс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5"/>
        <w:gridCol w:w="5507"/>
        <w:gridCol w:w="39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4 743 887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511 578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 бойынша сыйақылар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4 221 018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4 221 018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4 221 018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929"/>
        <w:gridCol w:w="1261"/>
        <w:gridCol w:w="1262"/>
        <w:gridCol w:w="4998"/>
        <w:gridCol w:w="29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4 825 084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623 499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539 275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147 045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373 955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195 806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мекемеле-рінің және ұйымдарының күрделі шығыстары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178 149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Жоспарлау және статистикалық қызмет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шаруа-шылығын дамыту саласындағы мемлекеттік саясатты іске асыру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2 383 378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242 878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147 481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95 397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95 397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1 899 386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1 835 804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1 766 878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241 114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241 114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187 296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207 115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137 067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2012 - 2018 жылдарға арналған іс-шаралар жоспарын іске асыру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997 436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271 572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үйымдастыру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266 479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217 543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715 773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650 037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637 561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312 611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147 386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100 233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100 233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68 711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79 938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100 169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78 573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 көшелеріндегі автомобиль жолдарын күрделі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орташа жөндеу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жасалатын операциялар бойынша сальдо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-82 241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