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b1051" w14:textId="25b10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мәслихатының 2016 жылғы 26 желтоқсандағы "Ертіс ауданының 2017 - 2019 жылдарға арналған бюджеті туралы" № 36-10-6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2017 жылғы 2 маусымдағы № 60-16-6 шешімі. Павлодар облысының Әділет департаментінде 2017 жылғы 20 маусымда № 5534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Ертіс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Ертіс аудандық мәслихатының 2016 жылғы 26 желтоқсандағы "Ертіс ауданының 2017 - 2019 жылдарға арналған бюджеті туралы" № 36-10-6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5343 тіркелген, 2017 жылғы 21 қаңтардағы "Ертіс нұры" және "Иртыш" газеттерінде жарияланған) келесі өзгеріс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Ертіс аудандық мәслихатының бюджет, әлеуметтік саясат және заңдылық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2017 жылдың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Кусаинова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60-16-6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Ертіс ауданының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4 738 622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4 215 753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4 215 753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4 215 753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2 385 196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1 896 877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1 833 827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 - 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