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daa6" w14:textId="8d0d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Ертіс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Ертіс аудандық мәслихатының 2017 жылғы 20 сәуірдегі № 56-15-6 шешімі. Павлодар облысының Әділет департаментінде 2017 жылғы 17 мамырда № 5510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Ертіс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Ертіс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Бенера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