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fb9d4" w14:textId="5efb9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2018 - 2020 жылдарға арналған Баянауыл ауылдық округі және Майқайың кенті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Баянауыл аудандық мәслихатының 2017 жылғы 29 желтоқсандағы № 138/22 шешімі. Павлодар облысының Әділет департаментінде 2018 жылғы 5 қаңтарда № 5780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75-бабы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қантардағы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тармақшасына, Қазақстан Республикасының 2005 жылғы 8 шілдедегі "Агроөнеркәсіптік кешенді және ауылдық аумақтарды дамытуды мемлекеттік реттеу туралы" Заңының 18-бабы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Баянауыл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Баянауыл ауылдық округінің 2018 - 2020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-қосымшаларға сәйкес, оның ішінде 2018 жылға мына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486302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26750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18256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441296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486302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нөлге тең.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өзгерістер енгізілді - Павлодар облысы Баянауыл аудандық мәслихатының 23.04.2018 </w:t>
      </w:r>
      <w:r>
        <w:rPr>
          <w:rFonts w:ascii="Times New Roman"/>
          <w:b w:val="false"/>
          <w:i w:val="false"/>
          <w:color w:val="000000"/>
          <w:sz w:val="28"/>
        </w:rPr>
        <w:t>№ 169/28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енгізіледі); 13.12.2018 </w:t>
      </w:r>
      <w:r>
        <w:rPr>
          <w:rFonts w:ascii="Times New Roman"/>
          <w:b w:val="false"/>
          <w:i w:val="false"/>
          <w:color w:val="000000"/>
          <w:sz w:val="28"/>
        </w:rPr>
        <w:t>№ 217/38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Майқайың кентінің 2018 - 2020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-қосымшаларға сәйкес, оның ішінде 2018 жылға мына көлемдерде бекітілсін: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226856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30975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1423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194458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226856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нөлге тең.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2-тармаққа өзгерістер енгізілді - Павлодар облысы Баянауыл аудандық мәслихатының 23.04.2018 </w:t>
      </w:r>
      <w:r>
        <w:rPr>
          <w:rFonts w:ascii="Times New Roman"/>
          <w:b w:val="false"/>
          <w:i w:val="false"/>
          <w:color w:val="000000"/>
          <w:sz w:val="28"/>
        </w:rPr>
        <w:t>№ 169/28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енгізіледі); 13.12.2018 </w:t>
      </w:r>
      <w:r>
        <w:rPr>
          <w:rFonts w:ascii="Times New Roman"/>
          <w:b w:val="false"/>
          <w:i w:val="false"/>
          <w:color w:val="000000"/>
          <w:sz w:val="28"/>
        </w:rPr>
        <w:t>№ 217/38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2018 жылға арналған Баянауыл ауылдық округі мен Майкайың кентінің бюджеттеріне аудандық бюджеттен бөлінген бюджеттік субвенциялардың жалпы сомасы 338014 мың теңге мөлшерінде ескерілсін, оның ішінде: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Баянаул ауылдық округі – 193104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Майқайың кенті – 144910 мың теңге.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Азаматтық қызметшілер болып табылатын және ауылдық елдi мекендерде жұмыс iстейтiн денсаулық сақтау, әлеуметтiк қамсыздандыру, бiлiм беру, мәдениет, спорт және ветеринария саласындағы мамандарға, сондай-ақ жергілікті бюджеттерден қаржыландырылатын мемлекеттік ұйымдарда жұмыс істейтін аталған мамандарға қызметтiң осы түрлерiмен қалалық жағдайда айналысатын мамандардың мөлшерлемелерімен салыстырғанда 2018 жылға жиырма бес пайызға жоғарылатылған айлықақылар мен тарифтiк мөлшерлемелер белгіленсін.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шешімнің орындалуын бақылау аудандық мәслихаттың әлеуметтік-экономикалық даму мәселелері, жоспар мен бюджет және әлеуметтік саясат жөніндегі тұрақты комиссиясына жүктелсін.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2018 жылғы 1 қаңтардан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Алтынбек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Қасен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2017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138/22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Баянауыл ауылдық округінің 2018 жылға арналған бюджеті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Павлодар облысы Баянауыл аудандық мәслихатының 13.12.2018 </w:t>
      </w:r>
      <w:r>
        <w:rPr>
          <w:rFonts w:ascii="Times New Roman"/>
          <w:b w:val="false"/>
          <w:i w:val="false"/>
          <w:color w:val="ff0000"/>
          <w:sz w:val="28"/>
        </w:rPr>
        <w:t>№ 217/38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441296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54209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2017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138/22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Баянауыл ауылдық округінің 2019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2017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138/22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Баянауыл ауылдық округінің 2020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2017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138/22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Майқайың кентінің 2018 жылға арналған бюджеті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Павлодар облысы Баянауыл аудандық мәслихатының 13.12.2018 </w:t>
      </w:r>
      <w:r>
        <w:rPr>
          <w:rFonts w:ascii="Times New Roman"/>
          <w:b w:val="false"/>
          <w:i w:val="false"/>
          <w:color w:val="ff0000"/>
          <w:sz w:val="28"/>
        </w:rPr>
        <w:t>№ 217/38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194458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2017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138/22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Майқайың кентінің 2019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2017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138/22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Майқайың кентінің 2020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169660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