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2d0ad" w14:textId="a52d0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Ақтоғай ауданының 2018 - 2020 жылдарға арналған бюджеті туралы</w:t>
      </w:r>
    </w:p>
    <w:p>
      <w:pPr>
        <w:spacing w:after="0"/>
        <w:ind w:left="0"/>
        <w:jc w:val="both"/>
      </w:pPr>
      <w:r>
        <w:rPr>
          <w:rFonts w:ascii="Times New Roman"/>
          <w:b w:val="false"/>
          <w:i w:val="false"/>
          <w:color w:val="000000"/>
          <w:sz w:val="28"/>
        </w:rPr>
        <w:t>Павлодар облысы Ақтоғай аудандық мәслихатының 2017 жылғы 22 желтоқсандағы № 139/25 шешімі. Павлодар облысының Әділет департаментінде 2017 жылғы 27 желтоқсанда № 5762 болып тіркелді</w:t>
      </w:r>
    </w:p>
    <w:p>
      <w:pPr>
        <w:spacing w:after="0"/>
        <w:ind w:left="0"/>
        <w:jc w:val="both"/>
      </w:pPr>
      <w:r>
        <w:rPr>
          <w:rFonts w:ascii="Times New Roman"/>
          <w:b w:val="false"/>
          <w:i w:val="false"/>
          <w:color w:val="ff0000"/>
          <w:sz w:val="28"/>
        </w:rPr>
        <w:t xml:space="preserve">
      Ескерту. Шешімінің тақырыбы жаңа редакцияда – Павлодар облысы Ақтоғай аудандық мәслихатының 27.03.2018 </w:t>
      </w:r>
      <w:r>
        <w:rPr>
          <w:rFonts w:ascii="Times New Roman"/>
          <w:b w:val="false"/>
          <w:i w:val="false"/>
          <w:color w:val="ff0000"/>
          <w:sz w:val="28"/>
        </w:rPr>
        <w:t>№ 172/31</w:t>
      </w:r>
      <w:r>
        <w:rPr>
          <w:rFonts w:ascii="Times New Roman"/>
          <w:b w:val="false"/>
          <w:i w:val="false"/>
          <w:color w:val="ff0000"/>
          <w:sz w:val="28"/>
        </w:rPr>
        <w:t xml:space="preserve"> (01.01.2018 бастап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75-бабы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Қазақстан Республикасының 2005 жылғы 8 шілдедегі "Агроөнеркәсіптік кешенді және ауылдық аумақтарды дамытуды мемлекеттік реттеу туралы" Заңының 18-бабы </w:t>
      </w:r>
      <w:r>
        <w:rPr>
          <w:rFonts w:ascii="Times New Roman"/>
          <w:b w:val="false"/>
          <w:i w:val="false"/>
          <w:color w:val="000000"/>
          <w:sz w:val="28"/>
        </w:rPr>
        <w:t>4-тармағына</w:t>
      </w:r>
      <w:r>
        <w:rPr>
          <w:rFonts w:ascii="Times New Roman"/>
          <w:b w:val="false"/>
          <w:i w:val="false"/>
          <w:color w:val="000000"/>
          <w:sz w:val="28"/>
        </w:rPr>
        <w:t xml:space="preserve"> сәйкес, Ақтоғай аудандық мәслихаты </w:t>
      </w:r>
      <w:r>
        <w:rPr>
          <w:rFonts w:ascii="Times New Roman"/>
          <w:b/>
          <w:i w:val="false"/>
          <w:color w:val="000000"/>
          <w:sz w:val="28"/>
        </w:rPr>
        <w:t>ШЕШІМ ҚАБЫЛДАДЫ:</w:t>
      </w:r>
    </w:p>
    <w:bookmarkEnd w:id="0"/>
    <w:bookmarkStart w:name="z2" w:id="1"/>
    <w:p>
      <w:pPr>
        <w:spacing w:after="0"/>
        <w:ind w:left="0"/>
        <w:jc w:val="both"/>
      </w:pPr>
      <w:r>
        <w:rPr>
          <w:rFonts w:ascii="Times New Roman"/>
          <w:b w:val="false"/>
          <w:i w:val="false"/>
          <w:color w:val="000000"/>
          <w:sz w:val="28"/>
        </w:rPr>
        <w:t xml:space="preserve">
      1. 2018 - 2020 жылдарға арналған Ақтоғай ауданының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w:t>
      </w:r>
      <w:r>
        <w:rPr>
          <w:rFonts w:ascii="Times New Roman"/>
          <w:b w:val="false"/>
          <w:i w:val="false"/>
          <w:color w:val="000000"/>
          <w:sz w:val="28"/>
        </w:rPr>
        <w:t>-қосымшаларға сәйкес, соның ішінде 2018 жылға арналған мына көлемдерде бекітілсін:</w:t>
      </w:r>
    </w:p>
    <w:bookmarkEnd w:id="1"/>
    <w:p>
      <w:pPr>
        <w:spacing w:after="0"/>
        <w:ind w:left="0"/>
        <w:jc w:val="both"/>
      </w:pPr>
      <w:r>
        <w:rPr>
          <w:rFonts w:ascii="Times New Roman"/>
          <w:b w:val="false"/>
          <w:i w:val="false"/>
          <w:color w:val="000000"/>
          <w:sz w:val="28"/>
        </w:rPr>
        <w:t>
      1) кірістер - 4780894 мың теңге, соның ішінде:</w:t>
      </w:r>
    </w:p>
    <w:p>
      <w:pPr>
        <w:spacing w:after="0"/>
        <w:ind w:left="0"/>
        <w:jc w:val="both"/>
      </w:pPr>
      <w:r>
        <w:rPr>
          <w:rFonts w:ascii="Times New Roman"/>
          <w:b w:val="false"/>
          <w:i w:val="false"/>
          <w:color w:val="000000"/>
          <w:sz w:val="28"/>
        </w:rPr>
        <w:t>
      салықтық түсімдер - 340524 мың теңге;</w:t>
      </w:r>
    </w:p>
    <w:p>
      <w:pPr>
        <w:spacing w:after="0"/>
        <w:ind w:left="0"/>
        <w:jc w:val="both"/>
      </w:pPr>
      <w:r>
        <w:rPr>
          <w:rFonts w:ascii="Times New Roman"/>
          <w:b w:val="false"/>
          <w:i w:val="false"/>
          <w:color w:val="000000"/>
          <w:sz w:val="28"/>
        </w:rPr>
        <w:t>
      салықтық емес түсімдер - 8350 мың теңге;</w:t>
      </w:r>
    </w:p>
    <w:p>
      <w:pPr>
        <w:spacing w:after="0"/>
        <w:ind w:left="0"/>
        <w:jc w:val="both"/>
      </w:pPr>
      <w:r>
        <w:rPr>
          <w:rFonts w:ascii="Times New Roman"/>
          <w:b w:val="false"/>
          <w:i w:val="false"/>
          <w:color w:val="000000"/>
          <w:sz w:val="28"/>
        </w:rPr>
        <w:t>
      негізгі капиталды сатудан түсетін түсімдер бойынша - 8423 мың теңге;</w:t>
      </w:r>
    </w:p>
    <w:p>
      <w:pPr>
        <w:spacing w:after="0"/>
        <w:ind w:left="0"/>
        <w:jc w:val="both"/>
      </w:pPr>
      <w:r>
        <w:rPr>
          <w:rFonts w:ascii="Times New Roman"/>
          <w:b w:val="false"/>
          <w:i w:val="false"/>
          <w:color w:val="000000"/>
          <w:sz w:val="28"/>
        </w:rPr>
        <w:t>
      трансферттердің түсімдері - 4423597 мың теңге;</w:t>
      </w:r>
    </w:p>
    <w:p>
      <w:pPr>
        <w:spacing w:after="0"/>
        <w:ind w:left="0"/>
        <w:jc w:val="both"/>
      </w:pPr>
      <w:r>
        <w:rPr>
          <w:rFonts w:ascii="Times New Roman"/>
          <w:b w:val="false"/>
          <w:i w:val="false"/>
          <w:color w:val="000000"/>
          <w:sz w:val="28"/>
        </w:rPr>
        <w:t>
      2) шығындар - 4791574 мың теңге;</w:t>
      </w:r>
    </w:p>
    <w:p>
      <w:pPr>
        <w:spacing w:after="0"/>
        <w:ind w:left="0"/>
        <w:jc w:val="both"/>
      </w:pPr>
      <w:r>
        <w:rPr>
          <w:rFonts w:ascii="Times New Roman"/>
          <w:b w:val="false"/>
          <w:i w:val="false"/>
          <w:color w:val="000000"/>
          <w:sz w:val="28"/>
        </w:rPr>
        <w:t>
      3) таза бюджеттік кредиттеу - 44306 мың теңге, соның ішінде:</w:t>
      </w:r>
    </w:p>
    <w:p>
      <w:pPr>
        <w:spacing w:after="0"/>
        <w:ind w:left="0"/>
        <w:jc w:val="both"/>
      </w:pPr>
      <w:r>
        <w:rPr>
          <w:rFonts w:ascii="Times New Roman"/>
          <w:b w:val="false"/>
          <w:i w:val="false"/>
          <w:color w:val="000000"/>
          <w:sz w:val="28"/>
        </w:rPr>
        <w:t>
      бюджеттік кредиттер - 64935 мың теңге;</w:t>
      </w:r>
    </w:p>
    <w:p>
      <w:pPr>
        <w:spacing w:after="0"/>
        <w:ind w:left="0"/>
        <w:jc w:val="both"/>
      </w:pPr>
      <w:r>
        <w:rPr>
          <w:rFonts w:ascii="Times New Roman"/>
          <w:b w:val="false"/>
          <w:i w:val="false"/>
          <w:color w:val="000000"/>
          <w:sz w:val="28"/>
        </w:rPr>
        <w:t>
      бюджеттік кредиттерді өтеу - 20629 мың теңге;</w:t>
      </w:r>
    </w:p>
    <w:p>
      <w:pPr>
        <w:spacing w:after="0"/>
        <w:ind w:left="0"/>
        <w:jc w:val="both"/>
      </w:pPr>
      <w:r>
        <w:rPr>
          <w:rFonts w:ascii="Times New Roman"/>
          <w:b w:val="false"/>
          <w:i w:val="false"/>
          <w:color w:val="000000"/>
          <w:sz w:val="28"/>
        </w:rPr>
        <w:t>
      4) қаржы активтерімен жасалатын операциялар бойынша сальдо - нөлге тең;</w:t>
      </w:r>
    </w:p>
    <w:p>
      <w:pPr>
        <w:spacing w:after="0"/>
        <w:ind w:left="0"/>
        <w:jc w:val="both"/>
      </w:pPr>
      <w:r>
        <w:rPr>
          <w:rFonts w:ascii="Times New Roman"/>
          <w:b w:val="false"/>
          <w:i w:val="false"/>
          <w:color w:val="000000"/>
          <w:sz w:val="28"/>
        </w:rPr>
        <w:t>
      5) бюджет тапшылығы (профициті) - -54986 мың теңге;</w:t>
      </w:r>
    </w:p>
    <w:p>
      <w:pPr>
        <w:spacing w:after="0"/>
        <w:ind w:left="0"/>
        <w:jc w:val="both"/>
      </w:pPr>
      <w:r>
        <w:rPr>
          <w:rFonts w:ascii="Times New Roman"/>
          <w:b w:val="false"/>
          <w:i w:val="false"/>
          <w:color w:val="000000"/>
          <w:sz w:val="28"/>
        </w:rPr>
        <w:t>
      6) бюджет тапшылықты қаржыландыру (профицитті пайдалану) - 54986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Павлодар облысы Ақтоғай аудандық мәслихатының 27.03.2018 </w:t>
      </w:r>
      <w:r>
        <w:rPr>
          <w:rFonts w:ascii="Times New Roman"/>
          <w:b w:val="false"/>
          <w:i w:val="false"/>
          <w:color w:val="000000"/>
          <w:sz w:val="28"/>
        </w:rPr>
        <w:t>№ 172/31</w:t>
      </w:r>
      <w:r>
        <w:rPr>
          <w:rFonts w:ascii="Times New Roman"/>
          <w:b w:val="false"/>
          <w:i w:val="false"/>
          <w:color w:val="ff0000"/>
          <w:sz w:val="28"/>
        </w:rPr>
        <w:t xml:space="preserve"> (01.01.2018 бастап қолданысқа енгізіледі); 26.10.2018 </w:t>
      </w:r>
      <w:r>
        <w:rPr>
          <w:rFonts w:ascii="Times New Roman"/>
          <w:b w:val="false"/>
          <w:i w:val="false"/>
          <w:color w:val="000000"/>
          <w:sz w:val="28"/>
        </w:rPr>
        <w:t>№ 205/38</w:t>
      </w:r>
      <w:r>
        <w:rPr>
          <w:rFonts w:ascii="Times New Roman"/>
          <w:b w:val="false"/>
          <w:i w:val="false"/>
          <w:color w:val="ff0000"/>
          <w:sz w:val="28"/>
        </w:rPr>
        <w:t xml:space="preserve"> (01.01.2018 бастап қолданысқа енгізіледі); 14.12.2018 </w:t>
      </w:r>
      <w:r>
        <w:rPr>
          <w:rFonts w:ascii="Times New Roman"/>
          <w:b w:val="false"/>
          <w:i w:val="false"/>
          <w:color w:val="000000"/>
          <w:sz w:val="28"/>
        </w:rPr>
        <w:t>№ 213/40</w:t>
      </w:r>
      <w:r>
        <w:rPr>
          <w:rFonts w:ascii="Times New Roman"/>
          <w:b w:val="false"/>
          <w:i w:val="false"/>
          <w:color w:val="ff0000"/>
          <w:sz w:val="28"/>
        </w:rPr>
        <w:t xml:space="preserve"> (01.01.2018 бастап қолданысқа енгізіледі) шешімдерімен.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2018 жылға арналған аудан бюджетінде облыс бюджетінен берілетін 2 727 404 мың теңге сомасында субвенция ескерілсін.</w:t>
      </w:r>
    </w:p>
    <w:bookmarkEnd w:id="2"/>
    <w:bookmarkStart w:name="z4" w:id="3"/>
    <w:p>
      <w:pPr>
        <w:spacing w:after="0"/>
        <w:ind w:left="0"/>
        <w:jc w:val="both"/>
      </w:pPr>
      <w:r>
        <w:rPr>
          <w:rFonts w:ascii="Times New Roman"/>
          <w:b w:val="false"/>
          <w:i w:val="false"/>
          <w:color w:val="000000"/>
          <w:sz w:val="28"/>
        </w:rPr>
        <w:t>
      3. 2018 жылға арналған Ақтоғай ауданның бюджетіне берілетін 184355 мың теңге сома Ақтоғай ауылдық округінің бюджетіне субвенция көлемі ескерілсін, оның ішінде:</w:t>
      </w:r>
    </w:p>
    <w:bookmarkEnd w:id="3"/>
    <w:p>
      <w:pPr>
        <w:spacing w:after="0"/>
        <w:ind w:left="0"/>
        <w:jc w:val="both"/>
      </w:pPr>
      <w:r>
        <w:rPr>
          <w:rFonts w:ascii="Times New Roman"/>
          <w:b w:val="false"/>
          <w:i w:val="false"/>
          <w:color w:val="000000"/>
          <w:sz w:val="28"/>
        </w:rPr>
        <w:t>
      2018 жыл - 59055 мың теңге;</w:t>
      </w:r>
    </w:p>
    <w:p>
      <w:pPr>
        <w:spacing w:after="0"/>
        <w:ind w:left="0"/>
        <w:jc w:val="both"/>
      </w:pPr>
      <w:r>
        <w:rPr>
          <w:rFonts w:ascii="Times New Roman"/>
          <w:b w:val="false"/>
          <w:i w:val="false"/>
          <w:color w:val="000000"/>
          <w:sz w:val="28"/>
        </w:rPr>
        <w:t>
      2019 жыл - 60900 мың теңге;</w:t>
      </w:r>
    </w:p>
    <w:p>
      <w:pPr>
        <w:spacing w:after="0"/>
        <w:ind w:left="0"/>
        <w:jc w:val="both"/>
      </w:pPr>
      <w:r>
        <w:rPr>
          <w:rFonts w:ascii="Times New Roman"/>
          <w:b w:val="false"/>
          <w:i w:val="false"/>
          <w:color w:val="000000"/>
          <w:sz w:val="28"/>
        </w:rPr>
        <w:t>
      2020 жыл - 64400 мың теңге.</w:t>
      </w:r>
    </w:p>
    <w:bookmarkStart w:name="z5" w:id="4"/>
    <w:p>
      <w:pPr>
        <w:spacing w:after="0"/>
        <w:ind w:left="0"/>
        <w:jc w:val="both"/>
      </w:pPr>
      <w:r>
        <w:rPr>
          <w:rFonts w:ascii="Times New Roman"/>
          <w:b w:val="false"/>
          <w:i w:val="false"/>
          <w:color w:val="000000"/>
          <w:sz w:val="28"/>
        </w:rPr>
        <w:t xml:space="preserve">
      4. 2018 жылға арналған аудан бюджеттің атқарылу үдерісінде секвестрге жатпайтын жергілікті бюджеттік бағдарламалардың тізбесі </w:t>
      </w:r>
      <w:r>
        <w:rPr>
          <w:rFonts w:ascii="Times New Roman"/>
          <w:b w:val="false"/>
          <w:i w:val="false"/>
          <w:color w:val="000000"/>
          <w:sz w:val="28"/>
        </w:rPr>
        <w:t>4-қосымшаға</w:t>
      </w:r>
      <w:r>
        <w:rPr>
          <w:rFonts w:ascii="Times New Roman"/>
          <w:b w:val="false"/>
          <w:i w:val="false"/>
          <w:color w:val="000000"/>
          <w:sz w:val="28"/>
        </w:rPr>
        <w:t xml:space="preserve"> сәйкес бекітілсін.</w:t>
      </w:r>
    </w:p>
    <w:bookmarkEnd w:id="4"/>
    <w:bookmarkStart w:name="z6" w:id="5"/>
    <w:p>
      <w:pPr>
        <w:spacing w:after="0"/>
        <w:ind w:left="0"/>
        <w:jc w:val="both"/>
      </w:pPr>
      <w:r>
        <w:rPr>
          <w:rFonts w:ascii="Times New Roman"/>
          <w:b w:val="false"/>
          <w:i w:val="false"/>
          <w:color w:val="000000"/>
          <w:sz w:val="28"/>
        </w:rPr>
        <w:t xml:space="preserve">
      5. 2018 жылға арналған жергілікті бюджеттік ауданның селолық округтер бойынша бағдарламалар тізбесі </w:t>
      </w:r>
      <w:r>
        <w:rPr>
          <w:rFonts w:ascii="Times New Roman"/>
          <w:b w:val="false"/>
          <w:i w:val="false"/>
          <w:color w:val="000000"/>
          <w:sz w:val="28"/>
        </w:rPr>
        <w:t>5-қосымшаға</w:t>
      </w:r>
      <w:r>
        <w:rPr>
          <w:rFonts w:ascii="Times New Roman"/>
          <w:b w:val="false"/>
          <w:i w:val="false"/>
          <w:color w:val="000000"/>
          <w:sz w:val="28"/>
        </w:rPr>
        <w:t xml:space="preserve"> сәйкес бекітілсін.</w:t>
      </w:r>
    </w:p>
    <w:bookmarkEnd w:id="5"/>
    <w:bookmarkStart w:name="z7" w:id="6"/>
    <w:p>
      <w:pPr>
        <w:spacing w:after="0"/>
        <w:ind w:left="0"/>
        <w:jc w:val="both"/>
      </w:pPr>
      <w:r>
        <w:rPr>
          <w:rFonts w:ascii="Times New Roman"/>
          <w:b w:val="false"/>
          <w:i w:val="false"/>
          <w:color w:val="000000"/>
          <w:sz w:val="28"/>
        </w:rPr>
        <w:t xml:space="preserve">
      6. 2018 жылға арналған жергілікті өзін-өзі басқару органдарына трансферттер соммаларын үлестіру </w:t>
      </w:r>
      <w:r>
        <w:rPr>
          <w:rFonts w:ascii="Times New Roman"/>
          <w:b w:val="false"/>
          <w:i w:val="false"/>
          <w:color w:val="000000"/>
          <w:sz w:val="28"/>
        </w:rPr>
        <w:t>6-қосымшаға</w:t>
      </w:r>
      <w:r>
        <w:rPr>
          <w:rFonts w:ascii="Times New Roman"/>
          <w:b w:val="false"/>
          <w:i w:val="false"/>
          <w:color w:val="000000"/>
          <w:sz w:val="28"/>
        </w:rPr>
        <w:t xml:space="preserve"> сәйкес бекітілсін.</w:t>
      </w:r>
    </w:p>
    <w:bookmarkEnd w:id="6"/>
    <w:bookmarkStart w:name="z8" w:id="7"/>
    <w:p>
      <w:pPr>
        <w:spacing w:after="0"/>
        <w:ind w:left="0"/>
        <w:jc w:val="both"/>
      </w:pPr>
      <w:r>
        <w:rPr>
          <w:rFonts w:ascii="Times New Roman"/>
          <w:b w:val="false"/>
          <w:i w:val="false"/>
          <w:color w:val="000000"/>
          <w:sz w:val="28"/>
        </w:rPr>
        <w:t>
      7. 2018 жылға республикалық бюджеттен ағымдағы нысаналы трансферттердің көлемі мына мөлшерде ескерілсін:</w:t>
      </w:r>
    </w:p>
    <w:bookmarkEnd w:id="7"/>
    <w:p>
      <w:pPr>
        <w:spacing w:after="0"/>
        <w:ind w:left="0"/>
        <w:jc w:val="both"/>
      </w:pPr>
      <w:r>
        <w:rPr>
          <w:rFonts w:ascii="Times New Roman"/>
          <w:b w:val="false"/>
          <w:i w:val="false"/>
          <w:color w:val="000000"/>
          <w:sz w:val="28"/>
        </w:rPr>
        <w:t>
      9480 мың теңге - жұмыспен қамту орталықтарында әлеуметтік жұмыс кеңесшілерін және көмекшілерін еңгізуге;</w:t>
      </w:r>
    </w:p>
    <w:p>
      <w:pPr>
        <w:spacing w:after="0"/>
        <w:ind w:left="0"/>
        <w:jc w:val="both"/>
      </w:pPr>
      <w:r>
        <w:rPr>
          <w:rFonts w:ascii="Times New Roman"/>
          <w:b w:val="false"/>
          <w:i w:val="false"/>
          <w:color w:val="000000"/>
          <w:sz w:val="28"/>
        </w:rPr>
        <w:t>
      2291 мың теңге - мүгедектердің құқықтарын қамтамасыз ету және өмір сүру сапасын жақсарту жөніндегі іс-шаралар жоспарын іске асыруға;</w:t>
      </w:r>
    </w:p>
    <w:p>
      <w:pPr>
        <w:spacing w:after="0"/>
        <w:ind w:left="0"/>
        <w:jc w:val="both"/>
      </w:pPr>
      <w:r>
        <w:rPr>
          <w:rFonts w:ascii="Times New Roman"/>
          <w:b w:val="false"/>
          <w:i w:val="false"/>
          <w:color w:val="000000"/>
          <w:sz w:val="28"/>
        </w:rPr>
        <w:t>
      6314 мың теңге - үкіметтік емес секторда мемлекеттік әлеуметтік тапсырысты орналастыруға.</w:t>
      </w:r>
    </w:p>
    <w:p>
      <w:pPr>
        <w:spacing w:after="0"/>
        <w:ind w:left="0"/>
        <w:jc w:val="both"/>
      </w:pPr>
      <w:r>
        <w:rPr>
          <w:rFonts w:ascii="Times New Roman"/>
          <w:b w:val="false"/>
          <w:i w:val="false"/>
          <w:color w:val="000000"/>
          <w:sz w:val="28"/>
        </w:rPr>
        <w:t>
      5852 мың теңге - тілдік курстар өтілінен өткен мұғалімдерге үстемеақы төлеуге және оқу кезеңінде негізгі қызметкерді алмастырғаны үшін мұғалімдерге үстемеақы төлеуге;</w:t>
      </w:r>
    </w:p>
    <w:p>
      <w:pPr>
        <w:spacing w:after="0"/>
        <w:ind w:left="0"/>
        <w:jc w:val="both"/>
      </w:pPr>
      <w:r>
        <w:rPr>
          <w:rFonts w:ascii="Times New Roman"/>
          <w:b w:val="false"/>
          <w:i w:val="false"/>
          <w:color w:val="000000"/>
          <w:sz w:val="28"/>
        </w:rPr>
        <w:t>
      6762 мың теңге - мемлекеттік атаулы әлеуметтік көмек төлемдерге;</w:t>
      </w:r>
    </w:p>
    <w:p>
      <w:pPr>
        <w:spacing w:after="0"/>
        <w:ind w:left="0"/>
        <w:jc w:val="both"/>
      </w:pPr>
      <w:r>
        <w:rPr>
          <w:rFonts w:ascii="Times New Roman"/>
          <w:b w:val="false"/>
          <w:i w:val="false"/>
          <w:color w:val="000000"/>
          <w:sz w:val="28"/>
        </w:rPr>
        <w:t>
      46975 мың теңге - Нәтижелі жұмыспен қамтуды және жаппай кәсіпкерлікті дамыту бағдарламасы шеңберінде еңбек нарығын дамытуға бағытталған іс-шараларды іске асыруға;</w:t>
      </w:r>
    </w:p>
    <w:p>
      <w:pPr>
        <w:spacing w:after="0"/>
        <w:ind w:left="0"/>
        <w:jc w:val="both"/>
      </w:pPr>
      <w:r>
        <w:rPr>
          <w:rFonts w:ascii="Times New Roman"/>
          <w:b w:val="false"/>
          <w:i w:val="false"/>
          <w:color w:val="000000"/>
          <w:sz w:val="28"/>
        </w:rPr>
        <w:t>
      1136522 мың теңге - ауылдық елді мекендерде сумен жабдықтау және су бұру жүйесін дамытуға;</w:t>
      </w:r>
    </w:p>
    <w:p>
      <w:pPr>
        <w:spacing w:after="0"/>
        <w:ind w:left="0"/>
        <w:jc w:val="both"/>
      </w:pPr>
      <w:r>
        <w:rPr>
          <w:rFonts w:ascii="Times New Roman"/>
          <w:b w:val="false"/>
          <w:i w:val="false"/>
          <w:color w:val="000000"/>
          <w:sz w:val="28"/>
        </w:rPr>
        <w:t>
      9186 мың теңге - ұлттық біліктілік тестінен өткен және бастауыш, негізгі және жалпы орта білімнің білім беру бағдарламаларын іске асыратын мұғалімдерге педагогикалық шеберлік біліктілігі үшін қосымша ақы төлеуге;</w:t>
      </w:r>
    </w:p>
    <w:p>
      <w:pPr>
        <w:spacing w:after="0"/>
        <w:ind w:left="0"/>
        <w:jc w:val="both"/>
      </w:pPr>
      <w:r>
        <w:rPr>
          <w:rFonts w:ascii="Times New Roman"/>
          <w:b w:val="false"/>
          <w:i w:val="false"/>
          <w:color w:val="000000"/>
          <w:sz w:val="28"/>
        </w:rPr>
        <w:t>
      73526 мың теңге - жаңартылған білім беру мазмұны бойынша бастауыш, негізгі және жалпы орта білімнің оқу бағдарламаларын іске асыратын білім беру ұйымдарының мұғалімдеріне қосымша ақы төлеуге және жергілікті бюджеттердің қаражаты есебінен шығыстардың осы бағыт бойынша төленген сомаларын өтеуге.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өзгерістер енгізілді - Павлодар облысы Ақтоғай аудандық мәслихатының 26.10.2018 </w:t>
      </w:r>
      <w:r>
        <w:rPr>
          <w:rFonts w:ascii="Times New Roman"/>
          <w:b w:val="false"/>
          <w:i w:val="false"/>
          <w:color w:val="000000"/>
          <w:sz w:val="28"/>
        </w:rPr>
        <w:t>№ 205/38</w:t>
      </w:r>
      <w:r>
        <w:rPr>
          <w:rFonts w:ascii="Times New Roman"/>
          <w:b w:val="false"/>
          <w:i w:val="false"/>
          <w:color w:val="ff0000"/>
          <w:sz w:val="28"/>
        </w:rPr>
        <w:t xml:space="preserve"> (01.01.2018 бастап қолданысқа енгізіледі); 14.12.2018 </w:t>
      </w:r>
      <w:r>
        <w:rPr>
          <w:rFonts w:ascii="Times New Roman"/>
          <w:b w:val="false"/>
          <w:i w:val="false"/>
          <w:color w:val="000000"/>
          <w:sz w:val="28"/>
        </w:rPr>
        <w:t>№ 213/40</w:t>
      </w:r>
      <w:r>
        <w:rPr>
          <w:rFonts w:ascii="Times New Roman"/>
          <w:b w:val="false"/>
          <w:i w:val="false"/>
          <w:color w:val="ff0000"/>
          <w:sz w:val="28"/>
        </w:rPr>
        <w:t xml:space="preserve"> (01.01.2018 бастап қолданысқа енгізіледі) шешімдерімен.</w:t>
      </w:r>
      <w:r>
        <w:br/>
      </w:r>
      <w:r>
        <w:rPr>
          <w:rFonts w:ascii="Times New Roman"/>
          <w:b w:val="false"/>
          <w:i w:val="false"/>
          <w:color w:val="000000"/>
          <w:sz w:val="28"/>
        </w:rPr>
        <w:t>
</w:t>
      </w:r>
    </w:p>
    <w:bookmarkStart w:name="z9" w:id="8"/>
    <w:p>
      <w:pPr>
        <w:spacing w:after="0"/>
        <w:ind w:left="0"/>
        <w:jc w:val="both"/>
      </w:pPr>
      <w:r>
        <w:rPr>
          <w:rFonts w:ascii="Times New Roman"/>
          <w:b w:val="false"/>
          <w:i w:val="false"/>
          <w:color w:val="000000"/>
          <w:sz w:val="28"/>
        </w:rPr>
        <w:t>
      8. 2018 жылға арналған облыстық бюджеттен ағымдағы трансферттер мына көлемдерде ескерілсін:</w:t>
      </w:r>
    </w:p>
    <w:bookmarkEnd w:id="8"/>
    <w:p>
      <w:pPr>
        <w:spacing w:after="0"/>
        <w:ind w:left="0"/>
        <w:jc w:val="both"/>
      </w:pPr>
      <w:r>
        <w:rPr>
          <w:rFonts w:ascii="Times New Roman"/>
          <w:b w:val="false"/>
          <w:i w:val="false"/>
          <w:color w:val="000000"/>
          <w:sz w:val="28"/>
        </w:rPr>
        <w:t>
      32624 мың теңге - мемлекеттік коммуналдық қорынан тұрғын үйлер сатып алуға;</w:t>
      </w:r>
    </w:p>
    <w:p>
      <w:pPr>
        <w:spacing w:after="0"/>
        <w:ind w:left="0"/>
        <w:jc w:val="both"/>
      </w:pPr>
      <w:r>
        <w:rPr>
          <w:rFonts w:ascii="Times New Roman"/>
          <w:b w:val="false"/>
          <w:i w:val="false"/>
          <w:color w:val="000000"/>
          <w:sz w:val="28"/>
        </w:rPr>
        <w:t>
      81802 мың теңге - аудандық маңызы бар автомобиль жолдарын және елді-мекендердің көшелерін күрделі, орташа және ағымдағы жөндеуге;</w:t>
      </w:r>
    </w:p>
    <w:p>
      <w:pPr>
        <w:spacing w:after="0"/>
        <w:ind w:left="0"/>
        <w:jc w:val="both"/>
      </w:pPr>
      <w:r>
        <w:rPr>
          <w:rFonts w:ascii="Times New Roman"/>
          <w:b w:val="false"/>
          <w:i w:val="false"/>
          <w:color w:val="000000"/>
          <w:sz w:val="28"/>
        </w:rPr>
        <w:t>
      3236 мың теңге - бюджеттік төртінші деңгейін енгізу шеңберінде ауылдар, кенттер, ауылдық округтер әкімдеріне қызметтік автомобильдер сатып алуға;</w:t>
      </w:r>
    </w:p>
    <w:p>
      <w:pPr>
        <w:spacing w:after="0"/>
        <w:ind w:left="0"/>
        <w:jc w:val="both"/>
      </w:pPr>
      <w:r>
        <w:rPr>
          <w:rFonts w:ascii="Times New Roman"/>
          <w:b w:val="false"/>
          <w:i w:val="false"/>
          <w:color w:val="000000"/>
          <w:sz w:val="28"/>
        </w:rPr>
        <w:t>
      7051 мың теңге - Нәтижелі жұмыспен қамтуды және жаппай кәсіпкерлікті дамыту бағдарламасы шеңберінде еңбек нарығын дамытуға бағытталған іс-шараларды іске асыруға;</w:t>
      </w:r>
    </w:p>
    <w:p>
      <w:pPr>
        <w:spacing w:after="0"/>
        <w:ind w:left="0"/>
        <w:jc w:val="both"/>
      </w:pPr>
      <w:r>
        <w:rPr>
          <w:rFonts w:ascii="Times New Roman"/>
          <w:b w:val="false"/>
          <w:i w:val="false"/>
          <w:color w:val="000000"/>
          <w:sz w:val="28"/>
        </w:rPr>
        <w:t>
      46736 мың теңге - білім беру саласында күрделі сипаттағы шығыстарға;</w:t>
      </w:r>
    </w:p>
    <w:p>
      <w:pPr>
        <w:spacing w:after="0"/>
        <w:ind w:left="0"/>
        <w:jc w:val="both"/>
      </w:pPr>
      <w:r>
        <w:rPr>
          <w:rFonts w:ascii="Times New Roman"/>
          <w:b w:val="false"/>
          <w:i w:val="false"/>
          <w:color w:val="000000"/>
          <w:sz w:val="28"/>
        </w:rPr>
        <w:t>
      27711 - мың теңге - мәдениет саласында күрделі және ағымдағы сипаттағы шығыстарға;</w:t>
      </w:r>
    </w:p>
    <w:p>
      <w:pPr>
        <w:spacing w:after="0"/>
        <w:ind w:left="0"/>
        <w:jc w:val="both"/>
      </w:pPr>
      <w:r>
        <w:rPr>
          <w:rFonts w:ascii="Times New Roman"/>
          <w:b w:val="false"/>
          <w:i w:val="false"/>
          <w:color w:val="000000"/>
          <w:sz w:val="28"/>
        </w:rPr>
        <w:t>
      146784 мың теңге - ауылдық елді мекендерде сумен жабдықтау және су бұру жүйесін дамытуға;</w:t>
      </w:r>
    </w:p>
    <w:p>
      <w:pPr>
        <w:spacing w:after="0"/>
        <w:ind w:left="0"/>
        <w:jc w:val="both"/>
      </w:pPr>
      <w:r>
        <w:rPr>
          <w:rFonts w:ascii="Times New Roman"/>
          <w:b w:val="false"/>
          <w:i w:val="false"/>
          <w:color w:val="000000"/>
          <w:sz w:val="28"/>
        </w:rPr>
        <w:t>
      53341 мың теңге - Қазақстан Республикасы Павлодар облысы "Ақтоғай ауданының жалпы білім беретін Нығманов атындағы орта мектебі" коммуналдық мемлекеттік мекемесі әкімшілік ғимаратына қосымша құрылыс салуға.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өзгерістер енгізілді – Павлодар облысы Ақтоғай аудандық мәслихатының 26.10.2018 </w:t>
      </w:r>
      <w:r>
        <w:rPr>
          <w:rFonts w:ascii="Times New Roman"/>
          <w:b w:val="false"/>
          <w:i w:val="false"/>
          <w:color w:val="000000"/>
          <w:sz w:val="28"/>
        </w:rPr>
        <w:t>№ 205/38</w:t>
      </w:r>
      <w:r>
        <w:rPr>
          <w:rFonts w:ascii="Times New Roman"/>
          <w:b w:val="false"/>
          <w:i w:val="false"/>
          <w:color w:val="ff0000"/>
          <w:sz w:val="28"/>
        </w:rPr>
        <w:t xml:space="preserve"> (01.01.2018 бастап қолданысқа енгізіледі); 14.12.2018 </w:t>
      </w:r>
      <w:r>
        <w:rPr>
          <w:rFonts w:ascii="Times New Roman"/>
          <w:b w:val="false"/>
          <w:i w:val="false"/>
          <w:color w:val="000000"/>
          <w:sz w:val="28"/>
        </w:rPr>
        <w:t>№ 213/40</w:t>
      </w:r>
      <w:r>
        <w:rPr>
          <w:rFonts w:ascii="Times New Roman"/>
          <w:b w:val="false"/>
          <w:i w:val="false"/>
          <w:color w:val="ff0000"/>
          <w:sz w:val="28"/>
        </w:rPr>
        <w:t xml:space="preserve"> (01.01.2018 бастап қолданысқа енгізіледі) шешімдерімен.</w:t>
      </w:r>
      <w:r>
        <w:br/>
      </w:r>
      <w:r>
        <w:rPr>
          <w:rFonts w:ascii="Times New Roman"/>
          <w:b w:val="false"/>
          <w:i w:val="false"/>
          <w:color w:val="000000"/>
          <w:sz w:val="28"/>
        </w:rPr>
        <w:t>
</w:t>
      </w:r>
    </w:p>
    <w:bookmarkStart w:name="z10" w:id="9"/>
    <w:p>
      <w:pPr>
        <w:spacing w:after="0"/>
        <w:ind w:left="0"/>
        <w:jc w:val="both"/>
      </w:pPr>
      <w:r>
        <w:rPr>
          <w:rFonts w:ascii="Times New Roman"/>
          <w:b w:val="false"/>
          <w:i w:val="false"/>
          <w:color w:val="000000"/>
          <w:sz w:val="28"/>
        </w:rPr>
        <w:t>
      9. Жұмыс берушілердің міндетті әлеуметтік сақтандыруға аудару ставкаларын төмендетуіне және жұмыс берушінің міндетті зейнетақы жарналарын енгізуді кейінге қалдыруына байланысты аудандық бюджеттен облыстық бюджетке трансферттер 112774 мың теңге.</w:t>
      </w:r>
    </w:p>
    <w:bookmarkEnd w:id="9"/>
    <w:bookmarkStart w:name="z11" w:id="10"/>
    <w:p>
      <w:pPr>
        <w:spacing w:after="0"/>
        <w:ind w:left="0"/>
        <w:jc w:val="both"/>
      </w:pPr>
      <w:r>
        <w:rPr>
          <w:rFonts w:ascii="Times New Roman"/>
          <w:b w:val="false"/>
          <w:i w:val="false"/>
          <w:color w:val="000000"/>
          <w:sz w:val="28"/>
        </w:rPr>
        <w:t>
      10. 2018 жылға арналған бюджеттер кредиттеу үшін мамандарды әлеуметтік қолдау шараларын іске асыру үшін 64935 мың теңге сомада ескерілсін.</w:t>
      </w:r>
    </w:p>
    <w:bookmarkEnd w:id="10"/>
    <w:bookmarkStart w:name="z12" w:id="11"/>
    <w:p>
      <w:pPr>
        <w:spacing w:after="0"/>
        <w:ind w:left="0"/>
        <w:jc w:val="both"/>
      </w:pPr>
      <w:r>
        <w:rPr>
          <w:rFonts w:ascii="Times New Roman"/>
          <w:b w:val="false"/>
          <w:i w:val="false"/>
          <w:color w:val="000000"/>
          <w:sz w:val="28"/>
        </w:rPr>
        <w:t>
      11. Ауданның жергілікті атқарушы органының 2018 жылға арналған резерві 0 мың теңге сомасында бекітілсін.</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11-тармаққа өзгерістер енгізілді – Павлодар облысы Ақтоғай аудандық мәслихатының 26.10.2018 </w:t>
      </w:r>
      <w:r>
        <w:rPr>
          <w:rFonts w:ascii="Times New Roman"/>
          <w:b w:val="false"/>
          <w:i w:val="false"/>
          <w:color w:val="000000"/>
          <w:sz w:val="28"/>
        </w:rPr>
        <w:t>№ 205/38</w:t>
      </w:r>
      <w:r>
        <w:rPr>
          <w:rFonts w:ascii="Times New Roman"/>
          <w:b w:val="false"/>
          <w:i w:val="false"/>
          <w:color w:val="ff0000"/>
          <w:sz w:val="28"/>
        </w:rPr>
        <w:t xml:space="preserve"> (01.01.2018 бастап қолданысқа енгізіледі) шешімімен.</w:t>
      </w:r>
      <w:r>
        <w:br/>
      </w:r>
      <w:r>
        <w:rPr>
          <w:rFonts w:ascii="Times New Roman"/>
          <w:b w:val="false"/>
          <w:i w:val="false"/>
          <w:color w:val="000000"/>
          <w:sz w:val="28"/>
        </w:rPr>
        <w:t>
</w:t>
      </w:r>
    </w:p>
    <w:bookmarkStart w:name="z13" w:id="12"/>
    <w:p>
      <w:pPr>
        <w:spacing w:after="0"/>
        <w:ind w:left="0"/>
        <w:jc w:val="both"/>
      </w:pPr>
      <w:r>
        <w:rPr>
          <w:rFonts w:ascii="Times New Roman"/>
          <w:b w:val="false"/>
          <w:i w:val="false"/>
          <w:color w:val="000000"/>
          <w:sz w:val="28"/>
        </w:rPr>
        <w:t>
      12. Азаматтық қызметші болып табылатын және ауылдық елдi мекендерде жұмыс iстейтiн денсаулық сақтау, әлеуметтiк қамсыздандыру, бiлiм беру, мәдениет, спорт және ветеринария саласындағы мамандарға, сондай-ақ жергілікті бюджеттерден қаржыландырылатын мемлекеттік ұйымдарда жұмыс істейтін аталған мамандарға қызметтiң осы түрлерiмен қалалық жағдайда айналысатын мамандардың мөлшерлемелерімен салыстырғанда жиырма бес пайызға жоғарылатылған айлықақылар мен тарифтiк мөлшерлемелер белгіленсін.</w:t>
      </w:r>
    </w:p>
    <w:bookmarkEnd w:id="12"/>
    <w:bookmarkStart w:name="z14" w:id="13"/>
    <w:p>
      <w:pPr>
        <w:spacing w:after="0"/>
        <w:ind w:left="0"/>
        <w:jc w:val="both"/>
      </w:pPr>
      <w:r>
        <w:rPr>
          <w:rFonts w:ascii="Times New Roman"/>
          <w:b w:val="false"/>
          <w:i w:val="false"/>
          <w:color w:val="000000"/>
          <w:sz w:val="28"/>
        </w:rPr>
        <w:t>
      13. Осы шешімнің орындалуын бақылау Ақтоғай аудандық мәслихаттың бюджеттік саясат және аумақтың экономикалық дамуы жөніндегі тұрақты комиссиясына жүктелсін.</w:t>
      </w:r>
    </w:p>
    <w:bookmarkEnd w:id="13"/>
    <w:bookmarkStart w:name="z15" w:id="14"/>
    <w:p>
      <w:pPr>
        <w:spacing w:after="0"/>
        <w:ind w:left="0"/>
        <w:jc w:val="both"/>
      </w:pPr>
      <w:r>
        <w:rPr>
          <w:rFonts w:ascii="Times New Roman"/>
          <w:b w:val="false"/>
          <w:i w:val="false"/>
          <w:color w:val="000000"/>
          <w:sz w:val="28"/>
        </w:rPr>
        <w:t>
      14. Осы шешім 2018 жылғы 1 қаңтардан бастап қолданысқа енеді.</w:t>
      </w:r>
    </w:p>
    <w:bookmarkEnd w:id="1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Ж. Таскенов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Ш. Ташенев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Ақтоғай аудандық мәслихаттың</w:t>
            </w:r>
            <w:r>
              <w:br/>
            </w:r>
            <w:r>
              <w:rPr>
                <w:rFonts w:ascii="Times New Roman"/>
                <w:b w:val="false"/>
                <w:i w:val="false"/>
                <w:color w:val="000000"/>
                <w:sz w:val="20"/>
              </w:rPr>
              <w:t>2017 жылғы 22 желтоқсандағы</w:t>
            </w:r>
            <w:r>
              <w:br/>
            </w:r>
            <w:r>
              <w:rPr>
                <w:rFonts w:ascii="Times New Roman"/>
                <w:b w:val="false"/>
                <w:i w:val="false"/>
                <w:color w:val="000000"/>
                <w:sz w:val="20"/>
              </w:rPr>
              <w:t>№ 139/25 шешіміне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2018 жылға арналған аудандық бюджет</w:t>
      </w:r>
      <w:r>
        <w:br/>
      </w:r>
      <w:r>
        <w:rPr>
          <w:rFonts w:ascii="Times New Roman"/>
          <w:b/>
          <w:i w:val="false"/>
          <w:color w:val="000000"/>
        </w:rPr>
        <w:t>(өзгерістермен)</w:t>
      </w:r>
    </w:p>
    <w:p>
      <w:pPr>
        <w:spacing w:after="0"/>
        <w:ind w:left="0"/>
        <w:jc w:val="both"/>
      </w:pPr>
      <w:r>
        <w:rPr>
          <w:rFonts w:ascii="Times New Roman"/>
          <w:b w:val="false"/>
          <w:i w:val="false"/>
          <w:color w:val="ff0000"/>
          <w:sz w:val="28"/>
        </w:rPr>
        <w:t xml:space="preserve">
      Ескерту. 1-қосымша жаңа редакцияда – Павлодар облысы Ақтоғай аудандық мәслихатының 14.12.2018 </w:t>
      </w:r>
      <w:r>
        <w:rPr>
          <w:rFonts w:ascii="Times New Roman"/>
          <w:b w:val="false"/>
          <w:i w:val="false"/>
          <w:color w:val="ff0000"/>
          <w:sz w:val="28"/>
        </w:rPr>
        <w:t>№ 213/40</w:t>
      </w:r>
      <w:r>
        <w:rPr>
          <w:rFonts w:ascii="Times New Roman"/>
          <w:b w:val="false"/>
          <w:i w:val="false"/>
          <w:color w:val="ff0000"/>
          <w:sz w:val="28"/>
        </w:rPr>
        <w:t xml:space="preserve"> (01.01.2018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1"/>
        <w:gridCol w:w="1041"/>
        <w:gridCol w:w="671"/>
        <w:gridCol w:w="7014"/>
        <w:gridCol w:w="290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4780894</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340524</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135770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135770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122363</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122363</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70703</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48568</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17577</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9788</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3288</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2618</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меншігіндегі, заңды тұлғалардағы қатысу үлесіне кірістер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2502</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8423</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8423</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8106</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4423597</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4423597</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4423597</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7"/>
        <w:gridCol w:w="937"/>
        <w:gridCol w:w="1272"/>
        <w:gridCol w:w="1272"/>
        <w:gridCol w:w="5270"/>
        <w:gridCol w:w="261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4791574</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434608</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254754</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19563</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19013</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қаланың) әкімінің аппараты</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104197</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93913</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10284</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130994</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130566</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26170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26170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16929</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мүлікті сатып алу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3052</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4936</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16553</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16553</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16428</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137131</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27597</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20997</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108853</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13259</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95402</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12632</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7333</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7333</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7333</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5299</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5299</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3929</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2112098</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145238</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145238</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65743</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79495</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1845945</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16350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16350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1719868</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1643143</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76725</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56066</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56066</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53661</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53661</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120915</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120915</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36036</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 әдістемелік кешендерді сатып алу және жеткізу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32757</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6622</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43209</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203802</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11566</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бағдаларламалар бөлімі</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3104</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3104</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163491</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6538</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6538</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бағдаларламалар бөлімі</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156953</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79598</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35317</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6358</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31560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28745</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28745</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21911</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6314</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1384272</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39009</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Азматтардың жекелген санаттарын тұрғын үймен қамтамасыз ету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35309</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2685</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32624</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1338746</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54585</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53410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1283787</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1283787</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6517</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5517</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5517</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275930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122923</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2698</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2698</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120225</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117481</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 ескерткіштерін сақтауды және оларға қол жетімділікті қамтамасыз ету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2744</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16465</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16465</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7688</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5405</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60819</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45128</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44528</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15691</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15691</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кеңістікті ұйымдастыру жөніндегі өзге де қызметтер</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75723</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49888</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41598</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25835</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11488</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14282</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106004</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69408</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12959</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12959</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56449</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11288</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42453</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18055</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18055</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14407</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2458</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және қоршаған ортаны қорғау мен жер қатынастары саласындағы өзге де қызметтер</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18541</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18541</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18541</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19460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19460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19460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15969</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3125</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38010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33265</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6705</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6705</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26560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17860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коммуникациялар саласындағы өзге де қызметтер</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4745</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4745</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4095</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196418</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196418</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196418</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112774</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59055</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24586</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44306</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64935</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және қоршаған ортаны қорғау мен жер қатынастары саласындағы өзге де қызметтер</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64935</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64935</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64935</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20629</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20629</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несиелерді өтеу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20629</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4.Операциялар мен қаржы активтері бойынша сальдо</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-54986</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Бюджеттік тапшылықты қаржыландыру (профицитті пайдалану)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54986</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64935</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64935</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64935</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20629</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20629</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қаржы бөлімі (облыстық маңызы бар қалалар)</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20629</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20629</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қалдықтарының қозғалысы</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Ақтоғай аудандық мәслихаттың</w:t>
            </w:r>
            <w:r>
              <w:br/>
            </w:r>
            <w:r>
              <w:rPr>
                <w:rFonts w:ascii="Times New Roman"/>
                <w:b w:val="false"/>
                <w:i w:val="false"/>
                <w:color w:val="000000"/>
                <w:sz w:val="20"/>
              </w:rPr>
              <w:t>2017 жылғы 22 желтоқсандағы</w:t>
            </w:r>
            <w:r>
              <w:br/>
            </w:r>
            <w:r>
              <w:rPr>
                <w:rFonts w:ascii="Times New Roman"/>
                <w:b w:val="false"/>
                <w:i w:val="false"/>
                <w:color w:val="000000"/>
                <w:sz w:val="20"/>
              </w:rPr>
              <w:t>№ 139/25 шешіміне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2019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1"/>
        <w:gridCol w:w="1041"/>
        <w:gridCol w:w="671"/>
        <w:gridCol w:w="7014"/>
        <w:gridCol w:w="290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3157302</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384600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155654</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155654</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135538</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135538</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80334</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46995</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3947</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25092</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10978</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4577</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2096</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2096</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меншігіндегі, заңды тұлғалардағы қатысу үлесіне кірістер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2764600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2764600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2764600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7"/>
        <w:gridCol w:w="937"/>
        <w:gridCol w:w="1272"/>
        <w:gridCol w:w="1272"/>
        <w:gridCol w:w="5270"/>
        <w:gridCol w:w="261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3157302</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313422</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235987</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21122</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20520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қаланың) әкімінің аппараты</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86665</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85165</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128200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126700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17650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19901</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19901</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19201</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39384</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22152</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22152</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15532</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13532</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17127</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10538</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10538</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10538</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6589</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6589</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4449</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2078743</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147324</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147324</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67129</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80195</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1746874</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16227</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16227</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1674381</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1600356</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74025</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56266</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56266</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184545</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184545</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35654</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5894</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116769</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130800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8829</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бағдаларламалар бөлімі</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3149</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3149</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100566</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бағдаларламалар бөлімі</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93766</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25826</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37017</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3273</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23450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21405</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21405</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20745</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84572</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Азматтардың жекелген санаттарын тұрғын үймен қамтамасыз ету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71742</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71368</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71368</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227982</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108087</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2698</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2698</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105389</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102239</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 ескерткіштерін сақтауды және оларға қол жетімділікті қамтамасыз ету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16487</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16487</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7748</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5522</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60812</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46220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45620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14592</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14592</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кеңістікті ұйымдастыру жөніндегі өзге де қызметтер</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42596</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16860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7754</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9106</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25736</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11042</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14379</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106639</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73421</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57921</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11372</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1759</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42453</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14677</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14677</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12847</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және қоршаған ортаны қорғау мен жер қатынастары саласындағы өзге де қызметтер</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18541</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18541</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18541</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16422</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16422</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16422</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12231</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83124</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74185</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19320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 көшелеріндегі автомобиль жолдарын күрделі және орташа жөндеу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54865</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26223</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28642</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коммуникациялар саласындағы өзге де қызметтер</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8939</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8939</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8335</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78900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78900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78900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60900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-20628</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20628</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20628</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несиелерді өтеу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20628</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Операциялар мен қаржы активтері бойынша сальдо</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20628</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Бюджеттік тапшылықты қаржыландыру (профицитті пайдалану)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-20628</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20628</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20628</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қаржы бөлімі (облыстық маңызы бар қалалар)</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20628</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20628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Ақтоғай аудандық мәслихаттың</w:t>
            </w:r>
            <w:r>
              <w:br/>
            </w:r>
            <w:r>
              <w:rPr>
                <w:rFonts w:ascii="Times New Roman"/>
                <w:b w:val="false"/>
                <w:i w:val="false"/>
                <w:color w:val="000000"/>
                <w:sz w:val="20"/>
              </w:rPr>
              <w:t>2017 жылғы 22 желтоқсандағы</w:t>
            </w:r>
            <w:r>
              <w:br/>
            </w:r>
            <w:r>
              <w:rPr>
                <w:rFonts w:ascii="Times New Roman"/>
                <w:b w:val="false"/>
                <w:i w:val="false"/>
                <w:color w:val="000000"/>
                <w:sz w:val="20"/>
              </w:rPr>
              <w:t>№ 139/25 шешіміне</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2020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1"/>
        <w:gridCol w:w="1041"/>
        <w:gridCol w:w="671"/>
        <w:gridCol w:w="7014"/>
        <w:gridCol w:w="290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3188750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399700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160654</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160654</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139538</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139538</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86434</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48995</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5147</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27592</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10978</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4577</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2096</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2096</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7048</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меншігіндегі, заңды тұлғалардағы қатысу үлесіне кірістер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2780500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2780500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2780500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7"/>
        <w:gridCol w:w="937"/>
        <w:gridCol w:w="1272"/>
        <w:gridCol w:w="1272"/>
        <w:gridCol w:w="5270"/>
        <w:gridCol w:w="261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3188750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318285</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240850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21730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21530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қаланың) әкімінің аппараты</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86500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86000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132620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127620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17650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19901</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19901</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19201</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39384</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22152</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22152</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15532</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13532</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17127</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10538</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10538</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10538</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6589</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6589</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4449</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2101830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147324</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147324</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67129</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80195</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1769961</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16227</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16227</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1697468</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1623443</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74025</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56266</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56266</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184545</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184545</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35654</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5894</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116769</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130800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8829</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бағдаларламалар бөлімі</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3149</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3149</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100566</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бағдаларламалар бөлімі</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93766</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25826</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37017</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3273</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23450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21405</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21405</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20745</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84572</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Азматтардың жекелген санаттарын тұрғын үймен қамтамасыз ету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71742</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71368</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71368</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227982</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108087</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2698</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2698</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105389</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102239</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 ескерткіштерін сақтауды және оларға қол жетімділікті қамтамасыз ету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16487</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16487</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7748</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5522</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60812</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46220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45620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14592</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14592</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кеңістікті ұйымдастыру жөніндегі өзге де қызметтер</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42596</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16860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7754</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9106</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25736</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11042</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14379</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106641</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73421</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57921</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11372</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1759</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42453</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14679</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14679</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12849</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және қоршаған ортаны қорғау мен жер қатынастары саласындағы өзге де қызметтер</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18541</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18541</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18541</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16422</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16422</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16422</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12231</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83122</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74185</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19320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 көшелеріндегі автомобиль жолдарын күрделі және орташа жөндеу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54865</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26223</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28642</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коммуникациялар саласындағы өзге де қызметтер</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8937</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8937</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8337</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82400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82400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82400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64400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-20628</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20628</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20628</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несиелерді өтеу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20628</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Операциялар мен қаржы активтері бойынша сальдо</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20628</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Бюджеттік тапшылықты қаржыландыру (профицитті пайдалану)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-20628</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20628</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20628</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қаржы бөлімі (облыстық маңызы бар қалалар)</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20628</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20628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Ақтоғай аудандық мәслихаттың</w:t>
            </w:r>
            <w:r>
              <w:br/>
            </w:r>
            <w:r>
              <w:rPr>
                <w:rFonts w:ascii="Times New Roman"/>
                <w:b w:val="false"/>
                <w:i w:val="false"/>
                <w:color w:val="000000"/>
                <w:sz w:val="20"/>
              </w:rPr>
              <w:t>2017 жылғы 22 желтоқсандағы</w:t>
            </w:r>
            <w:r>
              <w:br/>
            </w:r>
            <w:r>
              <w:rPr>
                <w:rFonts w:ascii="Times New Roman"/>
                <w:b w:val="false"/>
                <w:i w:val="false"/>
                <w:color w:val="000000"/>
                <w:sz w:val="20"/>
              </w:rPr>
              <w:t>№ 139/25 шешіміне</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2018 жылға арналған жергілікті бюджеттерді атқару үдерісінде</w:t>
      </w:r>
      <w:r>
        <w:br/>
      </w:r>
      <w:r>
        <w:rPr>
          <w:rFonts w:ascii="Times New Roman"/>
          <w:b/>
          <w:i w:val="false"/>
          <w:color w:val="000000"/>
        </w:rPr>
        <w:t>секвестрге жатпайтын жергілікті бюджеттік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7"/>
        <w:gridCol w:w="1080"/>
        <w:gridCol w:w="2278"/>
        <w:gridCol w:w="2278"/>
        <w:gridCol w:w="498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бағдарламар әкімшісі</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 бағдарламалары</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беру бөлімі</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жағдайларда сырқаты ауыр адамдарды дәрігерлік көмек көрсететін ең жақын денсаулық сақтау ұйымына жеткізуді ұйымдастыру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Ақтоғай аудандық мәслихаттың</w:t>
            </w:r>
            <w:r>
              <w:br/>
            </w:r>
            <w:r>
              <w:rPr>
                <w:rFonts w:ascii="Times New Roman"/>
                <w:b w:val="false"/>
                <w:i w:val="false"/>
                <w:color w:val="000000"/>
                <w:sz w:val="20"/>
              </w:rPr>
              <w:t>2017 жылғы 22 желтоқсандағы</w:t>
            </w:r>
            <w:r>
              <w:br/>
            </w:r>
            <w:r>
              <w:rPr>
                <w:rFonts w:ascii="Times New Roman"/>
                <w:b w:val="false"/>
                <w:i w:val="false"/>
                <w:color w:val="000000"/>
                <w:sz w:val="20"/>
              </w:rPr>
              <w:t>№ 139/25 шешіміне</w:t>
            </w:r>
            <w:r>
              <w:br/>
            </w: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2018 жылға арналған ауданның ауылдық округтері</w:t>
      </w:r>
      <w:r>
        <w:br/>
      </w:r>
      <w:r>
        <w:rPr>
          <w:rFonts w:ascii="Times New Roman"/>
          <w:b/>
          <w:i w:val="false"/>
          <w:color w:val="000000"/>
        </w:rPr>
        <w:t>бойынша бюджеттік бағдарламалар тізбесі Басқамыс ауылдық округі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7"/>
        <w:gridCol w:w="984"/>
        <w:gridCol w:w="2075"/>
        <w:gridCol w:w="2075"/>
        <w:gridCol w:w="563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бағдарламар әкімшісі</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 ауылдық округтерде автомобиль жолдарының жұмыс істеуін қамтамасыз ету</w:t>
            </w:r>
          </w:p>
        </w:tc>
      </w:tr>
    </w:tbl>
    <w:p>
      <w:pPr>
        <w:spacing w:after="0"/>
        <w:ind w:left="0"/>
        <w:jc w:val="left"/>
      </w:pPr>
      <w:r>
        <w:rPr>
          <w:rFonts w:ascii="Times New Roman"/>
          <w:b/>
          <w:i w:val="false"/>
          <w:color w:val="000000"/>
        </w:rPr>
        <w:t xml:space="preserve"> Әуелбек ауылдық округі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7"/>
        <w:gridCol w:w="984"/>
        <w:gridCol w:w="2075"/>
        <w:gridCol w:w="2075"/>
        <w:gridCol w:w="563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бағдарламар әкімшісі</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 ауылдық округтерде автомобиль жолдарының жұмыс істеуін қамтамасыз ету</w:t>
            </w:r>
          </w:p>
        </w:tc>
      </w:tr>
    </w:tbl>
    <w:p>
      <w:pPr>
        <w:spacing w:after="0"/>
        <w:ind w:left="0"/>
        <w:jc w:val="left"/>
      </w:pPr>
      <w:r>
        <w:rPr>
          <w:rFonts w:ascii="Times New Roman"/>
          <w:b/>
          <w:i w:val="false"/>
          <w:color w:val="000000"/>
        </w:rPr>
        <w:t xml:space="preserve"> Жалаулы ауылдық округі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7"/>
        <w:gridCol w:w="984"/>
        <w:gridCol w:w="2075"/>
        <w:gridCol w:w="2075"/>
        <w:gridCol w:w="563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бағдарламар әкімшісі</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 ауылдық округтерде автомобиль жолдарының жұмыс істеуін қамтамасыз ету</w:t>
            </w:r>
          </w:p>
        </w:tc>
      </w:tr>
    </w:tbl>
    <w:p>
      <w:pPr>
        <w:spacing w:after="0"/>
        <w:ind w:left="0"/>
        <w:jc w:val="left"/>
      </w:pPr>
      <w:r>
        <w:rPr>
          <w:rFonts w:ascii="Times New Roman"/>
          <w:b/>
          <w:i w:val="false"/>
          <w:color w:val="000000"/>
        </w:rPr>
        <w:t xml:space="preserve"> Жолболды ауылдық округі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7"/>
        <w:gridCol w:w="984"/>
        <w:gridCol w:w="2075"/>
        <w:gridCol w:w="2075"/>
        <w:gridCol w:w="563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бағдарламар әкімшісі</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r>
    </w:tbl>
    <w:p>
      <w:pPr>
        <w:spacing w:after="0"/>
        <w:ind w:left="0"/>
        <w:jc w:val="left"/>
      </w:pPr>
      <w:r>
        <w:rPr>
          <w:rFonts w:ascii="Times New Roman"/>
          <w:b/>
          <w:i w:val="false"/>
          <w:color w:val="000000"/>
        </w:rPr>
        <w:t xml:space="preserve"> Қараоба ауылдық округі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7"/>
        <w:gridCol w:w="984"/>
        <w:gridCol w:w="2075"/>
        <w:gridCol w:w="2075"/>
        <w:gridCol w:w="563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бағдарламар әкімшісі</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 көшелеріндегі автомобиль жолдарын күрделі және орташа жөндеу</w:t>
            </w:r>
          </w:p>
        </w:tc>
      </w:tr>
    </w:tbl>
    <w:p>
      <w:pPr>
        <w:spacing w:after="0"/>
        <w:ind w:left="0"/>
        <w:jc w:val="left"/>
      </w:pPr>
      <w:r>
        <w:rPr>
          <w:rFonts w:ascii="Times New Roman"/>
          <w:b/>
          <w:i w:val="false"/>
          <w:color w:val="000000"/>
        </w:rPr>
        <w:t xml:space="preserve"> Қожамжар ауылдық округі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7"/>
        <w:gridCol w:w="984"/>
        <w:gridCol w:w="2075"/>
        <w:gridCol w:w="2075"/>
        <w:gridCol w:w="563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бағдарламар әкімшісі</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r>
    </w:tbl>
    <w:p>
      <w:pPr>
        <w:spacing w:after="0"/>
        <w:ind w:left="0"/>
        <w:jc w:val="left"/>
      </w:pPr>
      <w:r>
        <w:rPr>
          <w:rFonts w:ascii="Times New Roman"/>
          <w:b/>
          <w:i w:val="false"/>
          <w:color w:val="000000"/>
        </w:rPr>
        <w:t xml:space="preserve"> Мүткенов ауылдық округі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7"/>
        <w:gridCol w:w="984"/>
        <w:gridCol w:w="2075"/>
        <w:gridCol w:w="2075"/>
        <w:gridCol w:w="563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бағдарламар әкімшісі</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r>
    </w:tbl>
    <w:p>
      <w:pPr>
        <w:spacing w:after="0"/>
        <w:ind w:left="0"/>
        <w:jc w:val="left"/>
      </w:pPr>
      <w:r>
        <w:rPr>
          <w:rFonts w:ascii="Times New Roman"/>
          <w:b/>
          <w:i w:val="false"/>
          <w:color w:val="000000"/>
        </w:rPr>
        <w:t xml:space="preserve"> Разумовка ауылдық округі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7"/>
        <w:gridCol w:w="984"/>
        <w:gridCol w:w="2075"/>
        <w:gridCol w:w="2075"/>
        <w:gridCol w:w="563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бағдарламар әкімшісі</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r>
    </w:tbl>
    <w:p>
      <w:pPr>
        <w:spacing w:after="0"/>
        <w:ind w:left="0"/>
        <w:jc w:val="left"/>
      </w:pPr>
      <w:r>
        <w:rPr>
          <w:rFonts w:ascii="Times New Roman"/>
          <w:b/>
          <w:i w:val="false"/>
          <w:color w:val="000000"/>
        </w:rPr>
        <w:t xml:space="preserve"> Харьков ауылдық округі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7"/>
        <w:gridCol w:w="984"/>
        <w:gridCol w:w="2075"/>
        <w:gridCol w:w="2075"/>
        <w:gridCol w:w="563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бағдарламар әкімшісі</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 ауылдық округтерде автомобиль жолдарының жұмыс істеуін қамтамасыз ету</w:t>
            </w:r>
          </w:p>
        </w:tc>
      </w:tr>
    </w:tbl>
    <w:p>
      <w:pPr>
        <w:spacing w:after="0"/>
        <w:ind w:left="0"/>
        <w:jc w:val="left"/>
      </w:pPr>
      <w:r>
        <w:rPr>
          <w:rFonts w:ascii="Times New Roman"/>
          <w:b/>
          <w:i w:val="false"/>
          <w:color w:val="000000"/>
        </w:rPr>
        <w:t xml:space="preserve"> Шолақсор ауылдық округі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7"/>
        <w:gridCol w:w="984"/>
        <w:gridCol w:w="2075"/>
        <w:gridCol w:w="2075"/>
        <w:gridCol w:w="563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бағдарламар әкімшісі</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 ауылдық округтерде автомобиль жолдарының жұмыс істеуін қамтамасыз ету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Ақтоғай аудандық мәслихаттың</w:t>
            </w:r>
            <w:r>
              <w:br/>
            </w:r>
            <w:r>
              <w:rPr>
                <w:rFonts w:ascii="Times New Roman"/>
                <w:b w:val="false"/>
                <w:i w:val="false"/>
                <w:color w:val="000000"/>
                <w:sz w:val="20"/>
              </w:rPr>
              <w:t>2017 жылғы 22 желтоқсандағы</w:t>
            </w:r>
            <w:r>
              <w:br/>
            </w:r>
            <w:r>
              <w:rPr>
                <w:rFonts w:ascii="Times New Roman"/>
                <w:b w:val="false"/>
                <w:i w:val="false"/>
                <w:color w:val="000000"/>
                <w:sz w:val="20"/>
              </w:rPr>
              <w:t>№ 139/25 шешіміне</w:t>
            </w:r>
            <w:r>
              <w:br/>
            </w:r>
            <w:r>
              <w:rPr>
                <w:rFonts w:ascii="Times New Roman"/>
                <w:b w:val="false"/>
                <w:i w:val="false"/>
                <w:color w:val="000000"/>
                <w:sz w:val="20"/>
              </w:rPr>
              <w:t>6-қосымша</w:t>
            </w:r>
          </w:p>
        </w:tc>
      </w:tr>
    </w:tbl>
    <w:p>
      <w:pPr>
        <w:spacing w:after="0"/>
        <w:ind w:left="0"/>
        <w:jc w:val="left"/>
      </w:pPr>
      <w:r>
        <w:rPr>
          <w:rFonts w:ascii="Times New Roman"/>
          <w:b/>
          <w:i w:val="false"/>
          <w:color w:val="000000"/>
        </w:rPr>
        <w:t xml:space="preserve"> 2018 жылға арналған жергілікті өзін-өзі басқару</w:t>
      </w:r>
      <w:r>
        <w:br/>
      </w:r>
      <w:r>
        <w:rPr>
          <w:rFonts w:ascii="Times New Roman"/>
          <w:b/>
          <w:i w:val="false"/>
          <w:color w:val="000000"/>
        </w:rPr>
        <w:t>органдарына трансферттер соммаларын үлестіру</w:t>
      </w:r>
    </w:p>
    <w:p>
      <w:pPr>
        <w:spacing w:after="0"/>
        <w:ind w:left="0"/>
        <w:jc w:val="both"/>
      </w:pPr>
      <w:r>
        <w:rPr>
          <w:rFonts w:ascii="Times New Roman"/>
          <w:b w:val="false"/>
          <w:i w:val="false"/>
          <w:color w:val="ff0000"/>
          <w:sz w:val="28"/>
        </w:rPr>
        <w:t xml:space="preserve">
      Ескерту. 6-қосымша жаңа редакцияда – Павлодар облысы Ақтоғай аудандық мәслихатының 27.03.2018 </w:t>
      </w:r>
      <w:r>
        <w:rPr>
          <w:rFonts w:ascii="Times New Roman"/>
          <w:b w:val="false"/>
          <w:i w:val="false"/>
          <w:color w:val="ff0000"/>
          <w:sz w:val="28"/>
        </w:rPr>
        <w:t>№ 172/31</w:t>
      </w:r>
      <w:r>
        <w:rPr>
          <w:rFonts w:ascii="Times New Roman"/>
          <w:b w:val="false"/>
          <w:i w:val="false"/>
          <w:color w:val="ff0000"/>
          <w:sz w:val="28"/>
        </w:rPr>
        <w:t xml:space="preserve"> (01.01.2018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09"/>
        <w:gridCol w:w="2132"/>
        <w:gridCol w:w="6859"/>
      </w:tblGrid>
      <w:tr>
        <w:trPr>
          <w:trHeight w:val="30" w:hRule="atLeast"/>
        </w:trPr>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ауылдық округі</w:t>
            </w:r>
          </w:p>
        </w:tc>
        <w:tc>
          <w:tcPr>
            <w:tcW w:w="6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r>
      <w:tr>
        <w:trPr>
          <w:trHeight w:val="30" w:hRule="atLeast"/>
        </w:trPr>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Әуелбек ауылдық округі</w:t>
            </w:r>
          </w:p>
        </w:tc>
        <w:tc>
          <w:tcPr>
            <w:tcW w:w="6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w:t>
            </w:r>
          </w:p>
        </w:tc>
      </w:tr>
      <w:tr>
        <w:trPr>
          <w:trHeight w:val="30" w:hRule="atLeast"/>
        </w:trPr>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Басқамыс ауылдық округі</w:t>
            </w:r>
          </w:p>
        </w:tc>
        <w:tc>
          <w:tcPr>
            <w:tcW w:w="6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r>
      <w:tr>
        <w:trPr>
          <w:trHeight w:val="30" w:hRule="atLeast"/>
        </w:trPr>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Жалаулы ауылдық округі</w:t>
            </w:r>
          </w:p>
        </w:tc>
        <w:tc>
          <w:tcPr>
            <w:tcW w:w="6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1931</w:t>
            </w:r>
          </w:p>
        </w:tc>
      </w:tr>
      <w:tr>
        <w:trPr>
          <w:trHeight w:val="30" w:hRule="atLeast"/>
        </w:trPr>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Жолболды ауылдық округі</w:t>
            </w:r>
          </w:p>
        </w:tc>
        <w:tc>
          <w:tcPr>
            <w:tcW w:w="6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w:t>
            </w:r>
          </w:p>
        </w:tc>
      </w:tr>
      <w:tr>
        <w:trPr>
          <w:trHeight w:val="30" w:hRule="atLeast"/>
        </w:trPr>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Қараоба ауылдық округі</w:t>
            </w:r>
          </w:p>
        </w:tc>
        <w:tc>
          <w:tcPr>
            <w:tcW w:w="6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1669</w:t>
            </w:r>
          </w:p>
        </w:tc>
      </w:tr>
      <w:tr>
        <w:trPr>
          <w:trHeight w:val="30" w:hRule="atLeast"/>
        </w:trPr>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Қожамжар ауылдық округі</w:t>
            </w:r>
          </w:p>
        </w:tc>
        <w:tc>
          <w:tcPr>
            <w:tcW w:w="6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3666</w:t>
            </w:r>
          </w:p>
        </w:tc>
      </w:tr>
      <w:tr>
        <w:trPr>
          <w:trHeight w:val="30" w:hRule="atLeast"/>
        </w:trPr>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Мүткенов ауылдық округі</w:t>
            </w:r>
          </w:p>
        </w:tc>
        <w:tc>
          <w:tcPr>
            <w:tcW w:w="6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4923</w:t>
            </w:r>
          </w:p>
        </w:tc>
      </w:tr>
      <w:tr>
        <w:trPr>
          <w:trHeight w:val="30" w:hRule="atLeast"/>
        </w:trPr>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Разумовка ауылдық округі</w:t>
            </w:r>
          </w:p>
        </w:tc>
        <w:tc>
          <w:tcPr>
            <w:tcW w:w="6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2661</w:t>
            </w:r>
          </w:p>
        </w:tc>
      </w:tr>
      <w:tr>
        <w:trPr>
          <w:trHeight w:val="30" w:hRule="atLeast"/>
        </w:trPr>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Харьков ауылдық округі</w:t>
            </w:r>
          </w:p>
        </w:tc>
        <w:tc>
          <w:tcPr>
            <w:tcW w:w="6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2418</w:t>
            </w:r>
          </w:p>
        </w:tc>
      </w:tr>
      <w:tr>
        <w:trPr>
          <w:trHeight w:val="30" w:hRule="atLeast"/>
        </w:trPr>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Шолақсор ауылдық округі</w:t>
            </w:r>
          </w:p>
        </w:tc>
        <w:tc>
          <w:tcPr>
            <w:tcW w:w="6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w:t>
            </w:r>
          </w:p>
        </w:tc>
      </w:tr>
      <w:tr>
        <w:trPr>
          <w:trHeight w:val="30" w:hRule="atLeast"/>
        </w:trPr>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24586</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