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6a8e" w14:textId="a0b6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VІ шақырылған, кезекті XІІІ сессия) 2016 жылғы 23 желтоқсандағы "2017 - 2019 жылдарға арналған Екібастұз қаласының бюджеті туралы" № 92/13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2017 жылғы 3 қарашадағы № 185/22 шешімі. Павлодар облысының Әділет департаментінде 2017 жылғы 15 қарашада № 5684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Павлодар облыстық мәслихатының 2017 жылғы 16 қазандағы (vІ сайланған, кезектен тыс ХVІ сессия) "Облыстық мәслихаттың (VІ сайланған Х сессиясы) 2016 жылғы 12 желтоқсандағы "2017 - 2019 жылдарға арналған облыстық бюджет туралы" № 76/10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№ 149/16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бюджеттік қаржыларды тиімді пайдалану мақсатында,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(VІ шақырылған, кезекті XІІІ сессия) 2016 жылғы 23 желтоқсандағы "2017 - 2019 жылдарға арналған Екібастұз қаласының бюджеті туралы" (Нормативтік құқықтық актілерді мемлекеттік тіркеу тізілімінде № 5327 болып тіркелген, 2017 жылғы 12 қаңтардағы "Отарқа" газетінде және 2017 жылғы 12 қаңтардағы "Голос Экибастуза" газетінде жарияланған) № 92/13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1-тармакта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"19 127 919" деген сандар "18 970 508"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"14 841 634" деген сандар "15 063 354"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"70 926" деген сандар "50 076"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"79 477" деген сандар "141 329"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"4 135 882" деген сандар "3 715 749"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"19 723 624" деген сандар "20 418 257"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"-76 954" деген сандар "-128 998"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"122 474" деген сандар "174 518"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"-521 964" деген сандар "-1 321 964"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"521 964" деген сандар "1 321 964"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-қосымшасылары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-қосымшасыларына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Жусупаев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Екібастұз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048"/>
        <w:gridCol w:w="675"/>
        <w:gridCol w:w="6230"/>
        <w:gridCol w:w="3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18 970 508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15 063 354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3 277 064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3 277 064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2 158 320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2 158 320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7 986 246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6 613 654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986 925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384 376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1 580 564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1 403 969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150 887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141 329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3 715 749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3 715 749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1194"/>
        <w:gridCol w:w="1194"/>
        <w:gridCol w:w="5593"/>
        <w:gridCol w:w="2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20 418 257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840 503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478 992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201 402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184 705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249 779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223 774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242 174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177 858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177 858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8 243 721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2 015 804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106 793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1 885 580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1 488 774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5 656 759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5 147 299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4 815 138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332 161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571 158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571 158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173 393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284 738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824 131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171 859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188 694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188 694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іс-щаралар жоспарын іске асыру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4 317 306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2 644 513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354 159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248 372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2 229 578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1 680 965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515 989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369 046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1 242 685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1 196 871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231 362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857 289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803 308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319 615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204 099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1 472 870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1 383 704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1 304 623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655 130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463 423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254 563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180 387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167 105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167 105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3 176 375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3 176 375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3 176 375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3 105 738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-128 998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ел ішінде сатудан түсетін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- 1 321 964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1 321 964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кент, ауыл, ауылдық</w:t>
      </w:r>
      <w:r>
        <w:br/>
      </w:r>
      <w:r>
        <w:rPr>
          <w:rFonts w:ascii="Times New Roman"/>
          <w:b/>
          <w:i w:val="false"/>
          <w:color w:val="000000"/>
        </w:rPr>
        <w:t>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923"/>
        <w:gridCol w:w="1946"/>
        <w:gridCol w:w="1946"/>
        <w:gridCol w:w="6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Бәйет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Темiржол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Әлкей Марғұлан атындағы ауыл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ауылы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кенті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Төрт-Құдық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кенті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берілетін трансферттерді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2899"/>
        <w:gridCol w:w="6510"/>
      </w:tblGrid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қ/н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Бәйет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Темiржол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Әлкей Марғұлан атындағы ауыл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ауылы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Төрт-Құдық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кенті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кенті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жоғары тұрған бюджеттерден 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5700"/>
        <w:gridCol w:w="4611"/>
      </w:tblGrid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қ/қ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мақсаты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3 715 749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трансферттер барлығы: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2 610 263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ағымдағы трансферттер: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1 243 654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беретін мектептерде шахмат үйірмелерін ашуға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енгізілетін білім беру объектілерін ұстауға (1200 орынды мектепті ұстауға)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 спорттық жабдықтармен қамтамасыз етуге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ағымдағы және күрделі сипаттағы шығыстарға,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94 452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мектептер үшін компьютерлік техниканы сатып алу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мектептерді робототехника кабинеттерімен қамтамасыз ету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білім беру объектілерін жөндеу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футболды дамытуға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шеңберіңде іс-шараларды іске асыруға,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көшу келушілер және оралмандар үшін тұрғын үй (жалға алу) жалдау бойынша шығындарды өтеуге субсидиялар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кәсіби оқыту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союға бағытталған, бруцеллезбен ауырған, ауыл шаруашылық малдарының құнын өтеуге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маңызды автомобиль жолдарын және елді мекендер көшелерін орташа және ағымдағы жөндеуге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117 098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жарықтандыру бойынша іс-шараларды жүргізуге, жылумен жабдықтау жүйелерін күрделі жөндеуге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алаңдарын жайғастыруға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 ағымдағы және күрделі сипаттағы шығыстарға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баспанасын сатып алуға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1 366 609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дамытуға мақсатты трансферттер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232 480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55 847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қаланы және елді мекендерді абаттандыруды дамытуға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инженерлік-коммуникациялық инфрақұрылымды жобалау, дамыту және (немесе) жайластыруға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302 498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көлік инфрақұрылымын дамытуға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626 630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барлығы: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596 875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ағымдағы трансферттер: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219 883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өтілінен өткен мұғалімдерге үстемеақы төлеуге және оқу кезеңінде негізгі қызметкерді алмастырғаны үшін мұғалімдерге үстемеақы төлеуге,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тілдік курстар бойынша өтілінен өткен, мұғалімдерге үстемеақы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алмастыруға шығындар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орналастыруға (жартылай стационарлық жағдайда)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жобасы бойынша келісілген қаржылық көмекті енгізуге 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шеңберіңде іс-шараларды іске асыруға,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61 895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еңбек ақыны жартылай субсидиялауға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жастар тәжірибесіне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көшуге субсидиялар ұсынуға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өмір сапасын жақсарту және құқықтарын қамтамасыз ету бойынша іс-шаралар Жоспарын іске асыруға,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мүгедектерді міндетті гигиеналық құралдарымен қамтамасыз ету нормаларын ұлғайту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39 558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қимыл тілімен мамандарының қызметін көрсету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техникалық қосалқы құралдар тізімін кеңейту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376 992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инженерлік-коммуникациялық инфрақұрылымды жобалау, дамыту және (немесе) жайластыруға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209 887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моноқалаларда бюджеттік инвестициялық жобаларды іске асыруға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167 105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нысаналы трансферттер барлығы: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508 611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даму трансферті: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508 611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