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06e" w14:textId="1fe4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14 маусымдағы № 147/18 шешімі. Павлодар облысының Әділет департаментінде 2017 жылғы 30 маусымда № 5550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 және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"18 261 047" деген сандар "19 405 910"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"14 500 516" деген сандар "14 745 016"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"73 370" деген сандар "70 926"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"55 010" деген сандар "79 477"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"3 632 151" деген сандар "4 510 491"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"18 781 770" деген сандар "19 926 633"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19 405 910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14 745 016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7 519 450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6 129 342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1 610 279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19 926 633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1 475 285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5 615 383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5 140 016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3 504 505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2 019 354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маусым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3 405 110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Интернет желісіне қорғалған түрде шығуын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күрделі сипаттағы шығыстарға,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 үшін компьютерлік техниканы сатып алу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робототехника кабинеттерімен қамтамасыз 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объектілерін жөндеу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бағытталған, бурцелезбен ауырған, ауыл шаруашылық малдарының құнын өтеуге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және ағымдағы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714 143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жүргізуге, жылумен жабдықтау жүйелерін күрделі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алаңдарын жайғастыруға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күрделі жөндеу жүргізуге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1 758 303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жергілікті бюджеттерден дамытуға мақсатты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439 904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647 466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қаржылық көмекті енгізуге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 ақыны жартылай субсидиялауға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субсидиялар ұсынуға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құралдарымен қамтамасыз ету нормаларын ұлғайту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қимыл тілімен мамандарының қызметін көрсету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қосалқы құралдар тізімін кеңейту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