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5148" w14:textId="5b5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30 наурыздағы № 117/15 шешімі. Павлодар облысының Әділет департаментінде 2017 жылғы 11 сәуірде № 5455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 және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"17 232 099" деген сандар "18 261 047"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"13 959 583" деген сандар "14 500 516"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"124 248" деген сандар "73 370"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"48 433" деген сандар "55 010"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"3 099 835" деген сандар "3 632 151"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 "17 741 558" деген сандар "18 781 770"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"-23 660" деген сандар "-34 924"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"69 210" деген сандар "80 474"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Арсютин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18 261 047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14 500 516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7 179 615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5 792 207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198"/>
        <w:gridCol w:w="1198"/>
        <w:gridCol w:w="5614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18 781 770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4 792 990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819 119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іс-щаралар жоспарын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2 954 349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1 710 345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1 621 179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659 966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"Даму" кәсіпкерлікті дамыту қоры" АҚ-ға кредит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шақырылған,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5700"/>
        <w:gridCol w:w="4611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3 632 151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2 518 437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1 226 093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мектептердің Интернет желісіне қорғалған түрде шығуын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күрделі сипаттағы шығындарға,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 үшін компьютерлік техниканы сатып алу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робот техника кабинеттерімен қамтамасыз 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объектілерін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бағытталған, бурцелезбен ауырған, ауыл шаруашылық малдарының құнын өтеуге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жөндеуге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күрделі жөндеу жүргізуге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1 292 344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сумен жабдықтау және су бұру жүйесін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364 998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жергілікті бюджеттерден дамытуға мақсатты трансферттер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647 466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қаржылық көмекті енгізуге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еңбек ақыны жартылай субсидиялауға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-жастар тәжірибесіне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субсидиялар ұсынуға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құралдарымен қамтамасыз ету нормаларын ұлғайту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қимыл тілімен мамандарының қызметін көрсету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қосалқы құралдар тізімін кеңейту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трансферттер барлығы: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трансферті: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