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a9b76" w14:textId="85a9b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Қызылжар селолық округінің Қызылжар ауылының "Қызылжар-Құрымсы" жауапкершілігі шектеулі серіктестігінің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қаласы Қызылжар селолық округі әкімінің міндетін атқарушының 2017 жылғы 11 желтоқсандағы № 1-04/06 шешімі. Павлодар облысының Әділет департаментінде 2017 жылғы 21 желтоқсанда № 5750 болып тіркелді. Күші жойылды - Павлодар облысы Ақсу қаласы Қызылжар селолық округі әкімінің 2018 жылғы 4 шілдедегі № 1-04/4 (алғашқы ресми жарияланған күннен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Ақсу қаласы Қызылжар селолық округі әкімінің 04.07.2018 № 1-04/4 (алғашқы ресми жарияланған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Қызылжар селолық округі әкімінің міндетін атқарушы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Ақсу қаласы Қызылжар селолық округінің Қызылжар ауылының "Қызылжар-Құрымсы" жауапкершілігі шектеулі серіктестігінің аумағында ірі қара малдың бруцеллез ауруының анықталуына байланысты шектеу іс-шаралары белгіленсін.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комитетінің Ақсу қалалық аумақтық инспекциясы" мемлекеттік мекемесіне (келісім бойынша), "Ақсу қаласының ветериниария бөлімі" мемлекеттік мекемесіне (келісім бойынша), "Ақсу қалалық қоғамдық денсаулық сақтау басқармасы" республикалық мемлекеттік мекемесіне (келісім бойынша) осы шешімнен туындайтын қажетті шараларды қабылдасын.</w:t>
      </w:r>
    </w:p>
    <w:bookmarkEnd w:id="2"/>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Қызылжар селолық округі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әкімінің міндетін атқарушы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Әбікен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министрлігі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Ветеринариялық бақылау және қадағалау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комитетінің Ақсу қалалық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аумақтық инспекциясы"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Батаев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2017 жылғы "11" желтоқсан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"Ақсу қаласының ветеринария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бөлімі" мемлекеттік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Амренов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2017 жылғы "11" желтоқсан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"Ақсу қалалық қоғамдық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басқармасы"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мемлекеттік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Жалелов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2017 жылғы "11" желтоқсан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