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8bf10" w14:textId="aa8bf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2016 жылғы 26 желтоқсандағы "2017 - 2019 жылдарға арналған Ақсу қаласының бюджеті туралы" № 71/10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2017 жылғы 3 қарашадағы № 140/17 шешімі. Павлодар облысының Әділет департаментінде 2017 жылғы 13 қарашада № 5679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</w:t>
      </w:r>
      <w:r>
        <w:rPr>
          <w:rFonts w:ascii="Times New Roman"/>
          <w:b/>
          <w:i w:val="false"/>
          <w:color w:val="000000"/>
          <w:sz w:val="28"/>
        </w:rPr>
        <w:t>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қалалық мәслихатының 2016 жылғы 26 желтоқсандағы "2017 - 2019 жылдарға арналған Ақсу қаласының бюджеті туралы" № 71/10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5340 болып тіркелген, 2017 жылғы 20 қаңтарда "Ақсу жолы", "Новый путь" газеттерінде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"14267473" деген сандар "14108205"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"6365261" деген сандар "6357077"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"33528" деген сандар "20587"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"23326" деген сандар "44451"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"7845358" деген сандар "7686090"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"14768641" деген сандар "14609373" деген сандармен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экономика және бюджет мәселелері жөніндегі тұрақты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2017 жылғы 1 қаңтардан бастап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XVII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2017 жылғы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 № 140 /17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X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Ақсу қаласының бюджеті</w:t>
      </w:r>
      <w:r>
        <w:br/>
      </w:r>
      <w:r>
        <w:rPr>
          <w:rFonts w:ascii="Times New Roman"/>
          <w:b/>
          <w:i w:val="false"/>
          <w:color w:val="000000"/>
        </w:rPr>
        <w:t>(енгізілген өзгерістерімен)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14108205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6357077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2758232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2758232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2156532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2156532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1211056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 көрсетулерге ішкі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209457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алымдар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салынатын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Өкілеттілігі бар мемлекеттік органдар немесе лауазымды тұлғалардың құқықтық маңызы бар әрекет жасау және (немесе) құжаттарды беру үшін алынатын міндетті төлемдер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 бөлігінің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өзге де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сатқаннан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активттерді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7686090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7686090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7686090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912"/>
        <w:gridCol w:w="1239"/>
        <w:gridCol w:w="1239"/>
        <w:gridCol w:w="5131"/>
        <w:gridCol w:w="28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14609373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507197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299641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135675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123715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139518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4918852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1254403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881236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359979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521257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323996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323996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3391000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2971577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2830511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205643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205643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273449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273449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553746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469878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441191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санаттарына әлеуметтік көмек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4953113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2822660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үйымдастыру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2805256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629115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жайғастыру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2127205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1397443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1340011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1333511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733010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707901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543508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822650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289876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254690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254690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341921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118835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95344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1725434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1725434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1725434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1725434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221277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179125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сызбаларын және елді мекендердің бас жоспарларын әзірлеу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538278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478565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437076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156164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277122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190620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156070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қоры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несиелендіру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434778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454608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413765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413765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413765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қалпына келтіру және құрылыс үшін кредит беру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413765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берілетін бюджеттік кредиттерді өтеу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дефициті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- 954640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дефицитін қаржыландыру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