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0be" w14:textId="8d39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2017 жылғы 13 ақпандағы "Ақсу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69/1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15 мамырдағы № 294/8 қаулысы. Павлодар облысының Әділет департаментінде 2017 жылғы 6 маусымда № 5522 болып тіркелді. Күші жойылды - Павлодар облысы Ақсу қалалық әкімдігінің 2017 жылғы 5 қазандағы № 623/23 (алғашқы ресми жарияланған күнінен бастап қолданысқа енгiзiледi)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әкімдігінің 05.10.2017 № 623/23 (алғашқы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2017 жылғы 13 ақпандағы "Ақсу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69/1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5389 болып тіркелді, 2017 жылғы 3 наурыздағы "Ақсу жолы" және "Новый путь" қалалық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Т.В. Ильинаға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2017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015"/>
        <w:gridCol w:w="948"/>
        <w:gridCol w:w="1783"/>
        <w:gridCol w:w="1448"/>
        <w:gridCol w:w="340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мекемелеріндегі тәрбиеленушілердің саны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құны, кем дегенде (теңге)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(теңге)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айына ақы төлеу мөлшері, (теңге)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түзету үлгісіндегі № 12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кәсіпорыны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- 10000.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"Айгөлек" бөбектер бақшасы" коммуналдық мемлекеттік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"Балдәурен"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 жасқа дейін - 8000.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- 7 жасқа дейін - 8500.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- 5000.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- 6500.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- 7000.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Еңбек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күнмен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- 6510.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Айнакол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- 6800.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- 6200.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күнмен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Парамоновка ауылының орта мектебі" коммуналдық мемлекеттік мекемесі (шағын-орталық)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- 6 жасқа дейін - 6000.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