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1dd" w14:textId="6ba0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13 ақпандағы № 69/1 қаулысы. Павлодар облысының Әділет департаментінде 2017 жылғы 24 ақпанда № 5389 болып тіркелді. Күші жойылды - Павлодар облысы Ақсу қалалық әкімдігінің 2017 жылғы 5 қазандағы № 623/23 (алғашқы ресми жарияланған күнінен бастап қолданысқа енгiзiледi)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әкімдігінің 05.10.2017 № 623/23 (алғашқы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қаласында 2017 жылға мектепке дейінгі тәрбие мен оқытуға мемлекеттік білім беру тапсырысы, жан басына шаққандағы қаржыландыру және ата-ананың ақы төлеу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Т.В. Ильинаға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2017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Ақсу қалалық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294/8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015"/>
        <w:gridCol w:w="948"/>
        <w:gridCol w:w="1783"/>
        <w:gridCol w:w="1448"/>
        <w:gridCol w:w="340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мекемелеріндегі тәрбиеленушілердің саны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құны, кем дегенде (теңге)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(теңге)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айына ақы төлеу мөлшері, (теңге)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түзету үлгісіндегі № 12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кәсіпорыны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- 10000.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"Айгөлек"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"Балдәурен"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- 8000.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Еңбек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күнмен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- 6510.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Айнакол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- 6800.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- 6200.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күнмен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Парамоновка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- 6000.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