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63d8" w14:textId="7386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Кенжекөл ауылында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әкімінің 2017 жылғы 30 қазандағы № 15 шешімі. Павлодар облысының Әділет департаментінде 2017 жылғы 03 қарашада № 5670 болып тіркелді. Күші жойылды - Павлодар облысы Павлодар қалалық әкімінің 2018 жылғы 19 ақпандағы № 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әкімінің 19.02.2018 № 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жанындағы төтенше жағдайлардың алдын алу және жою жөніндегі қалалық комиссия отырысының 2017 жылғы 22 маусымдағы № 3 хаттамасы негізінде,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Кенжекөл ауылында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 әкімінің орынбасары А. Б. Балашов төтенше жағдайды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