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d87c" w14:textId="961d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2016 жылғы 23 желтоқсандағы "Павлодар қаласының 2017 - 2019 жылдарға арналған бюджеті туралы" № 95/15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2017 жылғы 6 наурыздағы № 121/17 шешімі. Павлодар облысының Әділет департаментінде 2017 жылғы 17 наурызда № 5411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2016 жылғы 23 желтоқсандағы "Павлодар қаласының 2017 - 2019 жылдарға арналған бюджеті туралы" № 95/15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5334 болып тіркелген, 2017 жылғы 21 қаңтардағы № 7 "Сарыарқа Самалы" газетінде және 2017 жылғы 21 қаңтардағы № 7 "Звезда Прииртышья"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"53 954 564" сандары "54 164 356"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"45 271 975" сандары "45 481 767"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"53 441 555" сандары "54 797 543"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"506 202" сандары "-639 994"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"-506 202" сандары "639 994"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төрайымы,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Мұқашева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2017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(өзгерістерімен)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45481767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8023845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54797543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